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EDC52" w14:textId="1976B552" w:rsidR="004C1F02" w:rsidRDefault="001F74F6" w:rsidP="001F74F6">
      <w:pPr>
        <w:pStyle w:val="Title"/>
      </w:pPr>
      <w:bookmarkStart w:id="0" w:name="_Toc106305998"/>
      <w:r w:rsidRPr="001F74F6">
        <w:t xml:space="preserve">Guideline for preparation of minor variations </w:t>
      </w:r>
    </w:p>
    <w:p w14:paraId="52D70DD4" w14:textId="77777777" w:rsidR="00254F12" w:rsidRPr="004C1F02" w:rsidRDefault="00254F12" w:rsidP="004E51DB">
      <w:pPr>
        <w:pStyle w:val="xVicLogo"/>
        <w:framePr w:wrap="around"/>
      </w:pPr>
      <w:r w:rsidRPr="004C1F02">
        <w:rPr>
          <w:noProof/>
        </w:rPr>
        <w:drawing>
          <wp:inline distT="0" distB="0" distL="0" distR="0" wp14:anchorId="7C84CAA2" wp14:editId="0D5EB3FF">
            <wp:extent cx="1540492" cy="444948"/>
            <wp:effectExtent l="0" t="0" r="0" b="0"/>
            <wp:docPr id="36" name="Cover_Logo_StateGov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a:extLst>
                        <a:ext uri="{C183D7F6-B498-43B3-948B-1728B52AA6E4}">
                          <adec:decorative xmlns:adec="http://schemas.microsoft.com/office/drawing/2017/decorative" val="0"/>
                        </a:ext>
                      </a:extLst>
                    </pic:cNvP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540492" cy="444948"/>
                    </a:xfrm>
                    <a:prstGeom prst="rect">
                      <a:avLst/>
                    </a:prstGeom>
                  </pic:spPr>
                </pic:pic>
              </a:graphicData>
            </a:graphic>
          </wp:inline>
        </w:drawing>
      </w:r>
    </w:p>
    <w:p w14:paraId="1EBEC1E9" w14:textId="44D02CC7" w:rsidR="00254F12" w:rsidRPr="004C1F02" w:rsidRDefault="00030DB0" w:rsidP="004C1F02">
      <w:r>
        <w:rPr>
          <w:noProof/>
        </w:rPr>
        <w:drawing>
          <wp:anchor distT="0" distB="0" distL="114300" distR="114300" simplePos="0" relativeHeight="251658241" behindDoc="1" locked="0" layoutInCell="1" allowOverlap="1" wp14:anchorId="37E4BC7C" wp14:editId="01529E05">
            <wp:simplePos x="0" y="0"/>
            <wp:positionH relativeFrom="page">
              <wp:align>center</wp:align>
            </wp:positionH>
            <wp:positionV relativeFrom="page">
              <wp:align>top</wp:align>
            </wp:positionV>
            <wp:extent cx="7560000" cy="9334800"/>
            <wp:effectExtent l="0" t="0" r="0" b="0"/>
            <wp:wrapNone/>
            <wp:docPr id="1843479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792" name="Graphic 18434792"/>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7560000" cy="9334800"/>
                    </a:xfrm>
                    <a:prstGeom prst="rect">
                      <a:avLst/>
                    </a:prstGeom>
                  </pic:spPr>
                </pic:pic>
              </a:graphicData>
            </a:graphic>
            <wp14:sizeRelH relativeFrom="margin">
              <wp14:pctWidth>0</wp14:pctWidth>
            </wp14:sizeRelH>
            <wp14:sizeRelV relativeFrom="margin">
              <wp14:pctHeight>0</wp14:pctHeight>
            </wp14:sizeRelV>
          </wp:anchor>
        </w:drawing>
      </w:r>
    </w:p>
    <w:p w14:paraId="06BDA74A" w14:textId="7A004F6E" w:rsidR="00254F12" w:rsidRPr="004C1F02" w:rsidRDefault="00E737E1" w:rsidP="004C1F02">
      <w:pPr>
        <w:sectPr w:rsidR="00254F12" w:rsidRPr="004C1F02" w:rsidSect="005451E4">
          <w:footerReference w:type="even" r:id="rId18"/>
          <w:footerReference w:type="default" r:id="rId19"/>
          <w:footerReference w:type="first" r:id="rId20"/>
          <w:type w:val="continuous"/>
          <w:pgSz w:w="11907" w:h="16839" w:code="9"/>
          <w:pgMar w:top="9809" w:right="4961" w:bottom="851" w:left="851" w:header="284" w:footer="284" w:gutter="0"/>
          <w:cols w:space="454"/>
          <w:noEndnote/>
          <w:titlePg/>
          <w:docGrid w:linePitch="360"/>
        </w:sectPr>
      </w:pPr>
      <w:r>
        <w:rPr>
          <w:noProof/>
        </w:rPr>
        <w:drawing>
          <wp:anchor distT="0" distB="0" distL="114300" distR="114300" simplePos="0" relativeHeight="251658242" behindDoc="1" locked="0" layoutInCell="1" allowOverlap="1" wp14:anchorId="4770A5B4" wp14:editId="78F4160F">
            <wp:simplePos x="0" y="0"/>
            <wp:positionH relativeFrom="page">
              <wp:align>center</wp:align>
            </wp:positionH>
            <wp:positionV relativeFrom="page">
              <wp:align>top</wp:align>
            </wp:positionV>
            <wp:extent cx="7560000" cy="9334800"/>
            <wp:effectExtent l="0" t="0" r="0" b="0"/>
            <wp:wrapNone/>
            <wp:docPr id="70907408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74086" name="Graphic 709074086"/>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7560000" cy="9334800"/>
                    </a:xfrm>
                    <a:prstGeom prst="rect">
                      <a:avLst/>
                    </a:prstGeom>
                  </pic:spPr>
                </pic:pic>
              </a:graphicData>
            </a:graphic>
            <wp14:sizeRelH relativeFrom="margin">
              <wp14:pctWidth>0</wp14:pctWidth>
            </wp14:sizeRelH>
            <wp14:sizeRelV relativeFrom="margin">
              <wp14:pctHeight>0</wp14:pctHeight>
            </wp14:sizeRelV>
          </wp:anchor>
        </w:drawing>
      </w:r>
    </w:p>
    <w:bookmarkEnd w:id="0"/>
    <w:p w14:paraId="34C7634D" w14:textId="7EE30E2C" w:rsidR="00081719" w:rsidRDefault="00081719" w:rsidP="00015655">
      <w:pPr>
        <w:pStyle w:val="xPartnerLogosInsideCover"/>
      </w:pPr>
      <w:r>
        <w:lastRenderedPageBreak/>
        <w:tab/>
      </w:r>
    </w:p>
    <w:p w14:paraId="60395B42" w14:textId="2EA5BDC4" w:rsidR="00081719" w:rsidRDefault="00081719" w:rsidP="00015655">
      <w:pPr>
        <w:pStyle w:val="xPartnerLogosInsideCover"/>
      </w:pPr>
      <w:r>
        <w:tab/>
      </w:r>
      <w:r>
        <w:tab/>
      </w:r>
    </w:p>
    <w:p w14:paraId="78F8A77A" w14:textId="77777777" w:rsidR="008C710D" w:rsidRDefault="009972C2" w:rsidP="009972C2">
      <w:pPr>
        <w:pStyle w:val="DisclaimerText"/>
        <w:framePr w:wrap="around"/>
      </w:pPr>
      <w:bookmarkStart w:id="1" w:name="_Hlk131848832"/>
      <w:r>
        <w:rPr>
          <w:noProof/>
        </w:rPr>
        <mc:AlternateContent>
          <mc:Choice Requires="wps">
            <w:drawing>
              <wp:inline distT="0" distB="0" distL="0" distR="0" wp14:anchorId="7D0AE4F8" wp14:editId="25FEE98B">
                <wp:extent cx="6117173" cy="1203767"/>
                <wp:effectExtent l="0" t="0" r="4445" b="3175"/>
                <wp:docPr id="44" name="Acknowledgement"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117173" cy="1203767"/>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 name="connsiteX0" fmla="*/ 0 w 4595336"/>
                            <a:gd name="connsiteY0" fmla="*/ 1106043 h 1106043"/>
                            <a:gd name="connsiteX1" fmla="*/ 0 w 4595336"/>
                            <a:gd name="connsiteY1" fmla="*/ 0 h 1106043"/>
                            <a:gd name="connsiteX2" fmla="*/ 3389662 w 4595336"/>
                            <a:gd name="connsiteY2" fmla="*/ 0 h 1106043"/>
                            <a:gd name="connsiteX3" fmla="*/ 4595336 w 4595336"/>
                            <a:gd name="connsiteY3" fmla="*/ 1106043 h 1106043"/>
                            <a:gd name="connsiteX4" fmla="*/ 0 w 4595336"/>
                            <a:gd name="connsiteY4" fmla="*/ 1106043 h 1106043"/>
                            <a:gd name="connsiteX0" fmla="*/ 0 w 4595336"/>
                            <a:gd name="connsiteY0" fmla="*/ 1106043 h 1106043"/>
                            <a:gd name="connsiteX1" fmla="*/ 0 w 4595336"/>
                            <a:gd name="connsiteY1" fmla="*/ 0 h 1106043"/>
                            <a:gd name="connsiteX2" fmla="*/ 4595336 w 4595336"/>
                            <a:gd name="connsiteY2" fmla="*/ 0 h 1106043"/>
                            <a:gd name="connsiteX3" fmla="*/ 4595336 w 4595336"/>
                            <a:gd name="connsiteY3" fmla="*/ 1106043 h 1106043"/>
                            <a:gd name="connsiteX4" fmla="*/ 0 w 4595336"/>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5336" h="1106043">
                              <a:moveTo>
                                <a:pt x="0" y="1106043"/>
                              </a:moveTo>
                              <a:lnTo>
                                <a:pt x="0" y="0"/>
                              </a:lnTo>
                              <a:lnTo>
                                <a:pt x="4595336" y="0"/>
                              </a:lnTo>
                              <a:lnTo>
                                <a:pt x="4595336" y="1106043"/>
                              </a:lnTo>
                              <a:lnTo>
                                <a:pt x="0" y="1106043"/>
                              </a:lnTo>
                              <a:close/>
                            </a:path>
                          </a:pathLst>
                        </a:custGeom>
                        <a:solidFill>
                          <a:schemeClr val="tx2"/>
                        </a:solidFill>
                        <a:ln w="9525" cap="flat">
                          <a:noFill/>
                          <a:prstDash val="solid"/>
                          <a:miter/>
                        </a:ln>
                      </wps:spPr>
                      <wps:txbx>
                        <w:txbxContent>
                          <w:p w14:paraId="4CBFAA1B" w14:textId="77777777" w:rsidR="009972C2" w:rsidRDefault="009972C2" w:rsidP="009972C2">
                            <w:pPr>
                              <w:pStyle w:val="SmallBodyText"/>
                            </w:pPr>
                            <w:r>
                              <w:t>We acknowledge and respect Victorian Traditional Owners as the original custodians of Victoria’s land and waters, their unique ability to care for Country and deep spiritual connection to it.</w:t>
                            </w:r>
                          </w:p>
                          <w:p w14:paraId="6FEDB19C" w14:textId="77777777" w:rsidR="009972C2" w:rsidRDefault="009972C2" w:rsidP="009972C2">
                            <w:pPr>
                              <w:pStyle w:val="SmallBodyText"/>
                            </w:pPr>
                            <w:r>
                              <w:t xml:space="preserve">We honour Elders past and present whose </w:t>
                            </w:r>
                            <w:proofErr w:type="gramStart"/>
                            <w:r>
                              <w:t>knowledge</w:t>
                            </w:r>
                            <w:proofErr w:type="gramEnd"/>
                            <w:r>
                              <w:t xml:space="preserve"> and wisdom has ensured the continuation of culture and traditional practices.</w:t>
                            </w:r>
                          </w:p>
                          <w:p w14:paraId="0CC3ABC8" w14:textId="77777777" w:rsidR="009972C2" w:rsidRDefault="009972C2" w:rsidP="009972C2">
                            <w:pPr>
                              <w:pStyle w:val="SmallBodyText"/>
                            </w:pPr>
                            <w:r>
                              <w:t>Resources Victoria is committed to genuinely partnering with Victorian Traditional Owners and Victoria’s Aboriginal community to progress their 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7D0AE4F8" id="Acknowledgement" o:spid="_x0000_s1026"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481.65pt;height:94.8pt;visibility:visible;mso-wrap-style:square;mso-left-percent:-10001;mso-top-percent:-10001;mso-position-horizontal:absolute;mso-position-horizontal-relative:char;mso-position-vertical:absolute;mso-position-vertical-relative:line;mso-left-percent:-10001;mso-top-percent:-10001;v-text-anchor:top" coordsize="4595336,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" adj="-11796480,,5400" path="m,1106043l,,4595336,r,1106043l,1106043xe" fillcolor="#343741 [3215]" stroked="f">
                <v:stroke joinstyle="miter"/>
                <v:formulas/>
                <v:path arrowok="t" o:connecttype="custom" o:connectlocs="0,1203767;0,0;6117173,0;6117173,1203767;0,1203767" o:connectangles="0,0,0,0,0" textboxrect="0,0,4595336,1106043"/>
                <o:lock v:ext="edit" aspectratio="t"/>
                <v:textbox inset="5mm,2.5mm,14mm,3mm">
                  <w:txbxContent>
                    <w:p w14:paraId="4CBFAA1B" w14:textId="77777777" w:rsidR="009972C2" w:rsidRDefault="009972C2" w:rsidP="009972C2">
                      <w:pPr>
                        <w:pStyle w:val="SmallBodyText"/>
                      </w:pPr>
                      <w:r>
                        <w:t>We acknowledge and respect Victorian Traditional Owners as the original custodians of Victoria’s land and waters, their unique ability to care for Country and deep spiritual connection to it.</w:t>
                      </w:r>
                    </w:p>
                    <w:p w14:paraId="6FEDB19C" w14:textId="77777777" w:rsidR="009972C2" w:rsidRDefault="009972C2" w:rsidP="009972C2">
                      <w:pPr>
                        <w:pStyle w:val="SmallBodyText"/>
                      </w:pPr>
                      <w:r>
                        <w:t xml:space="preserve">We honour Elders past and present whose </w:t>
                      </w:r>
                      <w:proofErr w:type="gramStart"/>
                      <w:r>
                        <w:t>knowledge</w:t>
                      </w:r>
                      <w:proofErr w:type="gramEnd"/>
                      <w:r>
                        <w:t xml:space="preserve"> and wisdom has ensured the continuation of culture and traditional practices.</w:t>
                      </w:r>
                    </w:p>
                    <w:p w14:paraId="0CC3ABC8" w14:textId="77777777" w:rsidR="009972C2" w:rsidRDefault="009972C2" w:rsidP="009972C2">
                      <w:pPr>
                        <w:pStyle w:val="SmallBodyText"/>
                      </w:pPr>
                      <w:r>
                        <w:t>Resources Victoria is committed to genuinely partnering with Victorian Traditional Owners and Victoria’s Aboriginal community to progress their aspirations.</w:t>
                      </w:r>
                    </w:p>
                  </w:txbxContent>
                </v:textbox>
                <w10:anchorlock/>
              </v:shape>
            </w:pict>
          </mc:Fallback>
        </mc:AlternateContent>
      </w:r>
      <w:bookmarkEnd w:id="1"/>
    </w:p>
    <w:p w14:paraId="28A0C3D7" w14:textId="7C844283" w:rsidR="009972C2" w:rsidRPr="006614E4" w:rsidRDefault="009972C2" w:rsidP="009972C2">
      <w:pPr>
        <w:pStyle w:val="DisclaimerText"/>
        <w:framePr w:wrap="around"/>
      </w:pPr>
      <w:r w:rsidRPr="00576720">
        <w:t>©</w:t>
      </w:r>
      <w:bookmarkStart w:id="2" w:name="_Copyright"/>
      <w:bookmarkEnd w:id="2"/>
      <w:r w:rsidRPr="00576720">
        <w:t xml:space="preserve"> The State </w:t>
      </w:r>
      <w:r w:rsidRPr="006614E4">
        <w:t xml:space="preserve">of Victoria Department of </w:t>
      </w:r>
      <w:r>
        <w:t xml:space="preserve">Energy, </w:t>
      </w:r>
      <w:r w:rsidRPr="006614E4">
        <w:t>Environment</w:t>
      </w:r>
      <w:r>
        <w:t xml:space="preserve"> a</w:t>
      </w:r>
      <w:r w:rsidRPr="006614E4">
        <w:t xml:space="preserve">nd </w:t>
      </w:r>
      <w:r>
        <w:t>Climate Action</w:t>
      </w:r>
      <w:r w:rsidRPr="006614E4">
        <w:t xml:space="preserve"> </w:t>
      </w:r>
      <w:r w:rsidR="008C710D">
        <w:t>December 2025</w:t>
      </w:r>
      <w:r>
        <w:t>.</w:t>
      </w:r>
    </w:p>
    <w:p w14:paraId="3A85D59D" w14:textId="77777777" w:rsidR="009972C2" w:rsidRPr="00C87F39" w:rsidRDefault="009972C2" w:rsidP="009972C2">
      <w:pPr>
        <w:pStyle w:val="DisclaimerTextLeftBold"/>
        <w:framePr w:wrap="around"/>
      </w:pPr>
      <w:bookmarkStart w:id="3" w:name="_CreativeCommonsMarker"/>
      <w:bookmarkStart w:id="4" w:name="_CreativeCommonsContent"/>
      <w:bookmarkEnd w:id="3"/>
      <w:r w:rsidRPr="00C87F39">
        <w:t>Creative Commons</w:t>
      </w:r>
    </w:p>
    <w:p w14:paraId="3B60BEF4" w14:textId="77777777" w:rsidR="009972C2" w:rsidRPr="00973D7E" w:rsidRDefault="009972C2" w:rsidP="009972C2">
      <w:pPr>
        <w:pStyle w:val="DisclaimerTextLeft"/>
        <w:framePr w:wrap="around"/>
        <w:rPr>
          <w:rFonts w:ascii="Arial Bold" w:hAnsi="Arial Bold"/>
        </w:rPr>
      </w:pPr>
      <w:r w:rsidRPr="00973D7E">
        <w:t xml:space="preserve">This work is licensed under a Creative Commons Attribution 4.0 International licence, visit the </w:t>
      </w:r>
      <w:hyperlink r:id="rId23" w:tooltip="Creative Commons website" w:history="1">
        <w:r w:rsidRPr="00973D7E">
          <w:rPr>
            <w:rStyle w:val="Hyperlink"/>
            <w:color w:val="232222" w:themeColor="text1"/>
          </w:rPr>
          <w:t>Creative Commons website</w:t>
        </w:r>
      </w:hyperlink>
      <w:r w:rsidRPr="00973D7E">
        <w:t xml:space="preserve"> (</w:t>
      </w:r>
      <w:hyperlink r:id="rId24" w:history="1">
        <w:r w:rsidRPr="00973D7E">
          <w:rPr>
            <w:rStyle w:val="Hyperlink"/>
            <w:color w:val="232222" w:themeColor="text1"/>
            <w:u w:val="none"/>
          </w:rPr>
          <w:t>http://creativecommons.org/licenses/by/4.0/</w:t>
        </w:r>
      </w:hyperlink>
      <w:r w:rsidRPr="00973D7E">
        <w:t>).</w:t>
      </w:r>
    </w:p>
    <w:p w14:paraId="098A6518" w14:textId="77777777" w:rsidR="009972C2" w:rsidRPr="00973D7E" w:rsidRDefault="009972C2" w:rsidP="009972C2">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6187CD11" w14:textId="77777777" w:rsidR="009972C2" w:rsidRPr="00C87F39" w:rsidRDefault="009972C2" w:rsidP="009972C2">
      <w:pPr>
        <w:pStyle w:val="DisclaimerTextRightBold"/>
        <w:framePr w:wrap="around"/>
      </w:pPr>
      <w:r w:rsidRPr="00C87F39">
        <w:t>Disclaimer</w:t>
      </w:r>
    </w:p>
    <w:p w14:paraId="31D2E72F" w14:textId="77777777" w:rsidR="009972C2" w:rsidRPr="006614E4" w:rsidRDefault="009972C2" w:rsidP="009972C2">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w:t>
      </w:r>
      <w:proofErr w:type="gramStart"/>
      <w:r w:rsidRPr="00CB1C0B">
        <w:t>particular purposes</w:t>
      </w:r>
      <w:proofErr w:type="gramEnd"/>
      <w:r w:rsidRPr="00CB1C0B">
        <w:t xml:space="preserve"> and therefore disclaims all liability for any error, loss or other consequence which may arise from you relying on any information in this publication</w:t>
      </w:r>
      <w:r w:rsidRPr="006614E4">
        <w:t>.</w:t>
      </w:r>
    </w:p>
    <w:p w14:paraId="02FBC008" w14:textId="77777777" w:rsidR="009972C2" w:rsidRPr="00F15EE0" w:rsidRDefault="009972C2" w:rsidP="009972C2">
      <w:pPr>
        <w:pStyle w:val="DisclaimerTextRightBold12pt"/>
        <w:framePr w:wrap="around"/>
      </w:pPr>
      <w:r w:rsidRPr="00F15EE0">
        <w:t>Accessibility</w:t>
      </w:r>
    </w:p>
    <w:p w14:paraId="0F02B11A" w14:textId="08646DA0" w:rsidR="009972C2" w:rsidRPr="000B497E" w:rsidRDefault="009972C2" w:rsidP="009972C2">
      <w:pPr>
        <w:pStyle w:val="DisclaimerTextRight12pt"/>
        <w:framePr w:wrap="around"/>
      </w:pPr>
      <w:r w:rsidRPr="00CB1C0B">
        <w:t xml:space="preserve">To receive this document in an alternative format, phone the Customer Service Centre on 136 186, email </w:t>
      </w:r>
      <w:hyperlink r:id="rId25" w:history="1">
        <w:r w:rsidRPr="00CB1C0B">
          <w:rPr>
            <w:rStyle w:val="Hyperlink"/>
            <w:color w:val="232222" w:themeColor="text1"/>
            <w:szCs w:val="24"/>
          </w:rPr>
          <w:t>customer.service@delwp.vic.gov.au</w:t>
        </w:r>
      </w:hyperlink>
      <w:r w:rsidRPr="00CB1C0B">
        <w:t xml:space="preserve">, or contact National Relay Service on 133 677. Available at </w:t>
      </w:r>
      <w:hyperlink r:id="rId26"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bookmarkEnd w:id="4"/>
    </w:p>
    <w:p w14:paraId="7550DCC7" w14:textId="77777777" w:rsidR="00233D6B" w:rsidRDefault="00233D6B">
      <w:pPr>
        <w:sectPr w:rsidR="00233D6B" w:rsidSect="005451E4">
          <w:headerReference w:type="first" r:id="rId27"/>
          <w:footerReference w:type="first" r:id="rId28"/>
          <w:pgSz w:w="11907" w:h="16839" w:code="9"/>
          <w:pgMar w:top="737" w:right="1134" w:bottom="851" w:left="1134" w:header="284" w:footer="284" w:gutter="0"/>
          <w:cols w:space="454"/>
          <w:noEndnote/>
          <w:titlePg/>
          <w:docGrid w:linePitch="360"/>
        </w:sectPr>
      </w:pPr>
    </w:p>
    <w:p w14:paraId="2F8DEE47" w14:textId="77777777" w:rsidR="003C6FF8" w:rsidRDefault="003C6FF8" w:rsidP="00474212">
      <w:pPr>
        <w:pStyle w:val="TOCHeading"/>
      </w:pPr>
    </w:p>
    <w:p w14:paraId="3A32C730" w14:textId="72FAD835" w:rsidR="00233D6B" w:rsidRPr="00F7242A" w:rsidRDefault="00233D6B" w:rsidP="00474212">
      <w:pPr>
        <w:pStyle w:val="TOCHeading"/>
      </w:pPr>
      <w:r w:rsidRPr="00474212">
        <w:t>Contents</w:t>
      </w:r>
      <w:bookmarkStart w:id="5" w:name="_TOCMarker"/>
      <w:bookmarkEnd w:id="5"/>
    </w:p>
    <w:p w14:paraId="6BA755E3" w14:textId="5C348752" w:rsidR="00DF0E1D" w:rsidRDefault="002B6635">
      <w:pPr>
        <w:pStyle w:val="TOC1"/>
        <w:rPr>
          <w:rFonts w:eastAsiaTheme="minorEastAsia" w:cstheme="minorBidi"/>
          <w:b w:val="0"/>
          <w:color w:val="auto"/>
          <w:kern w:val="2"/>
          <w14:ligatures w14:val="standardContextual"/>
        </w:rPr>
      </w:pPr>
      <w:r w:rsidRPr="00347D4E">
        <w:rPr>
          <w:rFonts w:eastAsiaTheme="majorEastAsia"/>
        </w:rPr>
        <w:fldChar w:fldCharType="begin"/>
      </w:r>
      <w:r w:rsidRPr="00347D4E">
        <w:rPr>
          <w:rFonts w:eastAsiaTheme="majorEastAsia"/>
        </w:rPr>
        <w:instrText xml:space="preserve"> TOC \o "1-4" \h \z \u \t  </w:instrText>
      </w:r>
      <w:r w:rsidRPr="00347D4E">
        <w:rPr>
          <w:rFonts w:eastAsiaTheme="majorEastAsia"/>
        </w:rPr>
        <w:fldChar w:fldCharType="separate"/>
      </w:r>
      <w:hyperlink w:anchor="_Toc220415411" w:history="1">
        <w:r w:rsidR="00DF0E1D" w:rsidRPr="004F6155">
          <w:rPr>
            <w:rStyle w:val="Hyperlink"/>
          </w:rPr>
          <w:t>1. Introduction</w:t>
        </w:r>
        <w:r w:rsidR="00DF0E1D">
          <w:rPr>
            <w:webHidden/>
          </w:rPr>
          <w:tab/>
        </w:r>
        <w:r w:rsidR="00DF0E1D">
          <w:rPr>
            <w:webHidden/>
          </w:rPr>
          <w:fldChar w:fldCharType="begin"/>
        </w:r>
        <w:r w:rsidR="00DF0E1D">
          <w:rPr>
            <w:webHidden/>
          </w:rPr>
          <w:instrText xml:space="preserve"> PAGEREF _Toc220415411 \h </w:instrText>
        </w:r>
        <w:r w:rsidR="00DF0E1D">
          <w:rPr>
            <w:webHidden/>
          </w:rPr>
        </w:r>
        <w:r w:rsidR="00DF0E1D">
          <w:rPr>
            <w:webHidden/>
          </w:rPr>
          <w:fldChar w:fldCharType="separate"/>
        </w:r>
        <w:r w:rsidR="00F66F51">
          <w:rPr>
            <w:webHidden/>
          </w:rPr>
          <w:t>4</w:t>
        </w:r>
        <w:r w:rsidR="00DF0E1D">
          <w:rPr>
            <w:webHidden/>
          </w:rPr>
          <w:fldChar w:fldCharType="end"/>
        </w:r>
      </w:hyperlink>
    </w:p>
    <w:p w14:paraId="0D96CEAB" w14:textId="0A294CB7" w:rsidR="00DF0E1D" w:rsidRDefault="00DF0E1D">
      <w:pPr>
        <w:pStyle w:val="TOC2"/>
        <w:rPr>
          <w:rFonts w:eastAsiaTheme="minorEastAsia" w:cstheme="minorBidi"/>
          <w:color w:val="auto"/>
          <w:kern w:val="2"/>
          <w:sz w:val="24"/>
          <w:szCs w:val="24"/>
          <w14:ligatures w14:val="standardContextual"/>
        </w:rPr>
      </w:pPr>
      <w:hyperlink w:anchor="_Toc220415412" w:history="1">
        <w:r w:rsidRPr="004F6155">
          <w:rPr>
            <w:rStyle w:val="Hyperlink"/>
          </w:rPr>
          <w:t>Legislative &amp; Regulatory Framework</w:t>
        </w:r>
        <w:r>
          <w:rPr>
            <w:webHidden/>
          </w:rPr>
          <w:tab/>
        </w:r>
        <w:r>
          <w:rPr>
            <w:webHidden/>
          </w:rPr>
          <w:fldChar w:fldCharType="begin"/>
        </w:r>
        <w:r>
          <w:rPr>
            <w:webHidden/>
          </w:rPr>
          <w:instrText xml:space="preserve"> PAGEREF _Toc220415412 \h </w:instrText>
        </w:r>
        <w:r>
          <w:rPr>
            <w:webHidden/>
          </w:rPr>
        </w:r>
        <w:r>
          <w:rPr>
            <w:webHidden/>
          </w:rPr>
          <w:fldChar w:fldCharType="separate"/>
        </w:r>
        <w:r w:rsidR="00F66F51">
          <w:rPr>
            <w:webHidden/>
          </w:rPr>
          <w:t>4</w:t>
        </w:r>
        <w:r>
          <w:rPr>
            <w:webHidden/>
          </w:rPr>
          <w:fldChar w:fldCharType="end"/>
        </w:r>
      </w:hyperlink>
    </w:p>
    <w:p w14:paraId="6D832A7E" w14:textId="1A1DE9B6" w:rsidR="00DF0E1D" w:rsidRDefault="00DF0E1D">
      <w:pPr>
        <w:pStyle w:val="TOC2"/>
        <w:rPr>
          <w:rFonts w:eastAsiaTheme="minorEastAsia" w:cstheme="minorBidi"/>
          <w:color w:val="auto"/>
          <w:kern w:val="2"/>
          <w:sz w:val="24"/>
          <w:szCs w:val="24"/>
          <w14:ligatures w14:val="standardContextual"/>
        </w:rPr>
      </w:pPr>
      <w:hyperlink w:anchor="_Toc220415413" w:history="1">
        <w:r w:rsidRPr="004F6155">
          <w:rPr>
            <w:rStyle w:val="Hyperlink"/>
          </w:rPr>
          <w:t>Administrative updates vs minor variations scope</w:t>
        </w:r>
        <w:r>
          <w:rPr>
            <w:webHidden/>
          </w:rPr>
          <w:tab/>
        </w:r>
        <w:r>
          <w:rPr>
            <w:webHidden/>
          </w:rPr>
          <w:fldChar w:fldCharType="begin"/>
        </w:r>
        <w:r>
          <w:rPr>
            <w:webHidden/>
          </w:rPr>
          <w:instrText xml:space="preserve"> PAGEREF _Toc220415413 \h </w:instrText>
        </w:r>
        <w:r>
          <w:rPr>
            <w:webHidden/>
          </w:rPr>
        </w:r>
        <w:r>
          <w:rPr>
            <w:webHidden/>
          </w:rPr>
          <w:fldChar w:fldCharType="separate"/>
        </w:r>
        <w:r w:rsidR="00F66F51">
          <w:rPr>
            <w:webHidden/>
          </w:rPr>
          <w:t>4</w:t>
        </w:r>
        <w:r>
          <w:rPr>
            <w:webHidden/>
          </w:rPr>
          <w:fldChar w:fldCharType="end"/>
        </w:r>
      </w:hyperlink>
    </w:p>
    <w:p w14:paraId="5C0222B3" w14:textId="575EE506" w:rsidR="00DF0E1D" w:rsidRDefault="00DF0E1D">
      <w:pPr>
        <w:pStyle w:val="TOC1"/>
        <w:rPr>
          <w:rFonts w:eastAsiaTheme="minorEastAsia" w:cstheme="minorBidi"/>
          <w:b w:val="0"/>
          <w:color w:val="auto"/>
          <w:kern w:val="2"/>
          <w14:ligatures w14:val="standardContextual"/>
        </w:rPr>
      </w:pPr>
      <w:hyperlink w:anchor="_Toc220415414" w:history="1">
        <w:r w:rsidRPr="004F6155">
          <w:rPr>
            <w:rStyle w:val="Hyperlink"/>
          </w:rPr>
          <w:t>2. Minor Variation Eligibility Criteria</w:t>
        </w:r>
        <w:r>
          <w:rPr>
            <w:webHidden/>
          </w:rPr>
          <w:tab/>
        </w:r>
        <w:r>
          <w:rPr>
            <w:webHidden/>
          </w:rPr>
          <w:fldChar w:fldCharType="begin"/>
        </w:r>
        <w:r>
          <w:rPr>
            <w:webHidden/>
          </w:rPr>
          <w:instrText xml:space="preserve"> PAGEREF _Toc220415414 \h </w:instrText>
        </w:r>
        <w:r>
          <w:rPr>
            <w:webHidden/>
          </w:rPr>
        </w:r>
        <w:r>
          <w:rPr>
            <w:webHidden/>
          </w:rPr>
          <w:fldChar w:fldCharType="separate"/>
        </w:r>
        <w:r w:rsidR="00F66F51">
          <w:rPr>
            <w:webHidden/>
          </w:rPr>
          <w:t>5</w:t>
        </w:r>
        <w:r>
          <w:rPr>
            <w:webHidden/>
          </w:rPr>
          <w:fldChar w:fldCharType="end"/>
        </w:r>
      </w:hyperlink>
    </w:p>
    <w:p w14:paraId="58FA21D7" w14:textId="0004BD20" w:rsidR="00DF0E1D" w:rsidRDefault="00DF0E1D">
      <w:pPr>
        <w:pStyle w:val="TOC1"/>
        <w:rPr>
          <w:rFonts w:eastAsiaTheme="minorEastAsia" w:cstheme="minorBidi"/>
          <w:b w:val="0"/>
          <w:color w:val="auto"/>
          <w:kern w:val="2"/>
          <w14:ligatures w14:val="standardContextual"/>
        </w:rPr>
      </w:pPr>
      <w:hyperlink w:anchor="_Toc220415415" w:history="1">
        <w:r w:rsidRPr="004F6155">
          <w:rPr>
            <w:rStyle w:val="Hyperlink"/>
          </w:rPr>
          <w:t xml:space="preserve">3. How to </w:t>
        </w:r>
        <w:r w:rsidR="000835CD">
          <w:rPr>
            <w:rStyle w:val="Hyperlink"/>
          </w:rPr>
          <w:t>l</w:t>
        </w:r>
        <w:r w:rsidRPr="004F6155">
          <w:rPr>
            <w:rStyle w:val="Hyperlink"/>
          </w:rPr>
          <w:t>odge a Minor Variation</w:t>
        </w:r>
        <w:r>
          <w:rPr>
            <w:webHidden/>
          </w:rPr>
          <w:tab/>
        </w:r>
        <w:r>
          <w:rPr>
            <w:webHidden/>
          </w:rPr>
          <w:fldChar w:fldCharType="begin"/>
        </w:r>
        <w:r>
          <w:rPr>
            <w:webHidden/>
          </w:rPr>
          <w:instrText xml:space="preserve"> PAGEREF _Toc220415415 \h </w:instrText>
        </w:r>
        <w:r>
          <w:rPr>
            <w:webHidden/>
          </w:rPr>
        </w:r>
        <w:r>
          <w:rPr>
            <w:webHidden/>
          </w:rPr>
          <w:fldChar w:fldCharType="separate"/>
        </w:r>
        <w:r w:rsidR="00F66F51">
          <w:rPr>
            <w:webHidden/>
          </w:rPr>
          <w:t>5</w:t>
        </w:r>
        <w:r>
          <w:rPr>
            <w:webHidden/>
          </w:rPr>
          <w:fldChar w:fldCharType="end"/>
        </w:r>
      </w:hyperlink>
    </w:p>
    <w:p w14:paraId="0EF115C4" w14:textId="1119AD04" w:rsidR="00DF0E1D" w:rsidRDefault="00DF0E1D">
      <w:pPr>
        <w:pStyle w:val="TOC1"/>
        <w:rPr>
          <w:rFonts w:eastAsiaTheme="minorEastAsia" w:cstheme="minorBidi"/>
          <w:b w:val="0"/>
          <w:color w:val="auto"/>
          <w:kern w:val="2"/>
          <w14:ligatures w14:val="standardContextual"/>
        </w:rPr>
      </w:pPr>
      <w:hyperlink w:anchor="_Toc220415416" w:history="1">
        <w:r w:rsidRPr="004F6155">
          <w:rPr>
            <w:rStyle w:val="Hyperlink"/>
          </w:rPr>
          <w:t>4. Decision and registration process</w:t>
        </w:r>
        <w:r>
          <w:rPr>
            <w:webHidden/>
          </w:rPr>
          <w:tab/>
        </w:r>
        <w:r>
          <w:rPr>
            <w:webHidden/>
          </w:rPr>
          <w:fldChar w:fldCharType="begin"/>
        </w:r>
        <w:r>
          <w:rPr>
            <w:webHidden/>
          </w:rPr>
          <w:instrText xml:space="preserve"> PAGEREF _Toc220415416 \h </w:instrText>
        </w:r>
        <w:r>
          <w:rPr>
            <w:webHidden/>
          </w:rPr>
        </w:r>
        <w:r>
          <w:rPr>
            <w:webHidden/>
          </w:rPr>
          <w:fldChar w:fldCharType="separate"/>
        </w:r>
        <w:r w:rsidR="00F66F51">
          <w:rPr>
            <w:webHidden/>
          </w:rPr>
          <w:t>6</w:t>
        </w:r>
        <w:r>
          <w:rPr>
            <w:webHidden/>
          </w:rPr>
          <w:fldChar w:fldCharType="end"/>
        </w:r>
      </w:hyperlink>
    </w:p>
    <w:p w14:paraId="51DCBFD1" w14:textId="5EF7F892" w:rsidR="00DF0E1D" w:rsidRDefault="00DF0E1D">
      <w:pPr>
        <w:pStyle w:val="TOC2"/>
        <w:rPr>
          <w:rFonts w:eastAsiaTheme="minorEastAsia" w:cstheme="minorBidi"/>
          <w:color w:val="auto"/>
          <w:kern w:val="2"/>
          <w:sz w:val="24"/>
          <w:szCs w:val="24"/>
          <w14:ligatures w14:val="standardContextual"/>
        </w:rPr>
      </w:pPr>
      <w:hyperlink w:anchor="_Toc220415417" w:history="1">
        <w:r w:rsidRPr="004F6155">
          <w:rPr>
            <w:rStyle w:val="Hyperlink"/>
          </w:rPr>
          <w:t>Registration &amp; Public Access (Mining Register)</w:t>
        </w:r>
        <w:r>
          <w:rPr>
            <w:webHidden/>
          </w:rPr>
          <w:tab/>
        </w:r>
        <w:r>
          <w:rPr>
            <w:webHidden/>
          </w:rPr>
          <w:fldChar w:fldCharType="begin"/>
        </w:r>
        <w:r>
          <w:rPr>
            <w:webHidden/>
          </w:rPr>
          <w:instrText xml:space="preserve"> PAGEREF _Toc220415417 \h </w:instrText>
        </w:r>
        <w:r>
          <w:rPr>
            <w:webHidden/>
          </w:rPr>
        </w:r>
        <w:r>
          <w:rPr>
            <w:webHidden/>
          </w:rPr>
          <w:fldChar w:fldCharType="separate"/>
        </w:r>
        <w:r w:rsidR="00F66F51">
          <w:rPr>
            <w:webHidden/>
          </w:rPr>
          <w:t>6</w:t>
        </w:r>
        <w:r>
          <w:rPr>
            <w:webHidden/>
          </w:rPr>
          <w:fldChar w:fldCharType="end"/>
        </w:r>
      </w:hyperlink>
    </w:p>
    <w:p w14:paraId="1CB796EF" w14:textId="48AAB97D" w:rsidR="00DF0E1D" w:rsidRDefault="00DF0E1D">
      <w:pPr>
        <w:pStyle w:val="TOC1"/>
        <w:rPr>
          <w:rFonts w:eastAsiaTheme="minorEastAsia" w:cstheme="minorBidi"/>
          <w:b w:val="0"/>
          <w:color w:val="auto"/>
          <w:kern w:val="2"/>
          <w14:ligatures w14:val="standardContextual"/>
        </w:rPr>
      </w:pPr>
      <w:hyperlink w:anchor="_Toc220415418" w:history="1">
        <w:r w:rsidRPr="004F6155">
          <w:rPr>
            <w:rStyle w:val="Hyperlink"/>
          </w:rPr>
          <w:t>Appendix A – Eligibility example</w:t>
        </w:r>
        <w:r>
          <w:rPr>
            <w:webHidden/>
          </w:rPr>
          <w:tab/>
        </w:r>
        <w:r>
          <w:rPr>
            <w:webHidden/>
          </w:rPr>
          <w:fldChar w:fldCharType="begin"/>
        </w:r>
        <w:r>
          <w:rPr>
            <w:webHidden/>
          </w:rPr>
          <w:instrText xml:space="preserve"> PAGEREF _Toc220415418 \h </w:instrText>
        </w:r>
        <w:r>
          <w:rPr>
            <w:webHidden/>
          </w:rPr>
        </w:r>
        <w:r>
          <w:rPr>
            <w:webHidden/>
          </w:rPr>
          <w:fldChar w:fldCharType="separate"/>
        </w:r>
        <w:r w:rsidR="00F66F51">
          <w:rPr>
            <w:webHidden/>
          </w:rPr>
          <w:t>8</w:t>
        </w:r>
        <w:r>
          <w:rPr>
            <w:webHidden/>
          </w:rPr>
          <w:fldChar w:fldCharType="end"/>
        </w:r>
      </w:hyperlink>
    </w:p>
    <w:p w14:paraId="4A2618C7" w14:textId="45846877" w:rsidR="00DF0E1D" w:rsidRDefault="00DF0E1D">
      <w:pPr>
        <w:pStyle w:val="TOC1"/>
        <w:rPr>
          <w:rFonts w:eastAsiaTheme="minorEastAsia" w:cstheme="minorBidi"/>
          <w:b w:val="0"/>
          <w:color w:val="auto"/>
          <w:kern w:val="2"/>
          <w14:ligatures w14:val="standardContextual"/>
        </w:rPr>
      </w:pPr>
      <w:hyperlink w:anchor="_Toc220415419" w:history="1">
        <w:r w:rsidRPr="004F6155">
          <w:rPr>
            <w:rStyle w:val="Hyperlink"/>
          </w:rPr>
          <w:t>Appendix B – Submission template work authorities</w:t>
        </w:r>
        <w:r>
          <w:rPr>
            <w:webHidden/>
          </w:rPr>
          <w:tab/>
        </w:r>
        <w:r>
          <w:rPr>
            <w:webHidden/>
          </w:rPr>
          <w:fldChar w:fldCharType="begin"/>
        </w:r>
        <w:r>
          <w:rPr>
            <w:webHidden/>
          </w:rPr>
          <w:instrText xml:space="preserve"> PAGEREF _Toc220415419 \h </w:instrText>
        </w:r>
        <w:r>
          <w:rPr>
            <w:webHidden/>
          </w:rPr>
        </w:r>
        <w:r>
          <w:rPr>
            <w:webHidden/>
          </w:rPr>
          <w:fldChar w:fldCharType="separate"/>
        </w:r>
        <w:r w:rsidR="00F66F51">
          <w:rPr>
            <w:webHidden/>
          </w:rPr>
          <w:t>9</w:t>
        </w:r>
        <w:r>
          <w:rPr>
            <w:webHidden/>
          </w:rPr>
          <w:fldChar w:fldCharType="end"/>
        </w:r>
      </w:hyperlink>
    </w:p>
    <w:p w14:paraId="32916ED9" w14:textId="709F22B3" w:rsidR="00DF0E1D" w:rsidRDefault="00DF0E1D">
      <w:pPr>
        <w:pStyle w:val="TOC1"/>
        <w:rPr>
          <w:rFonts w:eastAsiaTheme="minorEastAsia" w:cstheme="minorBidi"/>
          <w:b w:val="0"/>
          <w:color w:val="auto"/>
          <w:kern w:val="2"/>
          <w14:ligatures w14:val="standardContextual"/>
        </w:rPr>
      </w:pPr>
      <w:hyperlink w:anchor="_Toc220415420" w:history="1">
        <w:r w:rsidRPr="004F6155">
          <w:rPr>
            <w:rStyle w:val="Hyperlink"/>
          </w:rPr>
          <w:t>Appendix C – Submission template minerals licences</w:t>
        </w:r>
        <w:r>
          <w:rPr>
            <w:webHidden/>
          </w:rPr>
          <w:tab/>
        </w:r>
        <w:r>
          <w:rPr>
            <w:webHidden/>
          </w:rPr>
          <w:fldChar w:fldCharType="begin"/>
        </w:r>
        <w:r>
          <w:rPr>
            <w:webHidden/>
          </w:rPr>
          <w:instrText xml:space="preserve"> PAGEREF _Toc220415420 \h </w:instrText>
        </w:r>
        <w:r>
          <w:rPr>
            <w:webHidden/>
          </w:rPr>
        </w:r>
        <w:r>
          <w:rPr>
            <w:webHidden/>
          </w:rPr>
          <w:fldChar w:fldCharType="separate"/>
        </w:r>
        <w:r w:rsidR="00F66F51">
          <w:rPr>
            <w:webHidden/>
          </w:rPr>
          <w:t>11</w:t>
        </w:r>
        <w:r>
          <w:rPr>
            <w:webHidden/>
          </w:rPr>
          <w:fldChar w:fldCharType="end"/>
        </w:r>
      </w:hyperlink>
    </w:p>
    <w:p w14:paraId="10564B88" w14:textId="284729A1" w:rsidR="00DF0E1D" w:rsidRDefault="00DF0E1D">
      <w:pPr>
        <w:pStyle w:val="TOC1"/>
        <w:rPr>
          <w:rFonts w:eastAsiaTheme="minorEastAsia" w:cstheme="minorBidi"/>
          <w:b w:val="0"/>
          <w:color w:val="auto"/>
          <w:kern w:val="2"/>
          <w14:ligatures w14:val="standardContextual"/>
        </w:rPr>
      </w:pPr>
      <w:hyperlink w:anchor="_Toc220415421" w:history="1">
        <w:r w:rsidRPr="004F6155">
          <w:rPr>
            <w:rStyle w:val="Hyperlink"/>
          </w:rPr>
          <w:t>Appendix D – Co-regulator contact template work authorities</w:t>
        </w:r>
        <w:r>
          <w:rPr>
            <w:webHidden/>
          </w:rPr>
          <w:tab/>
        </w:r>
        <w:r>
          <w:rPr>
            <w:webHidden/>
          </w:rPr>
          <w:fldChar w:fldCharType="begin"/>
        </w:r>
        <w:r>
          <w:rPr>
            <w:webHidden/>
          </w:rPr>
          <w:instrText xml:space="preserve"> PAGEREF _Toc220415421 \h </w:instrText>
        </w:r>
        <w:r>
          <w:rPr>
            <w:webHidden/>
          </w:rPr>
        </w:r>
        <w:r>
          <w:rPr>
            <w:webHidden/>
          </w:rPr>
          <w:fldChar w:fldCharType="separate"/>
        </w:r>
        <w:r w:rsidR="00F66F51">
          <w:rPr>
            <w:webHidden/>
          </w:rPr>
          <w:t>13</w:t>
        </w:r>
        <w:r>
          <w:rPr>
            <w:webHidden/>
          </w:rPr>
          <w:fldChar w:fldCharType="end"/>
        </w:r>
      </w:hyperlink>
    </w:p>
    <w:p w14:paraId="599C6BEF" w14:textId="31C32DFA" w:rsidR="00DF0E1D" w:rsidRDefault="00DF0E1D">
      <w:pPr>
        <w:pStyle w:val="TOC1"/>
        <w:rPr>
          <w:rFonts w:eastAsiaTheme="minorEastAsia" w:cstheme="minorBidi"/>
          <w:b w:val="0"/>
          <w:color w:val="auto"/>
          <w:kern w:val="2"/>
          <w14:ligatures w14:val="standardContextual"/>
        </w:rPr>
      </w:pPr>
      <w:hyperlink w:anchor="_Toc220415422" w:history="1">
        <w:r w:rsidRPr="004F6155">
          <w:rPr>
            <w:rStyle w:val="Hyperlink"/>
          </w:rPr>
          <w:t>Appendix E – Co-regulator contact template minerals licen</w:t>
        </w:r>
        <w:r w:rsidR="00EE1E3F">
          <w:rPr>
            <w:rStyle w:val="Hyperlink"/>
          </w:rPr>
          <w:t>c</w:t>
        </w:r>
        <w:r w:rsidRPr="004F6155">
          <w:rPr>
            <w:rStyle w:val="Hyperlink"/>
          </w:rPr>
          <w:t>es</w:t>
        </w:r>
        <w:r>
          <w:rPr>
            <w:webHidden/>
          </w:rPr>
          <w:tab/>
        </w:r>
        <w:r>
          <w:rPr>
            <w:webHidden/>
          </w:rPr>
          <w:fldChar w:fldCharType="begin"/>
        </w:r>
        <w:r>
          <w:rPr>
            <w:webHidden/>
          </w:rPr>
          <w:instrText xml:space="preserve"> PAGEREF _Toc220415422 \h </w:instrText>
        </w:r>
        <w:r>
          <w:rPr>
            <w:webHidden/>
          </w:rPr>
        </w:r>
        <w:r>
          <w:rPr>
            <w:webHidden/>
          </w:rPr>
          <w:fldChar w:fldCharType="separate"/>
        </w:r>
        <w:r w:rsidR="00F66F51">
          <w:rPr>
            <w:webHidden/>
          </w:rPr>
          <w:t>15</w:t>
        </w:r>
        <w:r>
          <w:rPr>
            <w:webHidden/>
          </w:rPr>
          <w:fldChar w:fldCharType="end"/>
        </w:r>
      </w:hyperlink>
    </w:p>
    <w:p w14:paraId="5B5E54A1" w14:textId="60E58D42" w:rsidR="002B6635" w:rsidRDefault="002B6635" w:rsidP="002B6635">
      <w:pPr>
        <w:pStyle w:val="NoSpacing"/>
        <w:rPr>
          <w:rFonts w:eastAsiaTheme="majorEastAsia"/>
        </w:rPr>
      </w:pPr>
      <w:r w:rsidRPr="00347D4E">
        <w:rPr>
          <w:rFonts w:eastAsiaTheme="majorEastAsia"/>
        </w:rPr>
        <w:fldChar w:fldCharType="end"/>
      </w:r>
    </w:p>
    <w:p w14:paraId="21586B4F" w14:textId="78B4B503" w:rsidR="002B6635" w:rsidRDefault="002B6635" w:rsidP="002B6635">
      <w:pPr>
        <w:pStyle w:val="NoSpacing"/>
        <w:rPr>
          <w:rFonts w:eastAsiaTheme="majorEastAsia"/>
        </w:rPr>
      </w:pPr>
    </w:p>
    <w:p w14:paraId="079B0BF0" w14:textId="77777777" w:rsidR="002E31E7" w:rsidRDefault="002E31E7" w:rsidP="002E31E7">
      <w:pPr>
        <w:pStyle w:val="NoSpacing"/>
      </w:pPr>
      <w:bookmarkStart w:id="6" w:name="_Toc4060449"/>
      <w:bookmarkStart w:id="7" w:name="_Toc132706726"/>
      <w:bookmarkStart w:id="8" w:name="_Toc132706771"/>
      <w:bookmarkStart w:id="9" w:name="_Toc132706781"/>
      <w:bookmarkStart w:id="10" w:name="_Toc132706789"/>
      <w:bookmarkStart w:id="11" w:name="_Toc132706796"/>
      <w:bookmarkStart w:id="12" w:name="_Toc132706835"/>
      <w:bookmarkStart w:id="13" w:name="_Toc132707234"/>
      <w:bookmarkStart w:id="14" w:name="_Toc132707345"/>
      <w:bookmarkStart w:id="15" w:name="_Toc132707652"/>
      <w:bookmarkStart w:id="16" w:name="_Toc132707671"/>
      <w:bookmarkStart w:id="17" w:name="_Toc132815935"/>
      <w:bookmarkStart w:id="18" w:name="_Toc132815952"/>
    </w:p>
    <w:p w14:paraId="579A8B12" w14:textId="77777777" w:rsidR="003C6FF8" w:rsidRDefault="003C6FF8" w:rsidP="003C6FF8">
      <w:pPr>
        <w:pStyle w:val="BodyText"/>
      </w:pPr>
    </w:p>
    <w:p w14:paraId="552BD226" w14:textId="77777777" w:rsidR="003C6FF8" w:rsidRDefault="003C6FF8" w:rsidP="003C6FF8">
      <w:pPr>
        <w:pStyle w:val="BodyText"/>
      </w:pPr>
    </w:p>
    <w:p w14:paraId="1C1508AA" w14:textId="77777777" w:rsidR="003C6FF8" w:rsidRDefault="003C6FF8" w:rsidP="003C6FF8">
      <w:pPr>
        <w:pStyle w:val="BodyText"/>
      </w:pPr>
    </w:p>
    <w:p w14:paraId="2EC56831" w14:textId="77777777" w:rsidR="003C6FF8" w:rsidRDefault="003C6FF8" w:rsidP="003C6FF8">
      <w:pPr>
        <w:pStyle w:val="BodyText"/>
      </w:pPr>
    </w:p>
    <w:p w14:paraId="0034527F" w14:textId="77777777" w:rsidR="003C6FF8" w:rsidRDefault="003C6FF8" w:rsidP="003C6FF8">
      <w:pPr>
        <w:pStyle w:val="BodyText"/>
      </w:pPr>
    </w:p>
    <w:p w14:paraId="206B07F9" w14:textId="77777777" w:rsidR="003C6FF8" w:rsidRDefault="003C6FF8" w:rsidP="003C6FF8">
      <w:pPr>
        <w:pStyle w:val="BodyText"/>
      </w:pPr>
    </w:p>
    <w:p w14:paraId="1CE11764" w14:textId="77777777" w:rsidR="003C6FF8" w:rsidRDefault="003C6FF8" w:rsidP="003C6FF8">
      <w:pPr>
        <w:pStyle w:val="BodyText"/>
      </w:pPr>
    </w:p>
    <w:p w14:paraId="16B8F22E" w14:textId="77777777" w:rsidR="003C6FF8" w:rsidRDefault="003C6FF8" w:rsidP="003C6FF8">
      <w:pPr>
        <w:pStyle w:val="BodyText"/>
      </w:pPr>
    </w:p>
    <w:p w14:paraId="4A65CB51" w14:textId="77777777" w:rsidR="003C6FF8" w:rsidRDefault="003C6FF8" w:rsidP="003C6FF8">
      <w:pPr>
        <w:pStyle w:val="BodyText"/>
      </w:pPr>
    </w:p>
    <w:p w14:paraId="311690C3" w14:textId="77777777" w:rsidR="003C6FF8" w:rsidRDefault="003C6FF8" w:rsidP="003C6FF8">
      <w:pPr>
        <w:pStyle w:val="BodyText"/>
      </w:pPr>
    </w:p>
    <w:p w14:paraId="579EC75C" w14:textId="77777777" w:rsidR="003C6FF8" w:rsidRDefault="003C6FF8" w:rsidP="003C6FF8">
      <w:pPr>
        <w:pStyle w:val="BodyText"/>
      </w:pPr>
    </w:p>
    <w:p w14:paraId="690F0988" w14:textId="77777777" w:rsidR="003C6FF8" w:rsidRDefault="003C6FF8" w:rsidP="003C6FF8">
      <w:pPr>
        <w:pStyle w:val="BodyText"/>
      </w:pPr>
    </w:p>
    <w:p w14:paraId="347755D7" w14:textId="77777777" w:rsidR="003C6FF8" w:rsidRDefault="003C6FF8" w:rsidP="003C6FF8">
      <w:pPr>
        <w:pStyle w:val="BodyText"/>
      </w:pPr>
    </w:p>
    <w:p w14:paraId="5FC2DF85" w14:textId="77777777" w:rsidR="003C6FF8" w:rsidRDefault="003C6FF8" w:rsidP="003C6FF8">
      <w:pPr>
        <w:pStyle w:val="BodyText"/>
      </w:pPr>
    </w:p>
    <w:p w14:paraId="45469892" w14:textId="77777777" w:rsidR="003C6FF8" w:rsidRDefault="003C6FF8" w:rsidP="003C6FF8">
      <w:pPr>
        <w:pStyle w:val="BodyText"/>
      </w:pPr>
    </w:p>
    <w:p w14:paraId="0A2446DE" w14:textId="77777777" w:rsidR="003C6FF8" w:rsidRDefault="003C6FF8" w:rsidP="003C6FF8">
      <w:pPr>
        <w:pStyle w:val="BodyText"/>
      </w:pPr>
    </w:p>
    <w:p w14:paraId="490225AA" w14:textId="77777777" w:rsidR="003C6FF8" w:rsidRDefault="003C6FF8" w:rsidP="003C6FF8">
      <w:pPr>
        <w:pStyle w:val="BodyText"/>
      </w:pPr>
    </w:p>
    <w:p w14:paraId="29D2653B" w14:textId="77777777" w:rsidR="003C6FF8" w:rsidRDefault="003C6FF8" w:rsidP="003C6FF8">
      <w:pPr>
        <w:pStyle w:val="BodyText"/>
      </w:pPr>
    </w:p>
    <w:p w14:paraId="61E6FC94" w14:textId="4035630D" w:rsidR="003C6FF8" w:rsidRPr="003C6FF8" w:rsidRDefault="003C6FF8" w:rsidP="003C6FF8">
      <w:pPr>
        <w:pStyle w:val="BodyText"/>
        <w:sectPr w:rsidR="003C6FF8" w:rsidRPr="003C6FF8" w:rsidSect="005451E4">
          <w:pgSz w:w="11907" w:h="16839" w:code="9"/>
          <w:pgMar w:top="737" w:right="850" w:bottom="850" w:left="850" w:header="283" w:footer="283" w:gutter="0"/>
          <w:cols w:space="454"/>
          <w:noEndnote/>
          <w:docGrid w:linePitch="360"/>
        </w:sectPr>
      </w:pPr>
    </w:p>
    <w:p w14:paraId="7574ACC7" w14:textId="01DD23AE" w:rsidR="002E31E7" w:rsidRPr="001B7B6E" w:rsidRDefault="00C13E46" w:rsidP="002E31E7">
      <w:pPr>
        <w:pStyle w:val="Heading1"/>
      </w:pPr>
      <w:bookmarkStart w:id="19" w:name="_Toc220415411"/>
      <w:bookmarkEnd w:id="6"/>
      <w:bookmarkEnd w:id="7"/>
      <w:bookmarkEnd w:id="8"/>
      <w:bookmarkEnd w:id="9"/>
      <w:bookmarkEnd w:id="10"/>
      <w:bookmarkEnd w:id="11"/>
      <w:bookmarkEnd w:id="12"/>
      <w:bookmarkEnd w:id="13"/>
      <w:bookmarkEnd w:id="14"/>
      <w:bookmarkEnd w:id="15"/>
      <w:bookmarkEnd w:id="16"/>
      <w:bookmarkEnd w:id="17"/>
      <w:bookmarkEnd w:id="18"/>
      <w:r w:rsidRPr="00C13E46">
        <w:lastRenderedPageBreak/>
        <w:t>Introduction</w:t>
      </w:r>
      <w:bookmarkEnd w:id="19"/>
    </w:p>
    <w:p w14:paraId="58C8B51B" w14:textId="1902F3E3" w:rsidR="0052343E" w:rsidRDefault="0052343E" w:rsidP="00501E41">
      <w:pPr>
        <w:pStyle w:val="BodyText"/>
        <w:rPr>
          <w:b/>
          <w:bCs/>
        </w:rPr>
      </w:pPr>
      <w:r w:rsidRPr="0052343E">
        <w:t xml:space="preserve">A minor variation is a change to any part of an approved work plan that does not significantly increase risk to the environment, the public, land, property or infrastructure in the vicinity of that work. A minor variation lets a quarry </w:t>
      </w:r>
      <w:r w:rsidR="00324540">
        <w:t>or</w:t>
      </w:r>
      <w:r w:rsidR="005E3553">
        <w:t xml:space="preserve"> mine</w:t>
      </w:r>
      <w:r w:rsidRPr="0052343E">
        <w:t xml:space="preserve"> operator implement small changes to their work plan without a full work plan variation, provided eligibility criteria are met. </w:t>
      </w:r>
      <w:r w:rsidRPr="0052343E">
        <w:rPr>
          <w:b/>
          <w:bCs/>
        </w:rPr>
        <w:t>Minor variations replace administrative updates.</w:t>
      </w:r>
    </w:p>
    <w:p w14:paraId="282B24E4" w14:textId="5405A31A" w:rsidR="002E31E7" w:rsidRPr="00C53294" w:rsidRDefault="00582796" w:rsidP="00C53294">
      <w:pPr>
        <w:pStyle w:val="Heading2"/>
        <w:numPr>
          <w:ilvl w:val="0"/>
          <w:numId w:val="0"/>
        </w:numPr>
        <w:rPr>
          <w:sz w:val="24"/>
          <w:szCs w:val="24"/>
        </w:rPr>
      </w:pPr>
      <w:bookmarkStart w:id="20" w:name="_Toc220415412"/>
      <w:r w:rsidRPr="00C53294">
        <w:rPr>
          <w:sz w:val="24"/>
          <w:szCs w:val="24"/>
        </w:rPr>
        <w:t>Legislative &amp; Regulatory Framework</w:t>
      </w:r>
      <w:bookmarkEnd w:id="20"/>
    </w:p>
    <w:p w14:paraId="625CD094" w14:textId="307154D6" w:rsidR="00454681" w:rsidRPr="005C5B2F" w:rsidRDefault="004667F7" w:rsidP="00501E41">
      <w:pPr>
        <w:pStyle w:val="BodyText"/>
      </w:pPr>
      <w:r w:rsidRPr="005C5B2F">
        <w:t xml:space="preserve">The minor variation process is established by Part 3 </w:t>
      </w:r>
      <w:r w:rsidR="00E76EA6">
        <w:t>and Par</w:t>
      </w:r>
      <w:r w:rsidR="001C66A3">
        <w:t xml:space="preserve">t 6A </w:t>
      </w:r>
      <w:r w:rsidRPr="005C5B2F">
        <w:t xml:space="preserve">of the </w:t>
      </w:r>
      <w:r w:rsidRPr="00754EA9">
        <w:rPr>
          <w:i/>
        </w:rPr>
        <w:t>Mineral Resources (Sustainable Development) Amendment Act 2023</w:t>
      </w:r>
      <w:r w:rsidRPr="005C5B2F">
        <w:t>, which inserts new provisions into the MRSDA (specifically section 41AAA for minerals licences and section 77HAA for extractive industry work authorities).</w:t>
      </w:r>
    </w:p>
    <w:p w14:paraId="3A0A35F7" w14:textId="2B3236C1" w:rsidR="003C6FF8" w:rsidRPr="00807FB2" w:rsidRDefault="00807FB2" w:rsidP="00807FB2">
      <w:pPr>
        <w:spacing w:line="240" w:lineRule="auto"/>
        <w:rPr>
          <w:b/>
          <w:bCs/>
          <w:color w:val="343741" w:themeColor="text2"/>
          <w:spacing w:val="-1"/>
          <w:sz w:val="24"/>
          <w:szCs w:val="24"/>
        </w:rPr>
      </w:pPr>
      <w:r w:rsidRPr="00807FB2">
        <w:rPr>
          <w:rStyle w:val="BodyTextChar"/>
          <w:b/>
          <w:bCs/>
        </w:rPr>
        <w:t>Repeal in 2027: The minor variation pathway is temporary, until 1 July 2027. From July 2027, the general duty provisions of the MRSD Amendment Act will commence</w:t>
      </w:r>
      <w:r w:rsidRPr="00807FB2">
        <w:rPr>
          <w:b/>
          <w:bCs/>
          <w:color w:val="343741" w:themeColor="text2"/>
          <w:spacing w:val="-1"/>
          <w:sz w:val="24"/>
          <w:szCs w:val="24"/>
        </w:rPr>
        <w:t>.</w:t>
      </w:r>
    </w:p>
    <w:p w14:paraId="29338EE9" w14:textId="58998B13" w:rsidR="00EF299E" w:rsidRDefault="005E634B" w:rsidP="001357A7">
      <w:pPr>
        <w:pStyle w:val="BodyText"/>
      </w:pPr>
      <w:r w:rsidRPr="001357A7">
        <w:t xml:space="preserve">Regulation </w:t>
      </w:r>
      <w:r>
        <w:t>11</w:t>
      </w:r>
      <w:r w:rsidRPr="001357A7">
        <w:t xml:space="preserve"> of the </w:t>
      </w:r>
      <w:r w:rsidRPr="00605EDC">
        <w:rPr>
          <w:i/>
          <w:iCs/>
        </w:rPr>
        <w:t xml:space="preserve">Mineral Resources (Sustainable Development) </w:t>
      </w:r>
      <w:r>
        <w:rPr>
          <w:i/>
          <w:iCs/>
        </w:rPr>
        <w:t>Extractive</w:t>
      </w:r>
      <w:r w:rsidRPr="00605EDC">
        <w:rPr>
          <w:i/>
          <w:iCs/>
        </w:rPr>
        <w:t xml:space="preserve"> Industries) Regulations 2019</w:t>
      </w:r>
      <w:r>
        <w:rPr>
          <w:i/>
          <w:iCs/>
        </w:rPr>
        <w:t xml:space="preserve"> </w:t>
      </w:r>
      <w:r w:rsidRPr="005E634B">
        <w:t>and</w:t>
      </w:r>
      <w:r>
        <w:rPr>
          <w:i/>
          <w:iCs/>
        </w:rPr>
        <w:t xml:space="preserve"> </w:t>
      </w:r>
      <w:r>
        <w:t>r</w:t>
      </w:r>
      <w:r w:rsidR="001357A7" w:rsidRPr="001357A7">
        <w:t xml:space="preserve">egulation 43 of the </w:t>
      </w:r>
      <w:r w:rsidR="001357A7" w:rsidRPr="00605EDC">
        <w:rPr>
          <w:i/>
          <w:iCs/>
        </w:rPr>
        <w:t>Mineral Resources (Sustainable Development) (Mineral Industries) Regulations 2019</w:t>
      </w:r>
      <w:r w:rsidR="001357A7" w:rsidRPr="001357A7">
        <w:t xml:space="preserve"> prescribe requirements for rehabilitation plans.</w:t>
      </w:r>
      <w:r w:rsidR="00373D16">
        <w:t xml:space="preserve"> </w:t>
      </w:r>
    </w:p>
    <w:p w14:paraId="65031CDE" w14:textId="2AFD8D51" w:rsidR="00373D16" w:rsidRPr="000506BE" w:rsidRDefault="00373D16" w:rsidP="001357A7">
      <w:pPr>
        <w:pStyle w:val="BodyText"/>
        <w:rPr>
          <w:b/>
          <w:bCs/>
        </w:rPr>
      </w:pPr>
      <w:r w:rsidRPr="000506BE">
        <w:rPr>
          <w:b/>
          <w:bCs/>
        </w:rPr>
        <w:t xml:space="preserve">Minor variations to rehabilitation plans will require uplift </w:t>
      </w:r>
      <w:r w:rsidR="0099731A" w:rsidRPr="000506BE">
        <w:rPr>
          <w:b/>
          <w:bCs/>
        </w:rPr>
        <w:t xml:space="preserve">of </w:t>
      </w:r>
      <w:r w:rsidR="00167D37" w:rsidRPr="000506BE">
        <w:rPr>
          <w:b/>
          <w:bCs/>
        </w:rPr>
        <w:t xml:space="preserve">the </w:t>
      </w:r>
      <w:r w:rsidR="00D20BD5" w:rsidRPr="000506BE">
        <w:rPr>
          <w:b/>
          <w:bCs/>
        </w:rPr>
        <w:t xml:space="preserve">rehabilitation plan to meet the requirements </w:t>
      </w:r>
      <w:r w:rsidR="00A037EE" w:rsidRPr="000506BE">
        <w:rPr>
          <w:b/>
          <w:bCs/>
        </w:rPr>
        <w:t xml:space="preserve">of </w:t>
      </w:r>
      <w:r w:rsidR="00742F8A" w:rsidRPr="000506BE">
        <w:rPr>
          <w:b/>
          <w:bCs/>
        </w:rPr>
        <w:t>the 2019</w:t>
      </w:r>
      <w:r w:rsidR="00A037EE" w:rsidRPr="000506BE">
        <w:rPr>
          <w:b/>
          <w:bCs/>
        </w:rPr>
        <w:t xml:space="preserve"> regulations. </w:t>
      </w:r>
    </w:p>
    <w:p w14:paraId="148ECC5E" w14:textId="2C8FF194" w:rsidR="00454681" w:rsidRPr="00C53294" w:rsidRDefault="00CC733D" w:rsidP="00C53294">
      <w:pPr>
        <w:pStyle w:val="Heading2"/>
        <w:numPr>
          <w:ilvl w:val="0"/>
          <w:numId w:val="0"/>
        </w:numPr>
        <w:rPr>
          <w:sz w:val="24"/>
          <w:szCs w:val="24"/>
        </w:rPr>
      </w:pPr>
      <w:bookmarkStart w:id="21" w:name="_Toc220415413"/>
      <w:r w:rsidRPr="00C53294">
        <w:rPr>
          <w:sz w:val="24"/>
          <w:szCs w:val="24"/>
        </w:rPr>
        <w:t>Administrative updates vs minor variations scope</w:t>
      </w:r>
      <w:bookmarkEnd w:id="21"/>
    </w:p>
    <w:p w14:paraId="735EFD4E" w14:textId="526088FA" w:rsidR="00454681" w:rsidRPr="0045298F" w:rsidRDefault="0045298F" w:rsidP="002E31E7">
      <w:pPr>
        <w:rPr>
          <w:b/>
          <w:bCs/>
        </w:rPr>
      </w:pPr>
      <w:r w:rsidRPr="0045298F">
        <w:rPr>
          <w:b/>
          <w:bCs/>
        </w:rPr>
        <w:t>Table 1 - Criteria comparison between Minor Variations and Administrative Updates</w:t>
      </w:r>
    </w:p>
    <w:tbl>
      <w:tblPr>
        <w:tblStyle w:val="TableGrid"/>
        <w:tblW w:w="5000" w:type="pct"/>
        <w:tblLook w:val="00A0" w:firstRow="1" w:lastRow="0" w:firstColumn="1" w:lastColumn="0" w:noHBand="0" w:noVBand="0"/>
      </w:tblPr>
      <w:tblGrid>
        <w:gridCol w:w="2553"/>
        <w:gridCol w:w="3543"/>
        <w:gridCol w:w="3543"/>
      </w:tblGrid>
      <w:tr w:rsidR="00B52DD7" w:rsidRPr="004774EC" w14:paraId="0A8F2111" w14:textId="77777777" w:rsidTr="00CD061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324" w:type="pct"/>
          </w:tcPr>
          <w:p w14:paraId="6DFEAEB1" w14:textId="0762D6FD" w:rsidR="00B52DD7" w:rsidRPr="004F0B50" w:rsidRDefault="004F47E0">
            <w:pPr>
              <w:pStyle w:val="TableHeadingLeft"/>
            </w:pPr>
            <w:r w:rsidRPr="004F47E0">
              <w:t>Criterion</w:t>
            </w:r>
          </w:p>
        </w:tc>
        <w:tc>
          <w:tcPr>
            <w:cnfStyle w:val="000010000000" w:firstRow="0" w:lastRow="0" w:firstColumn="0" w:lastColumn="0" w:oddVBand="1" w:evenVBand="0" w:oddHBand="0" w:evenHBand="0" w:firstRowFirstColumn="0" w:firstRowLastColumn="0" w:lastRowFirstColumn="0" w:lastRowLastColumn="0"/>
            <w:tcW w:w="1838" w:type="pct"/>
          </w:tcPr>
          <w:p w14:paraId="5E80ABF1" w14:textId="45F7092A" w:rsidR="00B52DD7" w:rsidRPr="004F0B50" w:rsidRDefault="00423E9C">
            <w:pPr>
              <w:pStyle w:val="TableHeadingLeft"/>
            </w:pPr>
            <w:r w:rsidRPr="00423E9C">
              <w:t>Administrative Update (AU)</w:t>
            </w:r>
          </w:p>
        </w:tc>
        <w:tc>
          <w:tcPr>
            <w:tcW w:w="1838" w:type="pct"/>
          </w:tcPr>
          <w:p w14:paraId="09512F45" w14:textId="0A73E0FF" w:rsidR="00B52DD7" w:rsidRPr="004F0B50" w:rsidRDefault="002E6585">
            <w:pPr>
              <w:pStyle w:val="TableHeadingLeft"/>
              <w:cnfStyle w:val="100000000000" w:firstRow="1" w:lastRow="0" w:firstColumn="0" w:lastColumn="0" w:oddVBand="0" w:evenVBand="0" w:oddHBand="0" w:evenHBand="0" w:firstRowFirstColumn="0" w:firstRowLastColumn="0" w:lastRowFirstColumn="0" w:lastRowLastColumn="0"/>
            </w:pPr>
            <w:r w:rsidRPr="002E6585">
              <w:t>Minor Variation (MV)</w:t>
            </w:r>
          </w:p>
        </w:tc>
      </w:tr>
      <w:tr w:rsidR="00A240FF" w:rsidRPr="004774EC" w14:paraId="0A75E486" w14:textId="77777777" w:rsidTr="00CD061B">
        <w:trPr>
          <w:cantSplit/>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2FF44917" w14:textId="02C06F7D" w:rsidR="00A240FF" w:rsidRPr="008C06B8" w:rsidRDefault="00A240FF" w:rsidP="00A240FF">
            <w:pPr>
              <w:pStyle w:val="TableTextLeft"/>
            </w:pPr>
            <w:r>
              <w:rPr>
                <w:b/>
                <w:bCs/>
                <w:sz w:val="16"/>
                <w:szCs w:val="16"/>
              </w:rPr>
              <w:t>Decision framework</w:t>
            </w:r>
          </w:p>
        </w:tc>
        <w:tc>
          <w:tcPr>
            <w:cnfStyle w:val="000010000000" w:firstRow="0" w:lastRow="0" w:firstColumn="0" w:lastColumn="0" w:oddVBand="1" w:evenVBand="0" w:oddHBand="0" w:evenHBand="0" w:firstRowFirstColumn="0" w:firstRowLastColumn="0" w:lastRowFirstColumn="0" w:lastRowLastColumn="0"/>
            <w:tcW w:w="1838" w:type="pct"/>
            <w:vAlign w:val="center"/>
          </w:tcPr>
          <w:p w14:paraId="49A4CEDF" w14:textId="116055B8" w:rsidR="00A240FF" w:rsidRPr="008C06B8" w:rsidRDefault="00A240FF" w:rsidP="00A240FF">
            <w:pPr>
              <w:pStyle w:val="TableTextLeft"/>
            </w:pPr>
            <w:r>
              <w:rPr>
                <w:sz w:val="16"/>
                <w:szCs w:val="16"/>
              </w:rPr>
              <w:t>Non-statutory acknowledgement</w:t>
            </w:r>
            <w:r w:rsidR="00890030">
              <w:rPr>
                <w:sz w:val="16"/>
                <w:szCs w:val="16"/>
              </w:rPr>
              <w:t xml:space="preserve"> of change</w:t>
            </w:r>
          </w:p>
        </w:tc>
        <w:tc>
          <w:tcPr>
            <w:tcW w:w="1838" w:type="pct"/>
            <w:vAlign w:val="center"/>
          </w:tcPr>
          <w:p w14:paraId="52A120D8" w14:textId="383EEE69" w:rsidR="00A240FF" w:rsidRPr="008C06B8" w:rsidRDefault="00A240FF" w:rsidP="00A240FF">
            <w:pPr>
              <w:pStyle w:val="TableTextLeft"/>
              <w:cnfStyle w:val="000000000000" w:firstRow="0" w:lastRow="0" w:firstColumn="0" w:lastColumn="0" w:oddVBand="0" w:evenVBand="0" w:oddHBand="0" w:evenHBand="0" w:firstRowFirstColumn="0" w:firstRowLastColumn="0" w:lastRowFirstColumn="0" w:lastRowLastColumn="0"/>
            </w:pPr>
            <w:r>
              <w:rPr>
                <w:sz w:val="16"/>
                <w:szCs w:val="16"/>
              </w:rPr>
              <w:t>Statutory decision under the MRSDA</w:t>
            </w:r>
          </w:p>
        </w:tc>
      </w:tr>
      <w:tr w:rsidR="00A240FF" w:rsidRPr="004774EC" w14:paraId="665AD157" w14:textId="77777777" w:rsidTr="00CD061B">
        <w:trPr>
          <w:cantSplit/>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67CCAB4A" w14:textId="29AAADA7" w:rsidR="00A240FF" w:rsidRPr="008C06B8" w:rsidRDefault="00A240FF" w:rsidP="00A240FF">
            <w:pPr>
              <w:pStyle w:val="TableTextLeft"/>
            </w:pPr>
            <w:r>
              <w:rPr>
                <w:b/>
                <w:bCs/>
                <w:sz w:val="16"/>
                <w:szCs w:val="16"/>
              </w:rPr>
              <w:t>Decision timing</w:t>
            </w:r>
          </w:p>
        </w:tc>
        <w:tc>
          <w:tcPr>
            <w:cnfStyle w:val="000010000000" w:firstRow="0" w:lastRow="0" w:firstColumn="0" w:lastColumn="0" w:oddVBand="1" w:evenVBand="0" w:oddHBand="0" w:evenHBand="0" w:firstRowFirstColumn="0" w:firstRowLastColumn="0" w:lastRowFirstColumn="0" w:lastRowLastColumn="0"/>
            <w:tcW w:w="1838" w:type="pct"/>
            <w:vAlign w:val="center"/>
          </w:tcPr>
          <w:p w14:paraId="31D42215" w14:textId="22B67A2C" w:rsidR="00A240FF" w:rsidRPr="008C06B8" w:rsidRDefault="00A240FF" w:rsidP="00A240FF">
            <w:pPr>
              <w:pStyle w:val="TableTextLeft"/>
            </w:pPr>
            <w:r w:rsidRPr="000602FE">
              <w:rPr>
                <w:sz w:val="16"/>
                <w:szCs w:val="16"/>
              </w:rPr>
              <w:t>No statutory timeframe for decisions</w:t>
            </w:r>
          </w:p>
        </w:tc>
        <w:tc>
          <w:tcPr>
            <w:tcW w:w="1838" w:type="pct"/>
            <w:vAlign w:val="center"/>
          </w:tcPr>
          <w:p w14:paraId="322C3E32" w14:textId="6378783A" w:rsidR="00A240FF" w:rsidRPr="008C06B8" w:rsidRDefault="00A240FF" w:rsidP="00A240FF">
            <w:pPr>
              <w:pStyle w:val="TableTextLeft"/>
              <w:cnfStyle w:val="000000000000" w:firstRow="0" w:lastRow="0" w:firstColumn="0" w:lastColumn="0" w:oddVBand="0" w:evenVBand="0" w:oddHBand="0" w:evenHBand="0" w:firstRowFirstColumn="0" w:firstRowLastColumn="0" w:lastRowFirstColumn="0" w:lastRowLastColumn="0"/>
            </w:pPr>
            <w:r w:rsidRPr="000602FE">
              <w:rPr>
                <w:sz w:val="16"/>
                <w:szCs w:val="16"/>
              </w:rPr>
              <w:t>28-day statutory timeframe for decision</w:t>
            </w:r>
            <w:r>
              <w:rPr>
                <w:sz w:val="16"/>
                <w:szCs w:val="16"/>
              </w:rPr>
              <w:t>s</w:t>
            </w:r>
          </w:p>
        </w:tc>
      </w:tr>
      <w:tr w:rsidR="00A240FF" w:rsidRPr="004774EC" w14:paraId="3847C728" w14:textId="77777777" w:rsidTr="00CD061B">
        <w:trPr>
          <w:cantSplit/>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451DD3E4" w14:textId="609E9BC3" w:rsidR="00A240FF" w:rsidRPr="008C06B8" w:rsidRDefault="00A240FF" w:rsidP="00A240FF">
            <w:pPr>
              <w:pStyle w:val="TableTextLeft"/>
            </w:pPr>
            <w:r w:rsidRPr="000602FE">
              <w:rPr>
                <w:b/>
                <w:bCs/>
                <w:sz w:val="16"/>
                <w:szCs w:val="16"/>
              </w:rPr>
              <w:t xml:space="preserve">Planning </w:t>
            </w:r>
            <w:r>
              <w:rPr>
                <w:b/>
                <w:bCs/>
                <w:sz w:val="16"/>
                <w:szCs w:val="16"/>
              </w:rPr>
              <w:t>permission</w:t>
            </w:r>
          </w:p>
        </w:tc>
        <w:tc>
          <w:tcPr>
            <w:cnfStyle w:val="000010000000" w:firstRow="0" w:lastRow="0" w:firstColumn="0" w:lastColumn="0" w:oddVBand="1" w:evenVBand="0" w:oddHBand="0" w:evenHBand="0" w:firstRowFirstColumn="0" w:firstRowLastColumn="0" w:lastRowFirstColumn="0" w:lastRowLastColumn="0"/>
            <w:tcW w:w="1838" w:type="pct"/>
            <w:vAlign w:val="center"/>
          </w:tcPr>
          <w:p w14:paraId="2456B124" w14:textId="5D7642E1" w:rsidR="00A240FF" w:rsidRPr="008C06B8" w:rsidRDefault="00A240FF" w:rsidP="00A240FF">
            <w:pPr>
              <w:pStyle w:val="TableTextLeft"/>
            </w:pPr>
            <w:r w:rsidRPr="000602FE">
              <w:rPr>
                <w:sz w:val="16"/>
                <w:szCs w:val="16"/>
              </w:rPr>
              <w:t xml:space="preserve">No </w:t>
            </w:r>
            <w:r w:rsidR="00890030">
              <w:rPr>
                <w:sz w:val="16"/>
                <w:szCs w:val="16"/>
              </w:rPr>
              <w:t>new or amended planning permission</w:t>
            </w:r>
            <w:r w:rsidR="00E337C2">
              <w:rPr>
                <w:sz w:val="16"/>
                <w:szCs w:val="16"/>
              </w:rPr>
              <w:t>. Changes via secondary consent are a</w:t>
            </w:r>
            <w:r w:rsidR="00CD061B">
              <w:rPr>
                <w:sz w:val="16"/>
                <w:szCs w:val="16"/>
              </w:rPr>
              <w:t>llowed</w:t>
            </w:r>
          </w:p>
        </w:tc>
        <w:tc>
          <w:tcPr>
            <w:tcW w:w="1838" w:type="pct"/>
            <w:vAlign w:val="center"/>
          </w:tcPr>
          <w:p w14:paraId="2CD6675B" w14:textId="1CF089EE" w:rsidR="00A240FF" w:rsidRPr="008C06B8" w:rsidRDefault="00CD061B" w:rsidP="00A240FF">
            <w:pPr>
              <w:pStyle w:val="TableTextLeft"/>
              <w:cnfStyle w:val="000000000000" w:firstRow="0" w:lastRow="0" w:firstColumn="0" w:lastColumn="0" w:oddVBand="0" w:evenVBand="0" w:oddHBand="0" w:evenHBand="0" w:firstRowFirstColumn="0" w:firstRowLastColumn="0" w:lastRowFirstColumn="0" w:lastRowLastColumn="0"/>
            </w:pPr>
            <w:r w:rsidRPr="000602FE">
              <w:rPr>
                <w:sz w:val="16"/>
                <w:szCs w:val="16"/>
              </w:rPr>
              <w:t xml:space="preserve">No </w:t>
            </w:r>
            <w:r>
              <w:rPr>
                <w:sz w:val="16"/>
                <w:szCs w:val="16"/>
              </w:rPr>
              <w:t>new or amended planning permission. Changes via secondary consent are allowed</w:t>
            </w:r>
          </w:p>
        </w:tc>
      </w:tr>
      <w:tr w:rsidR="00A240FF" w:rsidRPr="004774EC" w14:paraId="1A220D4D" w14:textId="77777777" w:rsidTr="00CD061B">
        <w:trPr>
          <w:cantSplit/>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11222134" w14:textId="54C9C296" w:rsidR="00A240FF" w:rsidRDefault="00A240FF" w:rsidP="00A240FF">
            <w:pPr>
              <w:pStyle w:val="TableTextLeft"/>
              <w:rPr>
                <w:b/>
                <w:bCs/>
                <w:sz w:val="16"/>
                <w:szCs w:val="16"/>
              </w:rPr>
            </w:pPr>
            <w:r w:rsidRPr="000602FE">
              <w:rPr>
                <w:b/>
                <w:bCs/>
                <w:sz w:val="16"/>
                <w:szCs w:val="16"/>
              </w:rPr>
              <w:t xml:space="preserve">Risk </w:t>
            </w:r>
            <w:r>
              <w:rPr>
                <w:b/>
                <w:bCs/>
                <w:sz w:val="16"/>
                <w:szCs w:val="16"/>
              </w:rPr>
              <w:t>t</w:t>
            </w:r>
            <w:r w:rsidRPr="000602FE">
              <w:rPr>
                <w:b/>
                <w:bCs/>
                <w:sz w:val="16"/>
                <w:szCs w:val="16"/>
              </w:rPr>
              <w:t>hreshold</w:t>
            </w:r>
          </w:p>
        </w:tc>
        <w:tc>
          <w:tcPr>
            <w:cnfStyle w:val="000010000000" w:firstRow="0" w:lastRow="0" w:firstColumn="0" w:lastColumn="0" w:oddVBand="1" w:evenVBand="0" w:oddHBand="0" w:evenHBand="0" w:firstRowFirstColumn="0" w:firstRowLastColumn="0" w:lastRowFirstColumn="0" w:lastRowLastColumn="0"/>
            <w:tcW w:w="1838" w:type="pct"/>
            <w:vAlign w:val="center"/>
          </w:tcPr>
          <w:p w14:paraId="65608C13" w14:textId="5D2EABD2" w:rsidR="00A240FF" w:rsidRPr="008C06B8" w:rsidRDefault="00A240FF" w:rsidP="00A240FF">
            <w:pPr>
              <w:pStyle w:val="TableTextLeft"/>
            </w:pPr>
            <w:r w:rsidRPr="000602FE">
              <w:rPr>
                <w:sz w:val="16"/>
                <w:szCs w:val="16"/>
              </w:rPr>
              <w:t xml:space="preserve">No significant increase in risk </w:t>
            </w:r>
            <w:r>
              <w:rPr>
                <w:sz w:val="16"/>
                <w:szCs w:val="16"/>
              </w:rPr>
              <w:t>for the new or changing work</w:t>
            </w:r>
          </w:p>
        </w:tc>
        <w:tc>
          <w:tcPr>
            <w:tcW w:w="1838" w:type="pct"/>
            <w:vAlign w:val="center"/>
          </w:tcPr>
          <w:p w14:paraId="43EA99FB" w14:textId="6E7018DA" w:rsidR="00A240FF" w:rsidRPr="008C06B8" w:rsidRDefault="00A240FF" w:rsidP="00A240FF">
            <w:pPr>
              <w:pStyle w:val="TableTextLeft"/>
              <w:cnfStyle w:val="000000000000" w:firstRow="0" w:lastRow="0" w:firstColumn="0" w:lastColumn="0" w:oddVBand="0" w:evenVBand="0" w:oddHBand="0" w:evenHBand="0" w:firstRowFirstColumn="0" w:firstRowLastColumn="0" w:lastRowFirstColumn="0" w:lastRowLastColumn="0"/>
            </w:pPr>
            <w:r>
              <w:rPr>
                <w:sz w:val="16"/>
                <w:szCs w:val="16"/>
              </w:rPr>
              <w:t xml:space="preserve">Change does not significantly increase the risk </w:t>
            </w:r>
            <w:r w:rsidR="00CD061B">
              <w:rPr>
                <w:sz w:val="16"/>
                <w:szCs w:val="16"/>
              </w:rPr>
              <w:t>of the</w:t>
            </w:r>
            <w:r>
              <w:rPr>
                <w:sz w:val="16"/>
                <w:szCs w:val="16"/>
              </w:rPr>
              <w:t xml:space="preserve"> overall works under the work plan</w:t>
            </w:r>
          </w:p>
        </w:tc>
      </w:tr>
      <w:tr w:rsidR="00A240FF" w:rsidRPr="004774EC" w14:paraId="1DDAA6C3" w14:textId="77777777" w:rsidTr="00CD061B">
        <w:trPr>
          <w:cantSplit/>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1093EFF9" w14:textId="79FEE511" w:rsidR="00A240FF" w:rsidRPr="000602FE" w:rsidRDefault="00A240FF" w:rsidP="00A240FF">
            <w:pPr>
              <w:pStyle w:val="TableTextLeft"/>
              <w:rPr>
                <w:b/>
                <w:bCs/>
                <w:sz w:val="16"/>
                <w:szCs w:val="16"/>
              </w:rPr>
            </w:pPr>
            <w:r w:rsidRPr="000602FE">
              <w:rPr>
                <w:b/>
                <w:bCs/>
                <w:sz w:val="16"/>
                <w:szCs w:val="16"/>
              </w:rPr>
              <w:t xml:space="preserve">Community </w:t>
            </w:r>
            <w:r>
              <w:rPr>
                <w:b/>
                <w:bCs/>
                <w:sz w:val="16"/>
                <w:szCs w:val="16"/>
              </w:rPr>
              <w:t>e</w:t>
            </w:r>
            <w:r w:rsidRPr="000602FE">
              <w:rPr>
                <w:b/>
                <w:bCs/>
                <w:sz w:val="16"/>
                <w:szCs w:val="16"/>
              </w:rPr>
              <w:t xml:space="preserve">ngagement </w:t>
            </w:r>
            <w:r>
              <w:rPr>
                <w:b/>
                <w:bCs/>
                <w:sz w:val="16"/>
                <w:szCs w:val="16"/>
              </w:rPr>
              <w:t>p</w:t>
            </w:r>
            <w:r w:rsidRPr="000602FE">
              <w:rPr>
                <w:b/>
                <w:bCs/>
                <w:sz w:val="16"/>
                <w:szCs w:val="16"/>
              </w:rPr>
              <w:t>lan</w:t>
            </w:r>
          </w:p>
        </w:tc>
        <w:tc>
          <w:tcPr>
            <w:cnfStyle w:val="000010000000" w:firstRow="0" w:lastRow="0" w:firstColumn="0" w:lastColumn="0" w:oddVBand="1" w:evenVBand="0" w:oddHBand="0" w:evenHBand="0" w:firstRowFirstColumn="0" w:firstRowLastColumn="0" w:lastRowFirstColumn="0" w:lastRowLastColumn="0"/>
            <w:tcW w:w="1838" w:type="pct"/>
            <w:vAlign w:val="center"/>
          </w:tcPr>
          <w:p w14:paraId="1669D776" w14:textId="10A0F80F" w:rsidR="00A240FF" w:rsidRPr="008C06B8" w:rsidRDefault="002872DC" w:rsidP="00A240FF">
            <w:pPr>
              <w:pStyle w:val="TableTextLeft"/>
            </w:pPr>
            <w:r>
              <w:rPr>
                <w:sz w:val="16"/>
                <w:szCs w:val="16"/>
              </w:rPr>
              <w:t xml:space="preserve">No </w:t>
            </w:r>
            <w:r w:rsidR="003560E1">
              <w:rPr>
                <w:sz w:val="16"/>
                <w:szCs w:val="16"/>
              </w:rPr>
              <w:t>changes to community engagement plan are allowed</w:t>
            </w:r>
          </w:p>
        </w:tc>
        <w:tc>
          <w:tcPr>
            <w:tcW w:w="1838" w:type="pct"/>
            <w:vAlign w:val="center"/>
          </w:tcPr>
          <w:p w14:paraId="757B7F96" w14:textId="59C51D62" w:rsidR="00A240FF" w:rsidRPr="008C06B8" w:rsidRDefault="00A240FF" w:rsidP="00A240FF">
            <w:pPr>
              <w:pStyle w:val="TableTextLeft"/>
              <w:cnfStyle w:val="000000000000" w:firstRow="0" w:lastRow="0" w:firstColumn="0" w:lastColumn="0" w:oddVBand="0" w:evenVBand="0" w:oddHBand="0" w:evenHBand="0" w:firstRowFirstColumn="0" w:firstRowLastColumn="0" w:lastRowFirstColumn="0" w:lastRowLastColumn="0"/>
            </w:pPr>
            <w:r w:rsidRPr="000602FE">
              <w:rPr>
                <w:sz w:val="16"/>
                <w:szCs w:val="16"/>
              </w:rPr>
              <w:t>Changes allowed</w:t>
            </w:r>
          </w:p>
        </w:tc>
      </w:tr>
      <w:tr w:rsidR="00A240FF" w:rsidRPr="004774EC" w14:paraId="15019647" w14:textId="77777777" w:rsidTr="00CD061B">
        <w:trPr>
          <w:cantSplit/>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25E32A58" w14:textId="662FF344" w:rsidR="00A240FF" w:rsidRPr="000602FE" w:rsidRDefault="00A240FF" w:rsidP="00A240FF">
            <w:pPr>
              <w:pStyle w:val="TableTextLeft"/>
              <w:rPr>
                <w:b/>
                <w:bCs/>
                <w:sz w:val="16"/>
                <w:szCs w:val="16"/>
              </w:rPr>
            </w:pPr>
            <w:r w:rsidRPr="000602FE">
              <w:rPr>
                <w:b/>
                <w:bCs/>
                <w:sz w:val="16"/>
                <w:szCs w:val="16"/>
              </w:rPr>
              <w:t xml:space="preserve">Rehabilitation </w:t>
            </w:r>
            <w:r>
              <w:rPr>
                <w:b/>
                <w:bCs/>
                <w:sz w:val="16"/>
                <w:szCs w:val="16"/>
              </w:rPr>
              <w:t>concept</w:t>
            </w:r>
          </w:p>
        </w:tc>
        <w:tc>
          <w:tcPr>
            <w:cnfStyle w:val="000010000000" w:firstRow="0" w:lastRow="0" w:firstColumn="0" w:lastColumn="0" w:oddVBand="1" w:evenVBand="0" w:oddHBand="0" w:evenHBand="0" w:firstRowFirstColumn="0" w:firstRowLastColumn="0" w:lastRowFirstColumn="0" w:lastRowLastColumn="0"/>
            <w:tcW w:w="1838" w:type="pct"/>
            <w:vAlign w:val="center"/>
          </w:tcPr>
          <w:p w14:paraId="16DC4B36" w14:textId="2CB807D8" w:rsidR="00A240FF" w:rsidRPr="008C06B8" w:rsidRDefault="003560E1" w:rsidP="00A240FF">
            <w:pPr>
              <w:pStyle w:val="TableTextLeft"/>
            </w:pPr>
            <w:r>
              <w:rPr>
                <w:sz w:val="16"/>
                <w:szCs w:val="16"/>
              </w:rPr>
              <w:t>No changes to rehabilitation concept are allowed</w:t>
            </w:r>
          </w:p>
        </w:tc>
        <w:tc>
          <w:tcPr>
            <w:tcW w:w="1838" w:type="pct"/>
            <w:vAlign w:val="center"/>
          </w:tcPr>
          <w:p w14:paraId="2509473C" w14:textId="77777777" w:rsidR="009D652C" w:rsidRDefault="00471489" w:rsidP="00A240FF">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471489">
              <w:rPr>
                <w:sz w:val="16"/>
                <w:szCs w:val="16"/>
              </w:rPr>
              <w:t>Changes are permitted where</w:t>
            </w:r>
            <w:r w:rsidR="00AD2C4C">
              <w:rPr>
                <w:sz w:val="16"/>
                <w:szCs w:val="16"/>
              </w:rPr>
              <w:t>:</w:t>
            </w:r>
          </w:p>
          <w:p w14:paraId="057DACC1" w14:textId="77777777" w:rsidR="009D652C" w:rsidRDefault="009D652C" w:rsidP="009D652C">
            <w:pPr>
              <w:pStyle w:val="TableTextLeft"/>
              <w:numPr>
                <w:ilvl w:val="0"/>
                <w:numId w:val="41"/>
              </w:numPr>
              <w:ind w:left="169" w:hanging="218"/>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t</w:t>
            </w:r>
            <w:r w:rsidR="00471489" w:rsidRPr="00471489">
              <w:rPr>
                <w:sz w:val="16"/>
                <w:szCs w:val="16"/>
              </w:rPr>
              <w:t>he proposed variation remains consistent with the currently approved rehabilitation outcomes</w:t>
            </w:r>
            <w:r w:rsidR="00AD2C4C">
              <w:rPr>
                <w:sz w:val="16"/>
                <w:szCs w:val="16"/>
              </w:rPr>
              <w:t>,</w:t>
            </w:r>
            <w:r w:rsidR="00471489" w:rsidRPr="00471489">
              <w:rPr>
                <w:sz w:val="16"/>
                <w:szCs w:val="16"/>
              </w:rPr>
              <w:t xml:space="preserve"> or</w:t>
            </w:r>
            <w:r>
              <w:rPr>
                <w:sz w:val="16"/>
                <w:szCs w:val="16"/>
              </w:rPr>
              <w:t>,</w:t>
            </w:r>
          </w:p>
          <w:p w14:paraId="4DCA43EB" w14:textId="77777777" w:rsidR="00C0586B" w:rsidRDefault="00471489" w:rsidP="009D652C">
            <w:pPr>
              <w:pStyle w:val="TableTextLeft"/>
              <w:numPr>
                <w:ilvl w:val="0"/>
                <w:numId w:val="41"/>
              </w:numPr>
              <w:ind w:left="169" w:hanging="218"/>
              <w:cnfStyle w:val="000000000000" w:firstRow="0" w:lastRow="0" w:firstColumn="0" w:lastColumn="0" w:oddVBand="0" w:evenVBand="0" w:oddHBand="0" w:evenHBand="0" w:firstRowFirstColumn="0" w:firstRowLastColumn="0" w:lastRowFirstColumn="0" w:lastRowLastColumn="0"/>
              <w:rPr>
                <w:sz w:val="16"/>
                <w:szCs w:val="16"/>
              </w:rPr>
            </w:pPr>
            <w:r w:rsidRPr="00471489">
              <w:rPr>
                <w:sz w:val="16"/>
                <w:szCs w:val="16"/>
              </w:rPr>
              <w:t xml:space="preserve">where the change eliminates an identified hazard or reduces the overall risk to the environment, public, nearby land, property or infrastructure. </w:t>
            </w:r>
          </w:p>
          <w:p w14:paraId="1C3E16E8" w14:textId="47F6B956" w:rsidR="00A240FF" w:rsidRPr="00471489" w:rsidRDefault="00471489" w:rsidP="00C0586B">
            <w:pPr>
              <w:pStyle w:val="TableTextLeft"/>
              <w:ind w:left="-49"/>
              <w:cnfStyle w:val="000000000000" w:firstRow="0" w:lastRow="0" w:firstColumn="0" w:lastColumn="0" w:oddVBand="0" w:evenVBand="0" w:oddHBand="0" w:evenHBand="0" w:firstRowFirstColumn="0" w:firstRowLastColumn="0" w:lastRowFirstColumn="0" w:lastRowLastColumn="0"/>
              <w:rPr>
                <w:sz w:val="16"/>
                <w:szCs w:val="16"/>
              </w:rPr>
            </w:pPr>
            <w:r w:rsidRPr="00471489">
              <w:rPr>
                <w:sz w:val="16"/>
                <w:szCs w:val="16"/>
              </w:rPr>
              <w:t>All changes must continue to satisfy the prescribed rehabilitation requirements</w:t>
            </w:r>
            <w:r w:rsidR="00C0586B">
              <w:rPr>
                <w:sz w:val="16"/>
                <w:szCs w:val="16"/>
              </w:rPr>
              <w:t>.</w:t>
            </w:r>
          </w:p>
        </w:tc>
      </w:tr>
      <w:tr w:rsidR="00A240FF" w:rsidRPr="004774EC" w14:paraId="550CA6AA" w14:textId="77777777" w:rsidTr="00CD061B">
        <w:trPr>
          <w:cantSplit/>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59B05464" w14:textId="21C6C3F7" w:rsidR="00A240FF" w:rsidRPr="000602FE" w:rsidRDefault="00A240FF" w:rsidP="00A240FF">
            <w:pPr>
              <w:pStyle w:val="TableTextLeft"/>
              <w:rPr>
                <w:b/>
                <w:bCs/>
                <w:sz w:val="16"/>
                <w:szCs w:val="16"/>
              </w:rPr>
            </w:pPr>
            <w:r w:rsidRPr="000602FE">
              <w:rPr>
                <w:b/>
                <w:bCs/>
                <w:sz w:val="16"/>
                <w:szCs w:val="16"/>
              </w:rPr>
              <w:t xml:space="preserve">Crown </w:t>
            </w:r>
            <w:r>
              <w:rPr>
                <w:b/>
                <w:bCs/>
                <w:sz w:val="16"/>
                <w:szCs w:val="16"/>
              </w:rPr>
              <w:t>l</w:t>
            </w:r>
            <w:r w:rsidRPr="000602FE">
              <w:rPr>
                <w:b/>
                <w:bCs/>
                <w:sz w:val="16"/>
                <w:szCs w:val="16"/>
              </w:rPr>
              <w:t>and</w:t>
            </w:r>
          </w:p>
        </w:tc>
        <w:tc>
          <w:tcPr>
            <w:cnfStyle w:val="000010000000" w:firstRow="0" w:lastRow="0" w:firstColumn="0" w:lastColumn="0" w:oddVBand="1" w:evenVBand="0" w:oddHBand="0" w:evenHBand="0" w:firstRowFirstColumn="0" w:firstRowLastColumn="0" w:lastRowFirstColumn="0" w:lastRowLastColumn="0"/>
            <w:tcW w:w="1838" w:type="pct"/>
            <w:vAlign w:val="center"/>
          </w:tcPr>
          <w:p w14:paraId="5CA2779D" w14:textId="170298FF" w:rsidR="00A240FF" w:rsidRPr="008C06B8" w:rsidRDefault="00A240FF" w:rsidP="00A240FF">
            <w:pPr>
              <w:pStyle w:val="TableTextLeft"/>
            </w:pPr>
            <w:r w:rsidRPr="000602FE">
              <w:rPr>
                <w:sz w:val="16"/>
                <w:szCs w:val="16"/>
              </w:rPr>
              <w:t>Administrative updates</w:t>
            </w:r>
            <w:r>
              <w:rPr>
                <w:sz w:val="16"/>
                <w:szCs w:val="16"/>
              </w:rPr>
              <w:t xml:space="preserve"> allowable </w:t>
            </w:r>
            <w:r w:rsidR="00F0178F">
              <w:rPr>
                <w:sz w:val="16"/>
                <w:szCs w:val="16"/>
              </w:rPr>
              <w:t xml:space="preserve">on </w:t>
            </w:r>
            <w:r>
              <w:rPr>
                <w:sz w:val="16"/>
                <w:szCs w:val="16"/>
              </w:rPr>
              <w:t>c</w:t>
            </w:r>
            <w:r w:rsidRPr="000602FE">
              <w:rPr>
                <w:sz w:val="16"/>
                <w:szCs w:val="16"/>
              </w:rPr>
              <w:t xml:space="preserve">rown </w:t>
            </w:r>
            <w:r>
              <w:rPr>
                <w:sz w:val="16"/>
                <w:szCs w:val="16"/>
              </w:rPr>
              <w:t>l</w:t>
            </w:r>
            <w:r w:rsidRPr="000602FE">
              <w:rPr>
                <w:sz w:val="16"/>
                <w:szCs w:val="16"/>
              </w:rPr>
              <w:t>and</w:t>
            </w:r>
          </w:p>
        </w:tc>
        <w:tc>
          <w:tcPr>
            <w:tcW w:w="1838" w:type="pct"/>
            <w:vAlign w:val="center"/>
          </w:tcPr>
          <w:p w14:paraId="174457DB" w14:textId="77777777" w:rsidR="00A240FF" w:rsidRDefault="00A240FF" w:rsidP="00A240FF">
            <w:pPr>
              <w:pStyle w:val="TableTextLeft"/>
              <w:cnfStyle w:val="000000000000" w:firstRow="0" w:lastRow="0" w:firstColumn="0" w:lastColumn="0" w:oddVBand="0" w:evenVBand="0" w:oddHBand="0" w:evenHBand="0" w:firstRowFirstColumn="0" w:firstRowLastColumn="0" w:lastRowFirstColumn="0" w:lastRowLastColumn="0"/>
              <w:rPr>
                <w:sz w:val="16"/>
                <w:szCs w:val="16"/>
              </w:rPr>
            </w:pPr>
            <w:r w:rsidRPr="000602FE">
              <w:rPr>
                <w:sz w:val="16"/>
                <w:szCs w:val="16"/>
              </w:rPr>
              <w:t xml:space="preserve">Mineral operations </w:t>
            </w:r>
            <w:r w:rsidRPr="00BE474A">
              <w:rPr>
                <w:b/>
                <w:bCs/>
                <w:sz w:val="16"/>
                <w:szCs w:val="16"/>
              </w:rPr>
              <w:t>cannot</w:t>
            </w:r>
            <w:r w:rsidRPr="000602FE">
              <w:rPr>
                <w:sz w:val="16"/>
                <w:szCs w:val="16"/>
              </w:rPr>
              <w:t xml:space="preserve"> undertake </w:t>
            </w:r>
            <w:r>
              <w:rPr>
                <w:sz w:val="16"/>
                <w:szCs w:val="16"/>
              </w:rPr>
              <w:t>m</w:t>
            </w:r>
            <w:r w:rsidRPr="000602FE">
              <w:rPr>
                <w:sz w:val="16"/>
                <w:szCs w:val="16"/>
              </w:rPr>
              <w:t xml:space="preserve">inor </w:t>
            </w:r>
            <w:r>
              <w:rPr>
                <w:sz w:val="16"/>
                <w:szCs w:val="16"/>
              </w:rPr>
              <w:t>v</w:t>
            </w:r>
            <w:r w:rsidRPr="000602FE">
              <w:rPr>
                <w:sz w:val="16"/>
                <w:szCs w:val="16"/>
              </w:rPr>
              <w:t xml:space="preserve">ariations </w:t>
            </w:r>
            <w:r>
              <w:rPr>
                <w:sz w:val="16"/>
                <w:szCs w:val="16"/>
              </w:rPr>
              <w:t>on crown land</w:t>
            </w:r>
            <w:r w:rsidRPr="000602FE">
              <w:rPr>
                <w:sz w:val="16"/>
                <w:szCs w:val="16"/>
              </w:rPr>
              <w:t xml:space="preserve"> </w:t>
            </w:r>
          </w:p>
          <w:p w14:paraId="5FD3A277" w14:textId="0EE98AA6" w:rsidR="00BE474A" w:rsidRPr="008C06B8" w:rsidRDefault="00BE474A" w:rsidP="00A240FF">
            <w:pPr>
              <w:pStyle w:val="TableTextLeft"/>
              <w:cnfStyle w:val="000000000000" w:firstRow="0" w:lastRow="0" w:firstColumn="0" w:lastColumn="0" w:oddVBand="0" w:evenVBand="0" w:oddHBand="0" w:evenHBand="0" w:firstRowFirstColumn="0" w:firstRowLastColumn="0" w:lastRowFirstColumn="0" w:lastRowLastColumn="0"/>
            </w:pPr>
            <w:r w:rsidRPr="00BE474A">
              <w:rPr>
                <w:sz w:val="16"/>
                <w:szCs w:val="16"/>
              </w:rPr>
              <w:t xml:space="preserve">Quarry operations </w:t>
            </w:r>
            <w:r w:rsidRPr="00BE474A">
              <w:rPr>
                <w:b/>
                <w:bCs/>
                <w:sz w:val="16"/>
                <w:szCs w:val="16"/>
              </w:rPr>
              <w:t>can</w:t>
            </w:r>
            <w:r w:rsidRPr="00BE474A">
              <w:rPr>
                <w:sz w:val="16"/>
                <w:szCs w:val="16"/>
              </w:rPr>
              <w:t xml:space="preserve"> undertake minor variations on crown land with consent of the crown land manager</w:t>
            </w:r>
          </w:p>
        </w:tc>
      </w:tr>
      <w:tr w:rsidR="00A240FF" w:rsidRPr="004774EC" w14:paraId="6B2CBAE2" w14:textId="77777777" w:rsidTr="00CD061B">
        <w:trPr>
          <w:cantSplit/>
        </w:trPr>
        <w:tc>
          <w:tcPr>
            <w:cnfStyle w:val="001000000000" w:firstRow="0" w:lastRow="0" w:firstColumn="1" w:lastColumn="0" w:oddVBand="0" w:evenVBand="0" w:oddHBand="0" w:evenHBand="0" w:firstRowFirstColumn="0" w:firstRowLastColumn="0" w:lastRowFirstColumn="0" w:lastRowLastColumn="0"/>
            <w:tcW w:w="1324" w:type="pct"/>
            <w:vAlign w:val="center"/>
          </w:tcPr>
          <w:p w14:paraId="40A54EB7" w14:textId="33E741F9" w:rsidR="00A240FF" w:rsidRPr="000602FE" w:rsidRDefault="00A240FF" w:rsidP="00A240FF">
            <w:pPr>
              <w:pStyle w:val="TableTextLeft"/>
              <w:rPr>
                <w:b/>
                <w:bCs/>
                <w:sz w:val="16"/>
                <w:szCs w:val="16"/>
              </w:rPr>
            </w:pPr>
            <w:r w:rsidRPr="000602FE">
              <w:rPr>
                <w:b/>
                <w:bCs/>
                <w:sz w:val="16"/>
                <w:szCs w:val="16"/>
              </w:rPr>
              <w:t xml:space="preserve">Registration </w:t>
            </w:r>
            <w:r w:rsidR="00BE474A">
              <w:rPr>
                <w:b/>
                <w:bCs/>
                <w:sz w:val="16"/>
                <w:szCs w:val="16"/>
              </w:rPr>
              <w:t>of documents</w:t>
            </w:r>
          </w:p>
        </w:tc>
        <w:tc>
          <w:tcPr>
            <w:cnfStyle w:val="000010000000" w:firstRow="0" w:lastRow="0" w:firstColumn="0" w:lastColumn="0" w:oddVBand="1" w:evenVBand="0" w:oddHBand="0" w:evenHBand="0" w:firstRowFirstColumn="0" w:firstRowLastColumn="0" w:lastRowFirstColumn="0" w:lastRowLastColumn="0"/>
            <w:tcW w:w="1838" w:type="pct"/>
            <w:vAlign w:val="center"/>
          </w:tcPr>
          <w:p w14:paraId="20C98804" w14:textId="20031338" w:rsidR="00A240FF" w:rsidRPr="008C06B8" w:rsidRDefault="00A240FF" w:rsidP="00A240FF">
            <w:pPr>
              <w:pStyle w:val="TableTextLeft"/>
            </w:pPr>
            <w:r>
              <w:rPr>
                <w:sz w:val="16"/>
                <w:szCs w:val="16"/>
              </w:rPr>
              <w:t>Not registered to the mining register under s69 of the MRSDA</w:t>
            </w:r>
          </w:p>
        </w:tc>
        <w:tc>
          <w:tcPr>
            <w:tcW w:w="1838" w:type="pct"/>
            <w:vAlign w:val="center"/>
          </w:tcPr>
          <w:p w14:paraId="6E73CA81" w14:textId="573ADFC4" w:rsidR="00A240FF" w:rsidRPr="008C06B8" w:rsidRDefault="00BE474A" w:rsidP="00A240FF">
            <w:pPr>
              <w:pStyle w:val="TableTextLeft"/>
              <w:cnfStyle w:val="000000000000" w:firstRow="0" w:lastRow="0" w:firstColumn="0" w:lastColumn="0" w:oddVBand="0" w:evenVBand="0" w:oddHBand="0" w:evenHBand="0" w:firstRowFirstColumn="0" w:firstRowLastColumn="0" w:lastRowFirstColumn="0" w:lastRowLastColumn="0"/>
            </w:pPr>
            <w:r>
              <w:rPr>
                <w:sz w:val="16"/>
                <w:szCs w:val="16"/>
              </w:rPr>
              <w:t xml:space="preserve">Minor variations to mineral </w:t>
            </w:r>
            <w:r w:rsidR="00367BEC">
              <w:rPr>
                <w:sz w:val="16"/>
                <w:szCs w:val="16"/>
              </w:rPr>
              <w:t>operation work plans are r</w:t>
            </w:r>
            <w:r w:rsidR="00A240FF">
              <w:rPr>
                <w:sz w:val="16"/>
                <w:szCs w:val="16"/>
              </w:rPr>
              <w:t>egistered to the mining register under s69 of the MRSDA</w:t>
            </w:r>
          </w:p>
        </w:tc>
      </w:tr>
    </w:tbl>
    <w:p w14:paraId="2C4BEDD7" w14:textId="4505994D" w:rsidR="00DF0902" w:rsidRDefault="00DF0902">
      <w:r>
        <w:br w:type="page"/>
      </w:r>
    </w:p>
    <w:p w14:paraId="5FF88608" w14:textId="0984C3AF" w:rsidR="00CC733D" w:rsidRPr="009569CB" w:rsidRDefault="00110CBF" w:rsidP="00110CBF">
      <w:pPr>
        <w:pStyle w:val="Heading1"/>
      </w:pPr>
      <w:bookmarkStart w:id="22" w:name="_Toc220415414"/>
      <w:r>
        <w:lastRenderedPageBreak/>
        <w:t>Minor Variation</w:t>
      </w:r>
      <w:r w:rsidR="00397A7E" w:rsidRPr="00397A7E">
        <w:t xml:space="preserve"> Eligibility Criteria</w:t>
      </w:r>
      <w:bookmarkEnd w:id="22"/>
    </w:p>
    <w:p w14:paraId="41C8F6FD" w14:textId="77777777" w:rsidR="008573B5" w:rsidRPr="00B045FD" w:rsidRDefault="008573B5" w:rsidP="008573B5">
      <w:pPr>
        <w:rPr>
          <w:rFonts w:ascii="Arial" w:hAnsi="Arial" w:cs="Arial"/>
        </w:rPr>
      </w:pPr>
      <w:r w:rsidRPr="00B045FD">
        <w:rPr>
          <w:rFonts w:ascii="Arial" w:hAnsi="Arial" w:cs="Arial"/>
        </w:rPr>
        <w:t xml:space="preserve">Before preparing a </w:t>
      </w:r>
      <w:r w:rsidRPr="00B045FD">
        <w:rPr>
          <w:rFonts w:ascii="Arial" w:hAnsi="Arial" w:cs="Arial"/>
          <w:b/>
          <w:bCs/>
        </w:rPr>
        <w:t>minor variation</w:t>
      </w:r>
      <w:r w:rsidRPr="00B045FD">
        <w:rPr>
          <w:rFonts w:ascii="Arial" w:hAnsi="Arial" w:cs="Arial"/>
        </w:rPr>
        <w:t>, </w:t>
      </w:r>
      <w:r w:rsidRPr="00870B0C">
        <w:rPr>
          <w:rFonts w:ascii="Arial" w:hAnsi="Arial" w:cs="Arial"/>
        </w:rPr>
        <w:t>check whether your proposed minor variation</w:t>
      </w:r>
      <w:r w:rsidRPr="00B045FD">
        <w:rPr>
          <w:rFonts w:ascii="Arial" w:hAnsi="Arial" w:cs="Arial"/>
        </w:rPr>
        <w:t xml:space="preserve"> meet</w:t>
      </w:r>
      <w:r>
        <w:rPr>
          <w:rFonts w:ascii="Arial" w:hAnsi="Arial" w:cs="Arial"/>
        </w:rPr>
        <w:t>s</w:t>
      </w:r>
      <w:r w:rsidRPr="00B045FD">
        <w:rPr>
          <w:rFonts w:ascii="Arial" w:hAnsi="Arial" w:cs="Arial"/>
        </w:rPr>
        <w:t xml:space="preserve"> the following criteria</w:t>
      </w:r>
      <w:r>
        <w:rPr>
          <w:rFonts w:ascii="Arial" w:hAnsi="Arial" w:cs="Arial"/>
        </w:rPr>
        <w:t>:</w:t>
      </w:r>
    </w:p>
    <w:p w14:paraId="55B81C81" w14:textId="0F69AD70" w:rsidR="008573B5" w:rsidRPr="002D7B50" w:rsidRDefault="008573B5" w:rsidP="002D7B50">
      <w:pPr>
        <w:pStyle w:val="ListNumber"/>
        <w:numPr>
          <w:ilvl w:val="0"/>
          <w:numId w:val="27"/>
        </w:numPr>
      </w:pPr>
      <w:r w:rsidRPr="190130A4">
        <w:rPr>
          <w:b/>
          <w:bCs/>
        </w:rPr>
        <w:t>No planning permission needed:</w:t>
      </w:r>
      <w:r>
        <w:t xml:space="preserve"> The proposed change must not trigger a new or amended planning permit under the </w:t>
      </w:r>
      <w:r w:rsidRPr="190130A4">
        <w:rPr>
          <w:i/>
          <w:iCs/>
        </w:rPr>
        <w:t>Planning and Environment Act 1987</w:t>
      </w:r>
      <w:r>
        <w:t xml:space="preserve">. The Responsible Authority may provide secondary consent. </w:t>
      </w:r>
    </w:p>
    <w:p w14:paraId="132A5D7A" w14:textId="1AE69309" w:rsidR="008573B5" w:rsidRPr="002D7B50" w:rsidRDefault="008573B5" w:rsidP="002D7B50">
      <w:pPr>
        <w:pStyle w:val="ListNumber"/>
        <w:numPr>
          <w:ilvl w:val="0"/>
          <w:numId w:val="27"/>
        </w:numPr>
      </w:pPr>
      <w:r w:rsidRPr="002D7B50">
        <w:rPr>
          <w:b/>
          <w:bCs/>
        </w:rPr>
        <w:t>No increase in risk:</w:t>
      </w:r>
      <w:r w:rsidRPr="002D7B50">
        <w:t xml:space="preserve"> The change must not increase the overall risk of harm of the work under the work plan. Residual risks should not escalate to high or to very high after controls are in place.</w:t>
      </w:r>
      <w:r w:rsidR="001842C0" w:rsidRPr="002D7B50">
        <w:t xml:space="preserve"> Risks to the environment, the public, land, property </w:t>
      </w:r>
      <w:r w:rsidR="00695295" w:rsidRPr="002D7B50">
        <w:t xml:space="preserve">or infrastructure must be considered. </w:t>
      </w:r>
    </w:p>
    <w:p w14:paraId="4785F628" w14:textId="614F4E44" w:rsidR="008573B5" w:rsidRPr="002D7B50" w:rsidRDefault="008573B5" w:rsidP="002D7B50">
      <w:pPr>
        <w:pStyle w:val="ListNumber"/>
        <w:numPr>
          <w:ilvl w:val="0"/>
          <w:numId w:val="27"/>
        </w:numPr>
      </w:pPr>
      <w:r w:rsidRPr="002D7B50">
        <w:rPr>
          <w:b/>
          <w:bCs/>
        </w:rPr>
        <w:t xml:space="preserve">No </w:t>
      </w:r>
      <w:r w:rsidR="002D7B50">
        <w:rPr>
          <w:b/>
          <w:bCs/>
        </w:rPr>
        <w:t>i</w:t>
      </w:r>
      <w:r w:rsidRPr="002D7B50">
        <w:rPr>
          <w:b/>
          <w:bCs/>
        </w:rPr>
        <w:t>mpact on crown land for minerals operations:</w:t>
      </w:r>
      <w:r w:rsidRPr="002D7B50">
        <w:t xml:space="preserve"> The minor variation provisions do not apply to minerals operations </w:t>
      </w:r>
      <w:r w:rsidR="007437E7" w:rsidRPr="007437E7">
        <w:t xml:space="preserve">if any part of the land relating to the proposed variation of the work plan is </w:t>
      </w:r>
      <w:r w:rsidR="00535E69">
        <w:t>c</w:t>
      </w:r>
      <w:r w:rsidR="00535E69" w:rsidRPr="007437E7">
        <w:t xml:space="preserve">rown </w:t>
      </w:r>
      <w:r w:rsidR="007437E7" w:rsidRPr="007437E7">
        <w:t>land</w:t>
      </w:r>
      <w:r w:rsidRPr="002D7B50">
        <w:t xml:space="preserve">. </w:t>
      </w:r>
    </w:p>
    <w:p w14:paraId="74B05598" w14:textId="1E263E81" w:rsidR="00695295" w:rsidRPr="002D7B50" w:rsidRDefault="00F2410C" w:rsidP="002D7B50">
      <w:pPr>
        <w:pStyle w:val="ListNumber"/>
        <w:numPr>
          <w:ilvl w:val="0"/>
          <w:numId w:val="27"/>
        </w:numPr>
      </w:pPr>
      <w:r w:rsidRPr="0059766A">
        <w:rPr>
          <w:b/>
          <w:bCs/>
        </w:rPr>
        <w:t xml:space="preserve">Melbourne Strategic Assessment </w:t>
      </w:r>
      <w:r w:rsidR="00FC0F77" w:rsidRPr="0059766A">
        <w:rPr>
          <w:b/>
          <w:bCs/>
        </w:rPr>
        <w:t>(Environment Mitigation Levy) Act 2020 (MSA):</w:t>
      </w:r>
      <w:r w:rsidR="00FC0F77" w:rsidRPr="002D7B50">
        <w:t xml:space="preserve"> </w:t>
      </w:r>
      <w:r w:rsidR="0099736B" w:rsidRPr="002D7B50">
        <w:t>Land subject to</w:t>
      </w:r>
      <w:r w:rsidR="00FC0F77" w:rsidRPr="002D7B50">
        <w:t xml:space="preserve"> the MSA </w:t>
      </w:r>
      <w:r w:rsidR="0099736B" w:rsidRPr="002D7B50">
        <w:t xml:space="preserve">Levy is not eligible for </w:t>
      </w:r>
      <w:r w:rsidR="00501E41" w:rsidRPr="002D7B50">
        <w:t xml:space="preserve">minor variations. </w:t>
      </w:r>
    </w:p>
    <w:p w14:paraId="5625E84E" w14:textId="77777777" w:rsidR="008573B5" w:rsidRDefault="008573B5" w:rsidP="008573B5">
      <w:pPr>
        <w:rPr>
          <w:rFonts w:ascii="Arial" w:hAnsi="Arial" w:cs="Arial"/>
        </w:rPr>
      </w:pPr>
      <w:r w:rsidRPr="00B045FD">
        <w:rPr>
          <w:rFonts w:ascii="Arial" w:hAnsi="Arial" w:cs="Arial"/>
        </w:rPr>
        <w:t>If</w:t>
      </w:r>
      <w:r w:rsidRPr="00B80091">
        <w:rPr>
          <w:rFonts w:ascii="Arial" w:hAnsi="Arial" w:cs="Arial"/>
          <w:b/>
          <w:bCs/>
        </w:rPr>
        <w:t xml:space="preserve"> all</w:t>
      </w:r>
      <w:r w:rsidRPr="00B045FD">
        <w:rPr>
          <w:rFonts w:ascii="Arial" w:hAnsi="Arial" w:cs="Arial"/>
        </w:rPr>
        <w:t xml:space="preserve"> the above criteria are satisfied, the change is eligible to be a minor variation. </w:t>
      </w:r>
    </w:p>
    <w:p w14:paraId="7BC70D39" w14:textId="22A5B608" w:rsidR="009C4B20" w:rsidRPr="009C4B20" w:rsidRDefault="008573B5" w:rsidP="009C4B20">
      <w:pPr>
        <w:ind w:left="426" w:hanging="426"/>
        <w:rPr>
          <w:b/>
          <w:bCs/>
        </w:rPr>
      </w:pPr>
      <w:r w:rsidRPr="009C7D4F">
        <w:rPr>
          <w:b/>
          <w:bCs/>
        </w:rPr>
        <w:t>Tip: If you are unsure whether your proposed change qualifies as a minor, engage early with Resources Victoria and seek advice on how to develop your application</w:t>
      </w:r>
      <w:r w:rsidR="003C6FF8" w:rsidRPr="009C7D4F">
        <w:rPr>
          <w:b/>
          <w:bCs/>
        </w:rPr>
        <w:t>.</w:t>
      </w:r>
      <w:r w:rsidRPr="009C7D4F">
        <w:rPr>
          <w:b/>
          <w:bCs/>
        </w:rPr>
        <w:t xml:space="preserve"> </w:t>
      </w:r>
      <w:r w:rsidR="009F6029" w:rsidRPr="009C7D4F">
        <w:rPr>
          <w:b/>
          <w:bCs/>
        </w:rPr>
        <w:t xml:space="preserve"> </w:t>
      </w:r>
    </w:p>
    <w:p w14:paraId="1701B0A3" w14:textId="77777777" w:rsidR="009C7D4F" w:rsidRPr="009C7D4F" w:rsidRDefault="009C7D4F" w:rsidP="005F5778">
      <w:pPr>
        <w:rPr>
          <w:b/>
          <w:bCs/>
        </w:rPr>
      </w:pPr>
    </w:p>
    <w:p w14:paraId="74A6B3BB" w14:textId="3BEC4798" w:rsidR="002E31E7" w:rsidRPr="001B7B6E" w:rsidRDefault="00D149FF" w:rsidP="005F5778">
      <w:pPr>
        <w:pStyle w:val="Heading1"/>
      </w:pPr>
      <w:bookmarkStart w:id="23" w:name="_Toc220415415"/>
      <w:r w:rsidRPr="00D149FF">
        <w:t xml:space="preserve">How to </w:t>
      </w:r>
      <w:r w:rsidR="00087D33">
        <w:t>l</w:t>
      </w:r>
      <w:r w:rsidRPr="00D149FF">
        <w:t>odge a Minor Variation</w:t>
      </w:r>
      <w:bookmarkEnd w:id="23"/>
    </w:p>
    <w:p w14:paraId="3A4A10CF" w14:textId="65855B9B" w:rsidR="002E31E7" w:rsidRPr="007D4891" w:rsidRDefault="00AC518D" w:rsidP="00501E41">
      <w:pPr>
        <w:pStyle w:val="BodyText"/>
      </w:pPr>
      <w:r w:rsidRPr="00AC518D">
        <w:t>Once an operator, in consultation with Resources Victoria, has determined that a proposed</w:t>
      </w:r>
      <w:r w:rsidR="00C75CFF">
        <w:t xml:space="preserve"> </w:t>
      </w:r>
      <w:r w:rsidRPr="00AC518D">
        <w:t>change meets the minor variation eligibility criteria, the following procedure should be followed</w:t>
      </w:r>
      <w:r w:rsidR="00C75CFF">
        <w:t>:</w:t>
      </w:r>
    </w:p>
    <w:p w14:paraId="56E9AC45" w14:textId="4EC690ED" w:rsidR="00513BC6" w:rsidRPr="000974B0" w:rsidRDefault="00244A68" w:rsidP="006D6D55">
      <w:pPr>
        <w:pStyle w:val="ListNumber"/>
        <w:numPr>
          <w:ilvl w:val="0"/>
          <w:numId w:val="25"/>
        </w:numPr>
        <w:rPr>
          <w:b/>
          <w:bCs/>
        </w:rPr>
      </w:pPr>
      <w:r w:rsidRPr="00184A23">
        <w:rPr>
          <w:b/>
          <w:bCs/>
        </w:rPr>
        <w:t xml:space="preserve">Prepare a </w:t>
      </w:r>
      <w:r w:rsidR="00C75CFF">
        <w:rPr>
          <w:b/>
          <w:bCs/>
        </w:rPr>
        <w:t>n</w:t>
      </w:r>
      <w:r w:rsidRPr="00184A23">
        <w:rPr>
          <w:b/>
          <w:bCs/>
        </w:rPr>
        <w:t xml:space="preserve">otification </w:t>
      </w:r>
      <w:r w:rsidR="00C75CFF">
        <w:rPr>
          <w:b/>
          <w:bCs/>
        </w:rPr>
        <w:t>p</w:t>
      </w:r>
      <w:r w:rsidRPr="00184A23">
        <w:rPr>
          <w:b/>
          <w:bCs/>
        </w:rPr>
        <w:t xml:space="preserve">ackage </w:t>
      </w:r>
      <w:r w:rsidR="000974B0" w:rsidRPr="00C75CFF">
        <w:t>to</w:t>
      </w:r>
      <w:r w:rsidR="00F871E2" w:rsidRPr="00513BC6">
        <w:t xml:space="preserve"> be submitted to Resources Victoria Regulatory Operations. </w:t>
      </w:r>
      <w:r w:rsidR="00513BC6">
        <w:t>The</w:t>
      </w:r>
      <w:r w:rsidR="00513BC6" w:rsidRPr="003F0DA4">
        <w:t xml:space="preserve"> minor variation notification should include:</w:t>
      </w:r>
    </w:p>
    <w:p w14:paraId="5D82C781" w14:textId="04F65861" w:rsidR="00513BC6" w:rsidRPr="00A258C1" w:rsidRDefault="00513BC6" w:rsidP="00184A23">
      <w:pPr>
        <w:pStyle w:val="ListNumber2"/>
      </w:pPr>
      <w:r w:rsidRPr="00843C4D">
        <w:t>Cover letter clearly identifying the tenement number, site name, and operator contact details</w:t>
      </w:r>
      <w:r>
        <w:t xml:space="preserve">. </w:t>
      </w:r>
      <w:r w:rsidR="000974B0">
        <w:t>T</w:t>
      </w:r>
      <w:r>
        <w:t xml:space="preserve">his information </w:t>
      </w:r>
      <w:r w:rsidR="000974B0">
        <w:t xml:space="preserve">can be compiled </w:t>
      </w:r>
      <w:r>
        <w:t xml:space="preserve">using the minor variation template </w:t>
      </w:r>
      <w:r w:rsidRPr="00915876">
        <w:t>(</w:t>
      </w:r>
      <w:r w:rsidR="004C7569" w:rsidRPr="00915876">
        <w:rPr>
          <w:b/>
          <w:bCs/>
        </w:rPr>
        <w:t>A</w:t>
      </w:r>
      <w:r w:rsidRPr="00915876">
        <w:rPr>
          <w:b/>
          <w:bCs/>
        </w:rPr>
        <w:t xml:space="preserve">ppendix </w:t>
      </w:r>
      <w:r w:rsidR="00915876" w:rsidRPr="00915876">
        <w:rPr>
          <w:b/>
          <w:bCs/>
        </w:rPr>
        <w:t>B</w:t>
      </w:r>
      <w:r w:rsidR="004B4D54">
        <w:rPr>
          <w:b/>
          <w:bCs/>
        </w:rPr>
        <w:t xml:space="preserve"> or C</w:t>
      </w:r>
      <w:r w:rsidRPr="00915876">
        <w:t>)</w:t>
      </w:r>
      <w:r w:rsidRPr="00A258C1">
        <w:t xml:space="preserve"> </w:t>
      </w:r>
    </w:p>
    <w:p w14:paraId="615311A4" w14:textId="77777777" w:rsidR="003317A6" w:rsidRDefault="00513BC6" w:rsidP="00184A23">
      <w:pPr>
        <w:pStyle w:val="ListNumber2"/>
      </w:pPr>
      <w:r w:rsidRPr="00A258C1">
        <w:t>Description of the proposed change to the work plan</w:t>
      </w:r>
      <w:r w:rsidR="0005684D">
        <w:t xml:space="preserve">, </w:t>
      </w:r>
      <w:r w:rsidRPr="00A258C1">
        <w:t xml:space="preserve">including </w:t>
      </w:r>
      <w:r w:rsidR="0005684D">
        <w:t>how it is different from what</w:t>
      </w:r>
      <w:r w:rsidRPr="00A258C1">
        <w:t xml:space="preserve"> is currently approved, and why</w:t>
      </w:r>
      <w:r w:rsidR="0005684D">
        <w:t xml:space="preserve"> the change is being proposed</w:t>
      </w:r>
      <w:r w:rsidRPr="00A258C1">
        <w:t xml:space="preserve">. </w:t>
      </w:r>
    </w:p>
    <w:p w14:paraId="2FD26E38" w14:textId="77777777" w:rsidR="00513BC6" w:rsidRPr="00A258C1" w:rsidRDefault="00513BC6" w:rsidP="00184A23">
      <w:pPr>
        <w:pStyle w:val="ListNumber2"/>
      </w:pPr>
      <w:r w:rsidRPr="00A258C1">
        <w:t>Updated risk assessment focussed on any new risks or changes to risk levels due to the variation, these should demonstrate that there is no significant change in risk.</w:t>
      </w:r>
    </w:p>
    <w:p w14:paraId="36DB141D" w14:textId="194C361E" w:rsidR="00513BC6" w:rsidRPr="00A258C1" w:rsidRDefault="00513BC6" w:rsidP="00184A23">
      <w:pPr>
        <w:pStyle w:val="ListNumber2"/>
      </w:pPr>
      <w:r w:rsidRPr="00A258C1">
        <w:t>Confirmation that no new planning permission is required, in writing from the responsible authority. This can be in the form of a letter, email or secondary consent</w:t>
      </w:r>
      <w:r w:rsidR="00E95998">
        <w:t xml:space="preserve"> approval</w:t>
      </w:r>
      <w:r w:rsidRPr="00A258C1">
        <w:t>.</w:t>
      </w:r>
    </w:p>
    <w:p w14:paraId="0D9F781A" w14:textId="00B22B23" w:rsidR="00513BC6" w:rsidRPr="00A258C1" w:rsidRDefault="00513BC6" w:rsidP="00184A23">
      <w:pPr>
        <w:pStyle w:val="ListNumber2"/>
      </w:pPr>
      <w:r w:rsidRPr="00A258C1">
        <w:t xml:space="preserve">Confirmation from co-regulating agencies that the proposed change does not significantly increase the risk. You may choose to compile this information using the minor variation co-regulator contact template </w:t>
      </w:r>
      <w:r w:rsidR="004C7569" w:rsidRPr="00915876">
        <w:t>(</w:t>
      </w:r>
      <w:r w:rsidR="004C7569" w:rsidRPr="007066C5">
        <w:rPr>
          <w:b/>
          <w:bCs/>
        </w:rPr>
        <w:t xml:space="preserve">Appendix </w:t>
      </w:r>
      <w:r w:rsidR="008731B0" w:rsidRPr="007066C5">
        <w:rPr>
          <w:b/>
          <w:bCs/>
        </w:rPr>
        <w:t>D</w:t>
      </w:r>
      <w:r w:rsidRPr="00915876">
        <w:t>)</w:t>
      </w:r>
      <w:r w:rsidR="00E95998" w:rsidRPr="00915876">
        <w:t>.</w:t>
      </w:r>
    </w:p>
    <w:p w14:paraId="39CF2F93" w14:textId="77777777" w:rsidR="00513BC6" w:rsidRPr="003F0DA4" w:rsidRDefault="00513BC6" w:rsidP="00184A23">
      <w:pPr>
        <w:pStyle w:val="ListNumber2"/>
      </w:pPr>
      <w:r>
        <w:t>Updated technical reports, plans or maps that describe the changing works or support assessment of risk.</w:t>
      </w:r>
    </w:p>
    <w:p w14:paraId="4B470DB7" w14:textId="4F288043" w:rsidR="01718603" w:rsidRDefault="01718603" w:rsidP="7F502FD2">
      <w:pPr>
        <w:pStyle w:val="ListNumber2"/>
      </w:pPr>
      <w:r>
        <w:t>(If changes are proposed to the rehabilitation concept) An updated rehabilitation plan</w:t>
      </w:r>
      <w:r w:rsidR="0F74E23C">
        <w:t xml:space="preserve"> (Refer to Guideline: Preparation of Rehabilitation Plans).</w:t>
      </w:r>
      <w:r w:rsidR="4E33B8F2">
        <w:t xml:space="preserve"> Resources Victoria can provide advice on the level of detail required depending on the nature and scale of the operation.</w:t>
      </w:r>
    </w:p>
    <w:p w14:paraId="5C60E1BC" w14:textId="5ED94A54" w:rsidR="00513BC6" w:rsidRPr="00052FBD" w:rsidRDefault="003317A6" w:rsidP="190130A4">
      <w:pPr>
        <w:pStyle w:val="BodyText"/>
        <w:ind w:left="426" w:hanging="426"/>
        <w:rPr>
          <w:rFonts w:asciiTheme="majorHAnsi" w:hAnsiTheme="majorHAnsi" w:cstheme="majorBidi"/>
          <w:b/>
          <w:bCs/>
        </w:rPr>
      </w:pPr>
      <w:r w:rsidRPr="190130A4">
        <w:rPr>
          <w:b/>
          <w:bCs/>
        </w:rPr>
        <w:t>Tip: Be specific</w:t>
      </w:r>
      <w:r w:rsidR="70A00344" w:rsidRPr="190130A4">
        <w:rPr>
          <w:b/>
          <w:bCs/>
        </w:rPr>
        <w:t>. R</w:t>
      </w:r>
      <w:r w:rsidRPr="190130A4">
        <w:rPr>
          <w:b/>
          <w:bCs/>
        </w:rPr>
        <w:t xml:space="preserve">eference the relevant sections or plans in your approved work plan that </w:t>
      </w:r>
      <w:r w:rsidR="00B20F79" w:rsidRPr="190130A4">
        <w:rPr>
          <w:b/>
          <w:bCs/>
        </w:rPr>
        <w:t>are proposed to be varied</w:t>
      </w:r>
      <w:r w:rsidRPr="190130A4">
        <w:rPr>
          <w:b/>
          <w:bCs/>
        </w:rPr>
        <w:t>.</w:t>
      </w:r>
      <w:r w:rsidR="00C36D6E" w:rsidRPr="190130A4">
        <w:rPr>
          <w:b/>
          <w:bCs/>
        </w:rPr>
        <w:t xml:space="preserve"> </w:t>
      </w:r>
      <w:r w:rsidR="00513BC6" w:rsidRPr="190130A4">
        <w:rPr>
          <w:rFonts w:asciiTheme="majorHAnsi" w:hAnsiTheme="majorHAnsi" w:cstheme="majorBidi"/>
          <w:b/>
          <w:bCs/>
        </w:rPr>
        <w:t xml:space="preserve">The goal is to give Resources Victoria Regulatory Operations all the information required to assess whether the change meets the minor variation criteria. </w:t>
      </w:r>
    </w:p>
    <w:p w14:paraId="5152FFFB" w14:textId="77777777" w:rsidR="0074101D" w:rsidRPr="00B20F79" w:rsidRDefault="0074101D" w:rsidP="00B20F79">
      <w:pPr>
        <w:pStyle w:val="BodyText"/>
      </w:pPr>
    </w:p>
    <w:p w14:paraId="08A30F84" w14:textId="77777777" w:rsidR="00B67CE0" w:rsidRPr="0074101D" w:rsidRDefault="00B67CE0" w:rsidP="006D6D55">
      <w:pPr>
        <w:pStyle w:val="ListNumber"/>
        <w:numPr>
          <w:ilvl w:val="0"/>
          <w:numId w:val="25"/>
        </w:numPr>
        <w:rPr>
          <w:b/>
          <w:bCs/>
        </w:rPr>
      </w:pPr>
      <w:r w:rsidRPr="0074101D">
        <w:rPr>
          <w:b/>
          <w:bCs/>
        </w:rPr>
        <w:t>Submit the minor variation via RRAM:</w:t>
      </w:r>
    </w:p>
    <w:p w14:paraId="36880F18" w14:textId="466CF930" w:rsidR="0085623E" w:rsidRPr="00940EEB" w:rsidRDefault="0085623E" w:rsidP="0074101D">
      <w:pPr>
        <w:pStyle w:val="ListNumber2"/>
      </w:pPr>
      <w:r w:rsidRPr="00940EEB">
        <w:t xml:space="preserve">Email </w:t>
      </w:r>
      <w:r>
        <w:t xml:space="preserve">Resources Victoria Regulatory Operations requesting a minor variation plan shell to be set up for your submission. </w:t>
      </w:r>
      <w:r w:rsidRPr="00940EEB">
        <w:t xml:space="preserve">Email your request </w:t>
      </w:r>
      <w:r>
        <w:t>to</w:t>
      </w:r>
      <w:r w:rsidRPr="00940EEB">
        <w:t xml:space="preserve">: </w:t>
      </w:r>
      <w:hyperlink r:id="rId29" w:history="1">
        <w:r w:rsidRPr="00940EEB">
          <w:rPr>
            <w:rStyle w:val="Hyperlink"/>
            <w:rFonts w:asciiTheme="majorHAnsi" w:hAnsiTheme="majorHAnsi" w:cstheme="majorHAnsi"/>
            <w:b/>
            <w:bCs/>
          </w:rPr>
          <w:t>workplan.approvals@deeca.vic.gov.au</w:t>
        </w:r>
      </w:hyperlink>
    </w:p>
    <w:p w14:paraId="1CB7DBAB" w14:textId="05C34538" w:rsidR="0085623E" w:rsidRPr="00E64E4D" w:rsidRDefault="00E64E4D" w:rsidP="006860C5">
      <w:pPr>
        <w:pStyle w:val="BodyText"/>
        <w:ind w:left="426" w:hanging="426"/>
        <w:rPr>
          <w:b/>
          <w:bCs/>
        </w:rPr>
      </w:pPr>
      <w:r w:rsidRPr="00E64E4D">
        <w:rPr>
          <w:b/>
          <w:bCs/>
        </w:rPr>
        <w:lastRenderedPageBreak/>
        <w:t xml:space="preserve">Tip: </w:t>
      </w:r>
      <w:r w:rsidR="0085623E" w:rsidRPr="00E64E4D">
        <w:rPr>
          <w:b/>
          <w:bCs/>
        </w:rPr>
        <w:t>If acting on behalf of the tenement holder, ensure you have been set up as an authorised agent, otherwise, provide a signed letter of authority from a primary contact of the tenement holder.</w:t>
      </w:r>
    </w:p>
    <w:p w14:paraId="547301B1" w14:textId="77777777" w:rsidR="0085623E" w:rsidRDefault="0085623E" w:rsidP="00E64E4D">
      <w:pPr>
        <w:pStyle w:val="ListNumber2"/>
      </w:pPr>
      <w:r>
        <w:t>The plan will be assigned to you to allow uploading of documents and submission of the minor variation.</w:t>
      </w:r>
    </w:p>
    <w:p w14:paraId="5B14C395" w14:textId="07E79936" w:rsidR="0085623E" w:rsidRDefault="0001463E" w:rsidP="0001463E">
      <w:pPr>
        <w:pStyle w:val="ListNumber2"/>
      </w:pPr>
      <w:r>
        <w:rPr>
          <w:b/>
          <w:bCs/>
        </w:rPr>
        <w:t>Upload</w:t>
      </w:r>
      <w:r w:rsidR="0085623E">
        <w:rPr>
          <w:b/>
          <w:bCs/>
        </w:rPr>
        <w:t xml:space="preserve"> the mandatory </w:t>
      </w:r>
      <w:r>
        <w:rPr>
          <w:b/>
          <w:bCs/>
        </w:rPr>
        <w:t>documents</w:t>
      </w:r>
      <w:r w:rsidR="0085623E">
        <w:t xml:space="preserve"> to the plan shell on RRAM. Include all documents that form the </w:t>
      </w:r>
      <w:r>
        <w:t>minor variation</w:t>
      </w:r>
      <w:r w:rsidR="0085623E">
        <w:t xml:space="preserve"> package. Submit the minor variation. </w:t>
      </w:r>
    </w:p>
    <w:p w14:paraId="46A014A1" w14:textId="1FD48EB9" w:rsidR="0085623E" w:rsidRPr="001D3A9D" w:rsidRDefault="006F1CB8" w:rsidP="006860C5">
      <w:pPr>
        <w:spacing w:before="70" w:after="70"/>
        <w:ind w:left="426" w:hanging="426"/>
        <w:rPr>
          <w:rFonts w:asciiTheme="majorHAnsi" w:hAnsiTheme="majorHAnsi" w:cstheme="majorHAnsi"/>
          <w:b/>
          <w:bCs/>
        </w:rPr>
      </w:pPr>
      <w:r>
        <w:rPr>
          <w:rFonts w:asciiTheme="majorHAnsi" w:hAnsiTheme="majorHAnsi" w:cstheme="majorHAnsi"/>
          <w:b/>
          <w:bCs/>
        </w:rPr>
        <w:t>Tip</w:t>
      </w:r>
      <w:r w:rsidR="0085623E" w:rsidRPr="001D3A9D">
        <w:rPr>
          <w:rFonts w:asciiTheme="majorHAnsi" w:hAnsiTheme="majorHAnsi" w:cstheme="majorHAnsi"/>
          <w:b/>
          <w:bCs/>
        </w:rPr>
        <w:t xml:space="preserve">: </w:t>
      </w:r>
      <w:r>
        <w:rPr>
          <w:rFonts w:asciiTheme="majorHAnsi" w:hAnsiTheme="majorHAnsi" w:cstheme="majorHAnsi"/>
          <w:b/>
          <w:bCs/>
        </w:rPr>
        <w:t>M</w:t>
      </w:r>
      <w:r w:rsidR="0085623E" w:rsidRPr="001D3A9D">
        <w:rPr>
          <w:rFonts w:asciiTheme="majorHAnsi" w:hAnsiTheme="majorHAnsi" w:cstheme="majorHAnsi"/>
          <w:b/>
          <w:bCs/>
        </w:rPr>
        <w:t>inor variations are a temporary transitional arrangement</w:t>
      </w:r>
      <w:r>
        <w:rPr>
          <w:rFonts w:asciiTheme="majorHAnsi" w:hAnsiTheme="majorHAnsi" w:cstheme="majorHAnsi"/>
          <w:b/>
          <w:bCs/>
        </w:rPr>
        <w:t>. T</w:t>
      </w:r>
      <w:r w:rsidR="0085623E" w:rsidRPr="001D3A9D">
        <w:rPr>
          <w:rFonts w:asciiTheme="majorHAnsi" w:hAnsiTheme="majorHAnsi" w:cstheme="majorHAnsi"/>
          <w:b/>
          <w:bCs/>
        </w:rPr>
        <w:t>he RRAM plan shell will reflect the standard work plan variation format. To submit the variation specified attachments (Work Plan Area, Regional Plan Area and Site Layout Plan) are required. If these documents are not relevant to the minor variation</w:t>
      </w:r>
      <w:r w:rsidR="00867D42">
        <w:rPr>
          <w:rFonts w:asciiTheme="majorHAnsi" w:hAnsiTheme="majorHAnsi" w:cstheme="majorHAnsi"/>
          <w:b/>
          <w:bCs/>
        </w:rPr>
        <w:t>,</w:t>
      </w:r>
      <w:r w:rsidR="0085623E" w:rsidRPr="001D3A9D">
        <w:rPr>
          <w:rFonts w:asciiTheme="majorHAnsi" w:hAnsiTheme="majorHAnsi" w:cstheme="majorHAnsi"/>
          <w:b/>
          <w:bCs/>
        </w:rPr>
        <w:t xml:space="preserve"> blank placeholder documents can be attached to bypass the requirement.</w:t>
      </w:r>
    </w:p>
    <w:p w14:paraId="32F7E7D6" w14:textId="77777777" w:rsidR="009C036D" w:rsidRDefault="009C036D" w:rsidP="00CC7B07"/>
    <w:p w14:paraId="28F5644B" w14:textId="54A5AF10" w:rsidR="009C036D" w:rsidRDefault="006557A6" w:rsidP="009C036D">
      <w:pPr>
        <w:pStyle w:val="Heading1"/>
      </w:pPr>
      <w:bookmarkStart w:id="24" w:name="_Toc220415416"/>
      <w:r w:rsidRPr="006557A6">
        <w:t>Decision and registration process</w:t>
      </w:r>
      <w:bookmarkEnd w:id="24"/>
    </w:p>
    <w:p w14:paraId="5FD6A414" w14:textId="77777777" w:rsidR="00A1488C" w:rsidRPr="00247120" w:rsidRDefault="00A1488C" w:rsidP="00A1488C">
      <w:pPr>
        <w:rPr>
          <w:rFonts w:asciiTheme="majorHAnsi" w:hAnsiTheme="majorHAnsi" w:cstheme="majorHAnsi"/>
          <w:b/>
          <w:bCs/>
        </w:rPr>
      </w:pPr>
      <w:r>
        <w:rPr>
          <w:rFonts w:asciiTheme="majorHAnsi" w:hAnsiTheme="majorHAnsi" w:cstheme="majorHAnsi"/>
        </w:rPr>
        <w:t>Following</w:t>
      </w:r>
      <w:r w:rsidRPr="003F0DA4">
        <w:rPr>
          <w:rFonts w:asciiTheme="majorHAnsi" w:hAnsiTheme="majorHAnsi" w:cstheme="majorHAnsi"/>
        </w:rPr>
        <w:t xml:space="preserve"> </w:t>
      </w:r>
      <w:r>
        <w:rPr>
          <w:rFonts w:asciiTheme="majorHAnsi" w:hAnsiTheme="majorHAnsi" w:cstheme="majorHAnsi"/>
        </w:rPr>
        <w:t>submission of the minor variation</w:t>
      </w:r>
      <w:r w:rsidRPr="003F0DA4">
        <w:rPr>
          <w:rFonts w:asciiTheme="majorHAnsi" w:hAnsiTheme="majorHAnsi" w:cstheme="majorHAnsi"/>
        </w:rPr>
        <w:t xml:space="preserve">, </w:t>
      </w:r>
      <w:r>
        <w:rPr>
          <w:rFonts w:asciiTheme="majorHAnsi" w:hAnsiTheme="majorHAnsi" w:cstheme="majorHAnsi"/>
        </w:rPr>
        <w:t>Resources Victoria Regulatory Operations</w:t>
      </w:r>
      <w:r w:rsidRPr="003F0DA4">
        <w:rPr>
          <w:rFonts w:asciiTheme="majorHAnsi" w:hAnsiTheme="majorHAnsi" w:cstheme="majorHAnsi"/>
        </w:rPr>
        <w:t xml:space="preserve"> will</w:t>
      </w:r>
      <w:r>
        <w:rPr>
          <w:rFonts w:asciiTheme="majorHAnsi" w:hAnsiTheme="majorHAnsi" w:cstheme="majorHAnsi"/>
        </w:rPr>
        <w:t xml:space="preserve"> </w:t>
      </w:r>
      <w:r w:rsidRPr="00BA1868">
        <w:rPr>
          <w:rFonts w:asciiTheme="majorHAnsi" w:hAnsiTheme="majorHAnsi" w:cstheme="majorHAnsi"/>
        </w:rPr>
        <w:t xml:space="preserve">check completeness to ensure the variation has all the necessary information and supporting documentation to </w:t>
      </w:r>
      <w:proofErr w:type="gramStart"/>
      <w:r w:rsidRPr="00BA1868">
        <w:rPr>
          <w:rFonts w:asciiTheme="majorHAnsi" w:hAnsiTheme="majorHAnsi" w:cstheme="majorHAnsi"/>
        </w:rPr>
        <w:t>make a decision</w:t>
      </w:r>
      <w:proofErr w:type="gramEnd"/>
      <w:r w:rsidRPr="00BA1868">
        <w:rPr>
          <w:rFonts w:asciiTheme="majorHAnsi" w:hAnsiTheme="majorHAnsi" w:cstheme="majorHAnsi"/>
        </w:rPr>
        <w:t xml:space="preserve">. </w:t>
      </w:r>
      <w:r w:rsidRPr="00D06403">
        <w:rPr>
          <w:rFonts w:asciiTheme="majorHAnsi" w:hAnsiTheme="majorHAnsi" w:cstheme="majorHAnsi"/>
        </w:rPr>
        <w:t xml:space="preserve">The Department Head (or delegate) </w:t>
      </w:r>
      <w:r>
        <w:rPr>
          <w:rFonts w:asciiTheme="majorHAnsi" w:hAnsiTheme="majorHAnsi" w:cstheme="majorHAnsi"/>
        </w:rPr>
        <w:t>will</w:t>
      </w:r>
      <w:r w:rsidRPr="00D06403">
        <w:rPr>
          <w:rFonts w:asciiTheme="majorHAnsi" w:hAnsiTheme="majorHAnsi" w:cstheme="majorHAnsi"/>
        </w:rPr>
        <w:t xml:space="preserve"> decide whether to </w:t>
      </w:r>
      <w:r>
        <w:rPr>
          <w:rFonts w:asciiTheme="majorHAnsi" w:hAnsiTheme="majorHAnsi" w:cstheme="majorHAnsi"/>
        </w:rPr>
        <w:t>approve or refuse the</w:t>
      </w:r>
      <w:r w:rsidRPr="00D06403">
        <w:rPr>
          <w:rFonts w:asciiTheme="majorHAnsi" w:hAnsiTheme="majorHAnsi" w:cstheme="majorHAnsi"/>
        </w:rPr>
        <w:t xml:space="preserve"> proposed variation </w:t>
      </w:r>
      <w:r>
        <w:rPr>
          <w:rFonts w:asciiTheme="majorHAnsi" w:hAnsiTheme="majorHAnsi" w:cstheme="majorHAnsi"/>
        </w:rPr>
        <w:t xml:space="preserve">within 28 days. </w:t>
      </w:r>
      <w:r w:rsidRPr="00247120">
        <w:rPr>
          <w:rFonts w:asciiTheme="majorHAnsi" w:hAnsiTheme="majorHAnsi" w:cstheme="majorHAnsi"/>
          <w:b/>
          <w:bCs/>
        </w:rPr>
        <w:t>If no decision can be made in 28 days, it is automatically determined that the proposed variation is not minor, and a full work plan variation will be required.</w:t>
      </w:r>
    </w:p>
    <w:p w14:paraId="486170ED" w14:textId="757517CC" w:rsidR="00A1488C" w:rsidRPr="003F0DA4" w:rsidRDefault="00A1488C" w:rsidP="00A1488C">
      <w:pPr>
        <w:rPr>
          <w:rFonts w:asciiTheme="majorHAnsi" w:hAnsiTheme="majorHAnsi" w:cstheme="majorHAnsi"/>
        </w:rPr>
      </w:pPr>
      <w:r w:rsidRPr="003F0DA4">
        <w:rPr>
          <w:rFonts w:asciiTheme="majorHAnsi" w:hAnsiTheme="majorHAnsi" w:cstheme="majorHAnsi"/>
          <w:b/>
          <w:bCs/>
        </w:rPr>
        <w:t>Notice of De</w:t>
      </w:r>
      <w:r>
        <w:rPr>
          <w:rFonts w:asciiTheme="majorHAnsi" w:hAnsiTheme="majorHAnsi" w:cstheme="majorHAnsi"/>
          <w:b/>
          <w:bCs/>
        </w:rPr>
        <w:t>cision</w:t>
      </w:r>
      <w:r w:rsidRPr="003F0DA4">
        <w:rPr>
          <w:rFonts w:asciiTheme="majorHAnsi" w:hAnsiTheme="majorHAnsi" w:cstheme="majorHAnsi"/>
          <w:b/>
          <w:bCs/>
        </w:rPr>
        <w:t>:</w:t>
      </w:r>
      <w:r w:rsidRPr="003F0DA4">
        <w:rPr>
          <w:rFonts w:asciiTheme="majorHAnsi" w:hAnsiTheme="majorHAnsi" w:cstheme="majorHAnsi"/>
        </w:rPr>
        <w:t xml:space="preserve"> You will receive a formal response letter </w:t>
      </w:r>
      <w:r>
        <w:rPr>
          <w:rFonts w:asciiTheme="majorHAnsi" w:hAnsiTheme="majorHAnsi" w:cstheme="majorHAnsi"/>
        </w:rPr>
        <w:t>outlining</w:t>
      </w:r>
      <w:r w:rsidRPr="003F0DA4">
        <w:rPr>
          <w:rFonts w:asciiTheme="majorHAnsi" w:hAnsiTheme="majorHAnsi" w:cstheme="majorHAnsi"/>
        </w:rPr>
        <w:t xml:space="preserve"> the Department Head’s decisio</w:t>
      </w:r>
      <w:r>
        <w:rPr>
          <w:rFonts w:asciiTheme="majorHAnsi" w:hAnsiTheme="majorHAnsi" w:cstheme="majorHAnsi"/>
        </w:rPr>
        <w:t>n, which will either approve or refuse the proposed minor variation</w:t>
      </w:r>
      <w:r w:rsidR="00B22ACE">
        <w:rPr>
          <w:rFonts w:asciiTheme="majorHAnsi" w:hAnsiTheme="majorHAnsi" w:cstheme="majorHAnsi"/>
        </w:rPr>
        <w:t xml:space="preserve">. </w:t>
      </w:r>
    </w:p>
    <w:p w14:paraId="7E0C3E7E" w14:textId="60FE4192" w:rsidR="00A1488C" w:rsidRPr="00D06403" w:rsidRDefault="00A1488C" w:rsidP="006D6D55">
      <w:pPr>
        <w:pStyle w:val="ListNumber"/>
        <w:numPr>
          <w:ilvl w:val="0"/>
          <w:numId w:val="26"/>
        </w:numPr>
      </w:pPr>
      <w:r w:rsidRPr="001C69B4">
        <w:rPr>
          <w:b/>
          <w:bCs/>
        </w:rPr>
        <w:t xml:space="preserve">If the </w:t>
      </w:r>
      <w:r w:rsidR="001375DA">
        <w:rPr>
          <w:b/>
          <w:bCs/>
        </w:rPr>
        <w:t>m</w:t>
      </w:r>
      <w:r w:rsidRPr="001C69B4">
        <w:rPr>
          <w:b/>
          <w:bCs/>
        </w:rPr>
        <w:t xml:space="preserve">inor </w:t>
      </w:r>
      <w:r w:rsidR="001375DA">
        <w:rPr>
          <w:b/>
          <w:bCs/>
        </w:rPr>
        <w:t>v</w:t>
      </w:r>
      <w:r w:rsidRPr="001C69B4">
        <w:rPr>
          <w:b/>
          <w:bCs/>
        </w:rPr>
        <w:t>ariation</w:t>
      </w:r>
      <w:r w:rsidR="001375DA">
        <w:rPr>
          <w:b/>
          <w:bCs/>
        </w:rPr>
        <w:t xml:space="preserve"> is</w:t>
      </w:r>
      <w:r w:rsidRPr="001C69B4">
        <w:rPr>
          <w:b/>
          <w:bCs/>
        </w:rPr>
        <w:t xml:space="preserve"> </w:t>
      </w:r>
      <w:r w:rsidR="001375DA">
        <w:rPr>
          <w:b/>
          <w:bCs/>
        </w:rPr>
        <w:t>c</w:t>
      </w:r>
      <w:r w:rsidRPr="001C69B4">
        <w:rPr>
          <w:b/>
          <w:bCs/>
        </w:rPr>
        <w:t>onfirmed:</w:t>
      </w:r>
      <w:r w:rsidRPr="00D06403">
        <w:t xml:space="preserve"> The letter from the Department </w:t>
      </w:r>
      <w:r w:rsidR="000B47F9">
        <w:t>H</w:t>
      </w:r>
      <w:r w:rsidRPr="00D06403">
        <w:t xml:space="preserve">ead will confirm that the proposed variation is determined to be a minor variation under section </w:t>
      </w:r>
      <w:r w:rsidRPr="00F970D6">
        <w:t xml:space="preserve">41AAA/77HAA. </w:t>
      </w:r>
      <w:r w:rsidRPr="00D06403">
        <w:t>This confirmation means you are authori</w:t>
      </w:r>
      <w:r w:rsidR="0075504F">
        <w:t>s</w:t>
      </w:r>
      <w:r w:rsidRPr="00D06403">
        <w:t>ed to proceed with the change</w:t>
      </w:r>
      <w:r w:rsidR="0075504F">
        <w:t>d works</w:t>
      </w:r>
      <w:r w:rsidRPr="00D06403">
        <w:t xml:space="preserve"> without further approval steps. </w:t>
      </w:r>
      <w:r w:rsidR="0075504F">
        <w:t xml:space="preserve">For mining operations, </w:t>
      </w:r>
      <w:r w:rsidRPr="00D06403">
        <w:t xml:space="preserve">Regulatory Operations will then </w:t>
      </w:r>
      <w:r w:rsidR="00EE78F6">
        <w:t>record</w:t>
      </w:r>
      <w:r w:rsidRPr="00D06403">
        <w:t xml:space="preserve"> the minor variation </w:t>
      </w:r>
      <w:r w:rsidR="00EE78F6">
        <w:t>on</w:t>
      </w:r>
      <w:r w:rsidRPr="00D06403">
        <w:t xml:space="preserve"> the Mining Register</w:t>
      </w:r>
      <w:r>
        <w:t>.</w:t>
      </w:r>
    </w:p>
    <w:p w14:paraId="36C66F78" w14:textId="5DAEA403" w:rsidR="00A1488C" w:rsidRPr="00A51E3B" w:rsidRDefault="00A1488C" w:rsidP="00A51E3B">
      <w:pPr>
        <w:pStyle w:val="ListNumber"/>
        <w:ind w:left="0" w:firstLine="0"/>
        <w:rPr>
          <w:b/>
          <w:bCs/>
        </w:rPr>
      </w:pPr>
      <w:r w:rsidRPr="00A51E3B">
        <w:rPr>
          <w:b/>
          <w:bCs/>
        </w:rPr>
        <w:t xml:space="preserve">Tip: </w:t>
      </w:r>
      <w:r w:rsidR="00A51E3B">
        <w:rPr>
          <w:b/>
          <w:bCs/>
        </w:rPr>
        <w:t>The minor variation</w:t>
      </w:r>
      <w:r w:rsidRPr="00A51E3B">
        <w:rPr>
          <w:b/>
          <w:bCs/>
        </w:rPr>
        <w:t xml:space="preserve"> confirmation letter serves </w:t>
      </w:r>
      <w:r w:rsidR="00A51E3B">
        <w:rPr>
          <w:b/>
          <w:bCs/>
        </w:rPr>
        <w:t>as</w:t>
      </w:r>
      <w:r w:rsidR="00D13896">
        <w:rPr>
          <w:b/>
          <w:bCs/>
        </w:rPr>
        <w:t xml:space="preserve"> your approval</w:t>
      </w:r>
      <w:r w:rsidRPr="00A51E3B">
        <w:rPr>
          <w:b/>
          <w:bCs/>
        </w:rPr>
        <w:t>. Keep it for your records.</w:t>
      </w:r>
    </w:p>
    <w:p w14:paraId="18719D3F" w14:textId="16DD020D" w:rsidR="00A1488C" w:rsidRDefault="00A1488C" w:rsidP="006D6D55">
      <w:pPr>
        <w:pStyle w:val="ListNumber"/>
        <w:numPr>
          <w:ilvl w:val="0"/>
          <w:numId w:val="26"/>
        </w:numPr>
      </w:pPr>
      <w:r w:rsidRPr="00393028">
        <w:rPr>
          <w:b/>
          <w:bCs/>
        </w:rPr>
        <w:t xml:space="preserve">If not a </w:t>
      </w:r>
      <w:r w:rsidR="0044091E">
        <w:rPr>
          <w:b/>
          <w:bCs/>
        </w:rPr>
        <w:t>m</w:t>
      </w:r>
      <w:r w:rsidRPr="00393028">
        <w:rPr>
          <w:b/>
          <w:bCs/>
        </w:rPr>
        <w:t xml:space="preserve">inor </w:t>
      </w:r>
      <w:r w:rsidR="0044091E">
        <w:rPr>
          <w:b/>
          <w:bCs/>
        </w:rPr>
        <w:t>v</w:t>
      </w:r>
      <w:r w:rsidRPr="00393028">
        <w:rPr>
          <w:b/>
          <w:bCs/>
        </w:rPr>
        <w:t>ariation</w:t>
      </w:r>
      <w:r w:rsidRPr="00241AFD">
        <w:t xml:space="preserve">: </w:t>
      </w:r>
      <w:r w:rsidR="0046709B">
        <w:t>T</w:t>
      </w:r>
      <w:r w:rsidR="00393028" w:rsidRPr="00D06403">
        <w:t xml:space="preserve">he letter from the Department </w:t>
      </w:r>
      <w:r w:rsidR="000326CF">
        <w:t>H</w:t>
      </w:r>
      <w:r w:rsidR="00393028" w:rsidRPr="00D06403">
        <w:t xml:space="preserve">ead will confirm that the proposed variation is determined </w:t>
      </w:r>
      <w:r w:rsidR="00393028">
        <w:t xml:space="preserve">not </w:t>
      </w:r>
      <w:r w:rsidR="00393028" w:rsidRPr="00D06403">
        <w:t xml:space="preserve">to be a minor variation under section </w:t>
      </w:r>
      <w:r w:rsidR="00393028" w:rsidRPr="00F970D6">
        <w:t>41AAA/77HAA</w:t>
      </w:r>
      <w:r w:rsidRPr="00241AFD">
        <w:t xml:space="preserve">. </w:t>
      </w:r>
    </w:p>
    <w:p w14:paraId="4AE4A93A" w14:textId="266202F5" w:rsidR="00541B38" w:rsidRDefault="00B71596" w:rsidP="006D6D55">
      <w:pPr>
        <w:pStyle w:val="ListNumber"/>
        <w:numPr>
          <w:ilvl w:val="0"/>
          <w:numId w:val="26"/>
        </w:numPr>
      </w:pPr>
      <w:r>
        <w:rPr>
          <w:b/>
          <w:bCs/>
        </w:rPr>
        <w:t xml:space="preserve">Minor </w:t>
      </w:r>
      <w:r w:rsidR="0044091E">
        <w:rPr>
          <w:b/>
          <w:bCs/>
        </w:rPr>
        <w:t>v</w:t>
      </w:r>
      <w:r>
        <w:rPr>
          <w:b/>
          <w:bCs/>
        </w:rPr>
        <w:t xml:space="preserve">ariation may trigger </w:t>
      </w:r>
      <w:r w:rsidR="0044091E">
        <w:rPr>
          <w:b/>
          <w:bCs/>
        </w:rPr>
        <w:t>r</w:t>
      </w:r>
      <w:r>
        <w:rPr>
          <w:b/>
          <w:bCs/>
        </w:rPr>
        <w:t xml:space="preserve">ehabilitation </w:t>
      </w:r>
      <w:r w:rsidR="0044091E">
        <w:rPr>
          <w:b/>
          <w:bCs/>
        </w:rPr>
        <w:t>b</w:t>
      </w:r>
      <w:r>
        <w:rPr>
          <w:b/>
          <w:bCs/>
        </w:rPr>
        <w:t xml:space="preserve">ond </w:t>
      </w:r>
      <w:r w:rsidR="0044091E">
        <w:rPr>
          <w:b/>
          <w:bCs/>
        </w:rPr>
        <w:t>r</w:t>
      </w:r>
      <w:r>
        <w:rPr>
          <w:b/>
          <w:bCs/>
        </w:rPr>
        <w:t>eview</w:t>
      </w:r>
      <w:r w:rsidR="00D1045D">
        <w:t xml:space="preserve">: </w:t>
      </w:r>
      <w:r w:rsidR="00E24FBC">
        <w:t>The</w:t>
      </w:r>
      <w:r w:rsidR="002D694C">
        <w:t xml:space="preserve"> </w:t>
      </w:r>
      <w:r w:rsidR="00535E69">
        <w:t>Rehabilitation</w:t>
      </w:r>
      <w:r w:rsidR="002D694C">
        <w:t xml:space="preserve"> Liability </w:t>
      </w:r>
      <w:r w:rsidR="00E24FBC">
        <w:t xml:space="preserve">Assessment </w:t>
      </w:r>
      <w:r w:rsidR="002D694C">
        <w:t>and B</w:t>
      </w:r>
      <w:r w:rsidR="006D1185">
        <w:t xml:space="preserve">ond team will contact you </w:t>
      </w:r>
      <w:r w:rsidR="00E24FBC">
        <w:t xml:space="preserve">to </w:t>
      </w:r>
      <w:r w:rsidR="006D1185">
        <w:t xml:space="preserve">discuss a review of the </w:t>
      </w:r>
      <w:r w:rsidR="00420654">
        <w:t>rehabilitation bond i</w:t>
      </w:r>
      <w:r w:rsidR="006D1185">
        <w:t xml:space="preserve">f </w:t>
      </w:r>
      <w:r w:rsidR="00E24FBC">
        <w:t>it is determined that one is required.</w:t>
      </w:r>
    </w:p>
    <w:p w14:paraId="59AA426B" w14:textId="2F6C2A5C" w:rsidR="00A1488C" w:rsidRPr="008D0A15" w:rsidRDefault="00A1488C" w:rsidP="00491F6F">
      <w:pPr>
        <w:pStyle w:val="Heading2"/>
        <w:numPr>
          <w:ilvl w:val="0"/>
          <w:numId w:val="0"/>
        </w:numPr>
        <w:rPr>
          <w:sz w:val="24"/>
          <w:szCs w:val="24"/>
        </w:rPr>
      </w:pPr>
      <w:bookmarkStart w:id="25" w:name="_Toc220415417"/>
      <w:r w:rsidRPr="008D0A15">
        <w:rPr>
          <w:sz w:val="24"/>
          <w:szCs w:val="24"/>
        </w:rPr>
        <w:t>Registration &amp; Public Access (Mining Register)</w:t>
      </w:r>
      <w:bookmarkEnd w:id="25"/>
    </w:p>
    <w:p w14:paraId="636B1A32" w14:textId="40680B92" w:rsidR="00241AFD" w:rsidRPr="003F0DA4" w:rsidRDefault="00241AFD" w:rsidP="006D6D55">
      <w:pPr>
        <w:pStyle w:val="ListNumber"/>
        <w:numPr>
          <w:ilvl w:val="0"/>
          <w:numId w:val="27"/>
        </w:numPr>
      </w:pPr>
      <w:r w:rsidRPr="008D0A15">
        <w:rPr>
          <w:b/>
          <w:bCs/>
        </w:rPr>
        <w:t>Recording on the Mining Register:</w:t>
      </w:r>
      <w:r w:rsidRPr="003F0DA4">
        <w:t xml:space="preserve"> For all confirmed minor variations</w:t>
      </w:r>
      <w:r w:rsidR="00F36F37">
        <w:t xml:space="preserve"> </w:t>
      </w:r>
      <w:r w:rsidR="00476067">
        <w:t>to mining work plans</w:t>
      </w:r>
      <w:r w:rsidRPr="003F0DA4">
        <w:t xml:space="preserve">, </w:t>
      </w:r>
      <w:r w:rsidR="008D0A15">
        <w:t>Regulatory O</w:t>
      </w:r>
      <w:r w:rsidR="00A4118B">
        <w:t>perations</w:t>
      </w:r>
      <w:r w:rsidRPr="003F0DA4">
        <w:t xml:space="preserve"> will update the </w:t>
      </w:r>
      <w:r w:rsidRPr="00D06403">
        <w:t>Mining Register</w:t>
      </w:r>
      <w:r w:rsidRPr="003F0DA4">
        <w:t xml:space="preserve"> (a public register of licences and work plan instruments</w:t>
      </w:r>
      <w:r w:rsidR="00A4118B">
        <w:t>)</w:t>
      </w:r>
      <w:r w:rsidRPr="003F0DA4">
        <w:t xml:space="preserve">. </w:t>
      </w:r>
    </w:p>
    <w:p w14:paraId="1ED8D685" w14:textId="4719AC4B" w:rsidR="00241AFD" w:rsidRPr="003755CF" w:rsidRDefault="00241AFD" w:rsidP="003755CF">
      <w:pPr>
        <w:pStyle w:val="ListNumber"/>
        <w:ind w:left="0" w:firstLine="0"/>
        <w:rPr>
          <w:b/>
          <w:bCs/>
        </w:rPr>
      </w:pPr>
      <w:r w:rsidRPr="003755CF">
        <w:rPr>
          <w:b/>
          <w:bCs/>
        </w:rPr>
        <w:t xml:space="preserve">Tip: </w:t>
      </w:r>
      <w:r w:rsidR="003755CF">
        <w:rPr>
          <w:b/>
          <w:bCs/>
        </w:rPr>
        <w:t>The</w:t>
      </w:r>
      <w:r w:rsidRPr="003755CF">
        <w:rPr>
          <w:b/>
          <w:bCs/>
        </w:rPr>
        <w:t xml:space="preserve"> minor variation </w:t>
      </w:r>
      <w:r w:rsidR="003755CF">
        <w:rPr>
          <w:b/>
          <w:bCs/>
        </w:rPr>
        <w:t xml:space="preserve">instrument </w:t>
      </w:r>
      <w:r w:rsidRPr="003755CF">
        <w:rPr>
          <w:b/>
          <w:bCs/>
        </w:rPr>
        <w:t xml:space="preserve">is </w:t>
      </w:r>
      <w:r w:rsidR="003755CF">
        <w:rPr>
          <w:b/>
          <w:bCs/>
        </w:rPr>
        <w:t xml:space="preserve">publicly </w:t>
      </w:r>
      <w:r w:rsidRPr="003755CF">
        <w:rPr>
          <w:b/>
          <w:bCs/>
        </w:rPr>
        <w:t xml:space="preserve">accessible </w:t>
      </w:r>
      <w:r w:rsidR="003755CF">
        <w:rPr>
          <w:b/>
          <w:bCs/>
        </w:rPr>
        <w:t xml:space="preserve">once recorded on the </w:t>
      </w:r>
      <w:r w:rsidR="004707E6">
        <w:rPr>
          <w:b/>
          <w:bCs/>
        </w:rPr>
        <w:t>M</w:t>
      </w:r>
      <w:r w:rsidR="003755CF">
        <w:rPr>
          <w:b/>
          <w:bCs/>
        </w:rPr>
        <w:t xml:space="preserve">ining </w:t>
      </w:r>
      <w:r w:rsidR="004707E6">
        <w:rPr>
          <w:b/>
          <w:bCs/>
        </w:rPr>
        <w:t>R</w:t>
      </w:r>
      <w:r w:rsidR="003755CF">
        <w:rPr>
          <w:b/>
          <w:bCs/>
        </w:rPr>
        <w:t>egister.</w:t>
      </w:r>
    </w:p>
    <w:p w14:paraId="19F4E7BE" w14:textId="77777777" w:rsidR="00241AFD" w:rsidRDefault="00241AFD" w:rsidP="00A1488C">
      <w:pPr>
        <w:rPr>
          <w:rFonts w:cstheme="minorHAnsi"/>
        </w:rPr>
      </w:pPr>
    </w:p>
    <w:p w14:paraId="5C33E30A" w14:textId="77777777" w:rsidR="009C036D" w:rsidRDefault="009C036D" w:rsidP="00CC7B07">
      <w:pPr>
        <w:sectPr w:rsidR="009C036D" w:rsidSect="00D66DF5">
          <w:pgSz w:w="11907" w:h="16839" w:code="9"/>
          <w:pgMar w:top="1134" w:right="1134" w:bottom="1134" w:left="1134" w:header="283" w:footer="283" w:gutter="0"/>
          <w:cols w:space="454"/>
          <w:noEndnote/>
          <w:docGrid w:linePitch="360"/>
        </w:sectPr>
      </w:pPr>
    </w:p>
    <w:p w14:paraId="4D99E394" w14:textId="77777777" w:rsidR="00CC7B07" w:rsidRPr="001045ED" w:rsidRDefault="00213A78" w:rsidP="00CA61DC">
      <w:pPr>
        <w:rPr>
          <w:rStyle w:val="SectionTitle"/>
          <w:b/>
          <w:bCs/>
          <w:sz w:val="48"/>
          <w:szCs w:val="40"/>
        </w:rPr>
      </w:pPr>
      <w:r w:rsidRPr="001045ED">
        <w:rPr>
          <w:rStyle w:val="SectionTitle"/>
          <w:b/>
          <w:bCs/>
          <w:noProof/>
          <w:sz w:val="48"/>
          <w:szCs w:val="40"/>
        </w:rPr>
        <w:lastRenderedPageBreak/>
        <w:drawing>
          <wp:anchor distT="0" distB="0" distL="114300" distR="114300" simplePos="0" relativeHeight="251658243" behindDoc="1" locked="0" layoutInCell="1" allowOverlap="1" wp14:anchorId="4EE7C597" wp14:editId="2C94215A">
            <wp:simplePos x="0" y="0"/>
            <wp:positionH relativeFrom="page">
              <wp:align>center</wp:align>
            </wp:positionH>
            <wp:positionV relativeFrom="page">
              <wp:align>bottom</wp:align>
            </wp:positionV>
            <wp:extent cx="7560000" cy="8460000"/>
            <wp:effectExtent l="0" t="0" r="0" b="0"/>
            <wp:wrapNone/>
            <wp:docPr id="1944519175"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19175" name="Graphic 6"/>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7560000" cy="8460000"/>
                    </a:xfrm>
                    <a:prstGeom prst="rect">
                      <a:avLst/>
                    </a:prstGeom>
                  </pic:spPr>
                </pic:pic>
              </a:graphicData>
            </a:graphic>
            <wp14:sizeRelH relativeFrom="margin">
              <wp14:pctWidth>0</wp14:pctWidth>
            </wp14:sizeRelH>
            <wp14:sizeRelV relativeFrom="margin">
              <wp14:pctHeight>0</wp14:pctHeight>
            </wp14:sizeRelV>
          </wp:anchor>
        </w:drawing>
      </w:r>
      <w:r w:rsidR="00CC7B07" w:rsidRPr="001045ED">
        <w:rPr>
          <w:rStyle w:val="SectionTitle"/>
          <w:b/>
          <w:bCs/>
          <w:noProof/>
          <w:sz w:val="48"/>
          <w:szCs w:val="40"/>
        </w:rPr>
        <mc:AlternateContent>
          <mc:Choice Requires="wpc">
            <w:drawing>
              <wp:anchor distT="0" distB="0" distL="114300" distR="114300" simplePos="0" relativeHeight="251658240" behindDoc="0" locked="1" layoutInCell="1" allowOverlap="1" wp14:anchorId="49D037F6" wp14:editId="53FFB008">
                <wp:simplePos x="0" y="0"/>
                <wp:positionH relativeFrom="page">
                  <wp:align>left</wp:align>
                </wp:positionH>
                <wp:positionV relativeFrom="page">
                  <wp:align>bottom</wp:align>
                </wp:positionV>
                <wp:extent cx="7560000" cy="6238800"/>
                <wp:effectExtent l="0" t="0" r="0" b="0"/>
                <wp:wrapNone/>
                <wp:docPr id="92" name="Canvas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4" name="Triangle_ForestryAndResources" hidden="1"/>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6507137" y="3563768"/>
                            <a:ext cx="1051611" cy="2227918"/>
                          </a:xfrm>
                          <a:prstGeom prst="rect">
                            <a:avLst/>
                          </a:prstGeom>
                        </pic:spPr>
                      </pic:pic>
                      <pic:pic xmlns:pic="http://schemas.openxmlformats.org/drawingml/2006/picture">
                        <pic:nvPicPr>
                          <pic:cNvPr id="85" name="Triangle_AgricultureVictoria" hidden="1"/>
                          <pic:cNvPicPr preferRelativeResize="0">
                            <a:picLocks noChangeAspect="1"/>
                          </pic:cNvPicPr>
                        </pic:nvPicPr>
                        <pic:blipFill>
                          <a:blip r:embed="rId33">
                            <a:extLst>
                              <a:ext uri="{28A0092B-C50C-407E-A947-70E740481C1C}">
                                <a14:useLocalDpi xmlns:a14="http://schemas.microsoft.com/office/drawing/2010/main" val="0"/>
                              </a:ext>
                            </a:extLst>
                          </a:blip>
                          <a:srcRect/>
                          <a:stretch/>
                        </pic:blipFill>
                        <pic:spPr>
                          <a:xfrm>
                            <a:off x="6508475" y="3564255"/>
                            <a:ext cx="1051200" cy="2227047"/>
                          </a:xfrm>
                          <a:prstGeom prst="rect">
                            <a:avLst/>
                          </a:prstGeom>
                        </pic:spPr>
                      </pic:pic>
                      <pic:pic xmlns:pic="http://schemas.openxmlformats.org/drawingml/2006/picture">
                        <pic:nvPicPr>
                          <pic:cNvPr id="86" name="Triangle_Environment" hidden="1"/>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6506922" y="3563553"/>
                            <a:ext cx="1051611" cy="2227918"/>
                          </a:xfrm>
                          <a:prstGeom prst="rect">
                            <a:avLst/>
                          </a:prstGeom>
                        </pic:spPr>
                      </pic:pic>
                      <pic:pic xmlns:pic="http://schemas.openxmlformats.org/drawingml/2006/picture">
                        <pic:nvPicPr>
                          <pic:cNvPr id="87" name="Triangle_ForestFireAndRegions" hidden="1"/>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6507062" y="3563693"/>
                            <a:ext cx="1051611" cy="2227918"/>
                          </a:xfrm>
                          <a:prstGeom prst="rect">
                            <a:avLst/>
                          </a:prstGeom>
                        </pic:spPr>
                      </pic:pic>
                      <pic:pic xmlns:pic="http://schemas.openxmlformats.org/drawingml/2006/picture">
                        <pic:nvPicPr>
                          <pic:cNvPr id="88" name="Triangle_WaterAndCatchments" hidden="1"/>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6507202" y="3563833"/>
                            <a:ext cx="1051611" cy="2227918"/>
                          </a:xfrm>
                          <a:prstGeom prst="rect">
                            <a:avLst/>
                          </a:prstGeom>
                        </pic:spPr>
                      </pic:pic>
                      <wps:wsp>
                        <wps:cNvPr id="89" name="Triangle_Plain" hidden="1"/>
                        <wps:cNvSpPr>
                          <a:spLocks noChangeAspect="1"/>
                        </wps:cNvSpPr>
                        <wps:spPr>
                          <a:xfrm>
                            <a:off x="6508335" y="356302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0" name="Triangle_Energy" hidden="1"/>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6507417" y="3563413"/>
                            <a:ext cx="1051611" cy="2227918"/>
                          </a:xfrm>
                          <a:prstGeom prst="rect">
                            <a:avLst/>
                          </a:prstGeom>
                        </pic:spPr>
                      </pic:pic>
                    </wpc:wpc>
                  </a:graphicData>
                </a:graphic>
                <wp14:sizeRelH relativeFrom="page">
                  <wp14:pctWidth>0</wp14:pctWidth>
                </wp14:sizeRelH>
                <wp14:sizeRelV relativeFrom="page">
                  <wp14:pctHeight>0</wp14:pctHeight>
                </wp14:sizeRelV>
              </wp:anchor>
            </w:drawing>
          </mc:Choice>
          <mc:Fallback xmlns:asvg="http://schemas.microsoft.com/office/drawing/2016/SVG/main" xmlns:a14="http://schemas.microsoft.com/office/drawing/2010/main" xmlns:pic="http://schemas.openxmlformats.org/drawingml/2006/picture" xmlns:adec="http://schemas.microsoft.com/office/drawing/2017/decorative" xmlns:a="http://schemas.openxmlformats.org/drawingml/2006/main" xmlns:arto="http://schemas.microsoft.com/office/word/2006/arto">
            <w:pict>
              <v:group id="Canvas 92" style="position:absolute;margin-left:0;margin-top:0;width:595.3pt;height:491.25pt;z-index:251658240;mso-position-horizontal:left;mso-position-horizontal-relative:page;mso-position-vertical:bottom;mso-position-vertical-relative:page" alt="&quot;&quot;" coordsize="75596,62382" o:spid="_x0000_s1026" editas="canvas" w14:anchorId="4C35A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75596;height:62382;visibility:visible;mso-wrap-style:square" alt="&quot;&quot;" type="#_x0000_t75">
                  <v:fill o:detectmouseclick="t"/>
                  <v:path o:connecttype="none"/>
                </v:shape>
                <v:shape id="Triangle_ForestryAndResources" style="position:absolute;left:65071;top:35637;width:10516;height:22279;visibility:hidden;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">
                  <v:imagedata o:title="" r:id="rId39"/>
                </v:shape>
                <v:shape id="Triangle_AgricultureVictoria" style="position:absolute;left:65084;top:35642;width:10512;height:22271;visibility:hidden;mso-wrap-style:square" o:spid="_x0000_s1029" o:preferrelative="f"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">
                  <v:imagedata o:title="" r:id="rId40"/>
                </v:shape>
                <v:shape id="Triangle_Environment" style="position:absolute;left:65069;top:35635;width:10516;height:22279;visibility:hidden;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">
                  <v:imagedata o:title="" r:id="rId41"/>
                </v:shape>
                <v:shape id="Triangle_ForestFireAndRegions" style="position:absolute;left:65070;top:35636;width:10516;height:22280;visibility:hidden;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">
                  <v:imagedata o:title="" r:id="rId42"/>
                </v:shape>
                <v:shape id="Triangle_WaterAndCatchments" style="position:absolute;left:65072;top:35638;width:10516;height:22279;visibility:hidden;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">
                  <v:imagedata o:title="" r:id="rId43"/>
                </v:shape>
                <v:shape id="Triangle_Plain" style="position:absolute;left:65083;top:35630;width:10504;height:22284;visibility:hidden;mso-wrap-style:square;v-text-anchor:middle" coordsize="787527,1670684" o:spid="_x0000_s1033" fillcolor="#1f1446" stroked="f" path="m,1670685r787527,l787527,,,16706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">
                  <v:stroke joinstyle="miter"/>
                  <v:path arrowok="t" o:connecttype="custom" o:connectlocs="0,2228401;1050423,2228401;1050423,0;0,2228401" o:connectangles="0,0,0,0"/>
                  <o:lock v:ext="edit" aspectratio="t"/>
                </v:shape>
                <v:shape id="Triangle_Energy" style="position:absolute;left:65074;top:35634;width:10516;height:22279;visibility:hidden;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">
                  <v:imagedata o:title="" r:id="rId44"/>
                </v:shape>
                <w10:wrap anchorx="page" anchory="page"/>
                <w10:anchorlock/>
              </v:group>
            </w:pict>
          </mc:Fallback>
        </mc:AlternateContent>
      </w:r>
      <w:r w:rsidR="00CC7B07" w:rsidRPr="001045ED">
        <w:rPr>
          <w:rStyle w:val="SectionTitle"/>
          <w:b/>
          <w:bCs/>
          <w:sz w:val="48"/>
          <w:szCs w:val="40"/>
        </w:rPr>
        <w:t>Appendices</w:t>
      </w:r>
    </w:p>
    <w:p w14:paraId="23BC82A7" w14:textId="29D388A2" w:rsidR="00CC7B07" w:rsidRDefault="00CC7B07" w:rsidP="00CC7B07"/>
    <w:p w14:paraId="11ED0B00" w14:textId="77777777" w:rsidR="00CC7B07" w:rsidRDefault="00213A78" w:rsidP="00CC7B07">
      <w:pPr>
        <w:pStyle w:val="NoSpacing"/>
        <w:sectPr w:rsidR="00CC7B07" w:rsidSect="005451E4">
          <w:pgSz w:w="11907" w:h="16839" w:code="9"/>
          <w:pgMar w:top="737" w:right="850" w:bottom="850" w:left="850" w:header="283" w:footer="283" w:gutter="0"/>
          <w:cols w:space="454"/>
          <w:noEndnote/>
          <w:docGrid w:linePitch="360"/>
        </w:sectPr>
      </w:pPr>
      <w:r>
        <w:rPr>
          <w:noProof/>
        </w:rPr>
        <w:drawing>
          <wp:anchor distT="0" distB="0" distL="114300" distR="114300" simplePos="0" relativeHeight="251658244" behindDoc="1" locked="0" layoutInCell="1" allowOverlap="1" wp14:anchorId="3B6F08C1" wp14:editId="2DAFB945">
            <wp:simplePos x="0" y="0"/>
            <wp:positionH relativeFrom="page">
              <wp:align>center</wp:align>
            </wp:positionH>
            <wp:positionV relativeFrom="page">
              <wp:align>bottom</wp:align>
            </wp:positionV>
            <wp:extent cx="7560000" cy="8438400"/>
            <wp:effectExtent l="0" t="0" r="0" b="0"/>
            <wp:wrapNone/>
            <wp:docPr id="1362103247"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573844" name="Graphic 758573844"/>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7560000" cy="8438400"/>
                    </a:xfrm>
                    <a:prstGeom prst="rect">
                      <a:avLst/>
                    </a:prstGeom>
                  </pic:spPr>
                </pic:pic>
              </a:graphicData>
            </a:graphic>
            <wp14:sizeRelH relativeFrom="margin">
              <wp14:pctWidth>0</wp14:pctWidth>
            </wp14:sizeRelH>
            <wp14:sizeRelV relativeFrom="margin">
              <wp14:pctHeight>0</wp14:pctHeight>
            </wp14:sizeRelV>
          </wp:anchor>
        </w:drawing>
      </w:r>
    </w:p>
    <w:p w14:paraId="4DCBB9AB" w14:textId="21045030" w:rsidR="005A4F7C" w:rsidRDefault="007A3F8D" w:rsidP="00163AB3">
      <w:pPr>
        <w:pStyle w:val="Heading1"/>
        <w:numPr>
          <w:ilvl w:val="0"/>
          <w:numId w:val="0"/>
        </w:numPr>
      </w:pPr>
      <w:bookmarkStart w:id="26" w:name="_Toc220415418"/>
      <w:r w:rsidRPr="007A3F8D">
        <w:lastRenderedPageBreak/>
        <w:t xml:space="preserve">Appendix A – Eligibility </w:t>
      </w:r>
      <w:r w:rsidR="00A74F6A">
        <w:t>e</w:t>
      </w:r>
      <w:r w:rsidRPr="007A3F8D">
        <w:t>xample</w:t>
      </w:r>
      <w:bookmarkEnd w:id="26"/>
    </w:p>
    <w:p w14:paraId="73AEAB7A" w14:textId="2FA34CB9" w:rsidR="00A42D5B" w:rsidRDefault="00A42D5B" w:rsidP="00A42D5B">
      <w:pPr>
        <w:rPr>
          <w:rFonts w:asciiTheme="majorHAnsi" w:hAnsiTheme="majorHAnsi" w:cstheme="majorHAnsi"/>
          <w:b/>
          <w:bCs/>
          <w:sz w:val="24"/>
          <w:szCs w:val="24"/>
        </w:rPr>
      </w:pPr>
      <w:r w:rsidRPr="005B2D56">
        <w:rPr>
          <w:rFonts w:asciiTheme="majorHAnsi" w:hAnsiTheme="majorHAnsi" w:cstheme="majorHAnsi"/>
          <w:b/>
          <w:bCs/>
          <w:sz w:val="24"/>
          <w:szCs w:val="24"/>
        </w:rPr>
        <w:t xml:space="preserve">Change of </w:t>
      </w:r>
      <w:r w:rsidR="00B42A0F">
        <w:rPr>
          <w:rFonts w:asciiTheme="majorHAnsi" w:hAnsiTheme="majorHAnsi" w:cstheme="majorHAnsi"/>
          <w:b/>
          <w:bCs/>
          <w:sz w:val="24"/>
          <w:szCs w:val="24"/>
        </w:rPr>
        <w:t>r</w:t>
      </w:r>
      <w:r w:rsidRPr="005B2D56">
        <w:rPr>
          <w:rFonts w:asciiTheme="majorHAnsi" w:hAnsiTheme="majorHAnsi" w:cstheme="majorHAnsi"/>
          <w:b/>
          <w:bCs/>
          <w:sz w:val="24"/>
          <w:szCs w:val="24"/>
        </w:rPr>
        <w:t xml:space="preserve">ehabilitation </w:t>
      </w:r>
      <w:r w:rsidR="00B42A0F">
        <w:rPr>
          <w:rFonts w:asciiTheme="majorHAnsi" w:hAnsiTheme="majorHAnsi" w:cstheme="majorHAnsi"/>
          <w:b/>
          <w:bCs/>
          <w:sz w:val="24"/>
          <w:szCs w:val="24"/>
        </w:rPr>
        <w:t>c</w:t>
      </w:r>
      <w:r w:rsidRPr="005B2D56">
        <w:rPr>
          <w:rFonts w:asciiTheme="majorHAnsi" w:hAnsiTheme="majorHAnsi" w:cstheme="majorHAnsi"/>
          <w:b/>
          <w:bCs/>
          <w:sz w:val="24"/>
          <w:szCs w:val="24"/>
        </w:rPr>
        <w:t xml:space="preserve">oncept </w:t>
      </w:r>
      <w:r w:rsidR="00107514">
        <w:rPr>
          <w:rFonts w:asciiTheme="majorHAnsi" w:hAnsiTheme="majorHAnsi" w:cstheme="majorHAnsi"/>
          <w:b/>
          <w:bCs/>
          <w:sz w:val="24"/>
          <w:szCs w:val="24"/>
        </w:rPr>
        <w:t xml:space="preserve">– pit lake to </w:t>
      </w:r>
      <w:r w:rsidR="005B7578">
        <w:rPr>
          <w:rFonts w:asciiTheme="majorHAnsi" w:hAnsiTheme="majorHAnsi" w:cstheme="majorHAnsi"/>
          <w:b/>
          <w:bCs/>
          <w:sz w:val="24"/>
          <w:szCs w:val="24"/>
        </w:rPr>
        <w:t>backfilled v</w:t>
      </w:r>
      <w:r w:rsidR="00B42A0F">
        <w:rPr>
          <w:rFonts w:asciiTheme="majorHAnsi" w:hAnsiTheme="majorHAnsi" w:cstheme="majorHAnsi"/>
          <w:b/>
          <w:bCs/>
          <w:sz w:val="24"/>
          <w:szCs w:val="24"/>
        </w:rPr>
        <w:t>oid</w:t>
      </w:r>
    </w:p>
    <w:p w14:paraId="155212B4" w14:textId="31E7252E" w:rsidR="00A42D5B" w:rsidRDefault="00A42D5B" w:rsidP="00A42D5B">
      <w:pPr>
        <w:rPr>
          <w:rFonts w:asciiTheme="majorHAnsi" w:hAnsiTheme="majorHAnsi" w:cstheme="majorHAnsi"/>
        </w:rPr>
      </w:pPr>
      <w:r w:rsidRPr="00632C84">
        <w:rPr>
          <w:rFonts w:asciiTheme="majorHAnsi" w:hAnsiTheme="majorHAnsi" w:cstheme="majorHAnsi"/>
          <w:b/>
          <w:bCs/>
        </w:rPr>
        <w:t>Proposed Change</w:t>
      </w:r>
      <w:r w:rsidRPr="00632C84">
        <w:rPr>
          <w:rFonts w:asciiTheme="majorHAnsi" w:hAnsiTheme="majorHAnsi" w:cstheme="majorHAnsi"/>
        </w:rPr>
        <w:br/>
      </w:r>
      <w:r w:rsidRPr="009F026E">
        <w:rPr>
          <w:rFonts w:asciiTheme="majorHAnsi" w:hAnsiTheme="majorHAnsi" w:cstheme="majorHAnsi"/>
        </w:rPr>
        <w:t>Th</w:t>
      </w:r>
      <w:r w:rsidR="00266AB5">
        <w:rPr>
          <w:rFonts w:asciiTheme="majorHAnsi" w:hAnsiTheme="majorHAnsi" w:cstheme="majorHAnsi"/>
        </w:rPr>
        <w:t>e</w:t>
      </w:r>
      <w:r w:rsidRPr="009F026E">
        <w:rPr>
          <w:rFonts w:asciiTheme="majorHAnsi" w:hAnsiTheme="majorHAnsi" w:cstheme="majorHAnsi"/>
        </w:rPr>
        <w:t xml:space="preserve"> proposal </w:t>
      </w:r>
      <w:r>
        <w:rPr>
          <w:rFonts w:asciiTheme="majorHAnsi" w:hAnsiTheme="majorHAnsi" w:cstheme="majorHAnsi"/>
        </w:rPr>
        <w:t xml:space="preserve">seeks </w:t>
      </w:r>
      <w:r w:rsidR="00B40E90">
        <w:rPr>
          <w:rFonts w:asciiTheme="majorHAnsi" w:hAnsiTheme="majorHAnsi" w:cstheme="majorHAnsi"/>
        </w:rPr>
        <w:t xml:space="preserve">to </w:t>
      </w:r>
      <w:r w:rsidRPr="009F026E">
        <w:rPr>
          <w:rFonts w:asciiTheme="majorHAnsi" w:hAnsiTheme="majorHAnsi" w:cstheme="majorHAnsi"/>
        </w:rPr>
        <w:t xml:space="preserve">amend the rehabilitation </w:t>
      </w:r>
      <w:r w:rsidR="007C24E2">
        <w:rPr>
          <w:rFonts w:asciiTheme="majorHAnsi" w:hAnsiTheme="majorHAnsi" w:cstheme="majorHAnsi"/>
        </w:rPr>
        <w:t xml:space="preserve">end </w:t>
      </w:r>
      <w:r w:rsidR="00194C0D">
        <w:rPr>
          <w:rFonts w:asciiTheme="majorHAnsi" w:hAnsiTheme="majorHAnsi" w:cstheme="majorHAnsi"/>
        </w:rPr>
        <w:t>landform</w:t>
      </w:r>
      <w:r w:rsidR="007C24E2">
        <w:rPr>
          <w:rFonts w:asciiTheme="majorHAnsi" w:hAnsiTheme="majorHAnsi" w:cstheme="majorHAnsi"/>
        </w:rPr>
        <w:t>,</w:t>
      </w:r>
      <w:r w:rsidRPr="009F026E">
        <w:rPr>
          <w:rFonts w:asciiTheme="majorHAnsi" w:hAnsiTheme="majorHAnsi" w:cstheme="majorHAnsi"/>
        </w:rPr>
        <w:t xml:space="preserve"> </w:t>
      </w:r>
      <w:r w:rsidR="00B40E90">
        <w:rPr>
          <w:rFonts w:asciiTheme="majorHAnsi" w:hAnsiTheme="majorHAnsi" w:cstheme="majorHAnsi"/>
        </w:rPr>
        <w:t>from a</w:t>
      </w:r>
      <w:r w:rsidRPr="009F026E">
        <w:rPr>
          <w:rFonts w:asciiTheme="majorHAnsi" w:hAnsiTheme="majorHAnsi" w:cstheme="majorHAnsi"/>
        </w:rPr>
        <w:t xml:space="preserve"> pit lake </w:t>
      </w:r>
      <w:r w:rsidR="00B40E90">
        <w:rPr>
          <w:rFonts w:asciiTheme="majorHAnsi" w:hAnsiTheme="majorHAnsi" w:cstheme="majorHAnsi"/>
        </w:rPr>
        <w:t>to</w:t>
      </w:r>
      <w:r w:rsidRPr="009F026E">
        <w:rPr>
          <w:rFonts w:asciiTheme="majorHAnsi" w:hAnsiTheme="majorHAnsi" w:cstheme="majorHAnsi"/>
        </w:rPr>
        <w:t xml:space="preserve"> </w:t>
      </w:r>
      <w:r w:rsidR="006D5FD7">
        <w:rPr>
          <w:rFonts w:asciiTheme="majorHAnsi" w:hAnsiTheme="majorHAnsi" w:cstheme="majorHAnsi"/>
        </w:rPr>
        <w:t>be</w:t>
      </w:r>
      <w:r w:rsidRPr="009F026E">
        <w:rPr>
          <w:rFonts w:asciiTheme="majorHAnsi" w:hAnsiTheme="majorHAnsi" w:cstheme="majorHAnsi"/>
        </w:rPr>
        <w:t xml:space="preserve"> ful</w:t>
      </w:r>
      <w:r w:rsidR="004A031F">
        <w:rPr>
          <w:rFonts w:asciiTheme="majorHAnsi" w:hAnsiTheme="majorHAnsi" w:cstheme="majorHAnsi"/>
        </w:rPr>
        <w:t>ly backfilled</w:t>
      </w:r>
      <w:r w:rsidRPr="009F026E">
        <w:rPr>
          <w:rFonts w:asciiTheme="majorHAnsi" w:hAnsiTheme="majorHAnsi" w:cstheme="majorHAnsi"/>
        </w:rPr>
        <w:t>.</w:t>
      </w:r>
      <w:r w:rsidR="00355575">
        <w:rPr>
          <w:rFonts w:asciiTheme="majorHAnsi" w:hAnsiTheme="majorHAnsi" w:cstheme="majorHAnsi"/>
        </w:rPr>
        <w:t xml:space="preserve"> </w:t>
      </w:r>
      <w:r w:rsidR="00355575" w:rsidRPr="009F026E">
        <w:rPr>
          <w:rFonts w:asciiTheme="majorHAnsi" w:hAnsiTheme="majorHAnsi" w:cstheme="majorHAnsi"/>
        </w:rPr>
        <w:t xml:space="preserve">No changes are proposed to the </w:t>
      </w:r>
      <w:r w:rsidR="00355575">
        <w:rPr>
          <w:rFonts w:asciiTheme="majorHAnsi" w:hAnsiTheme="majorHAnsi" w:cstheme="majorHAnsi"/>
        </w:rPr>
        <w:t>w</w:t>
      </w:r>
      <w:r w:rsidR="00355575" w:rsidRPr="009F026E">
        <w:rPr>
          <w:rFonts w:asciiTheme="majorHAnsi" w:hAnsiTheme="majorHAnsi" w:cstheme="majorHAnsi"/>
        </w:rPr>
        <w:t xml:space="preserve">ork </w:t>
      </w:r>
      <w:r w:rsidR="00355575">
        <w:rPr>
          <w:rFonts w:asciiTheme="majorHAnsi" w:hAnsiTheme="majorHAnsi" w:cstheme="majorHAnsi"/>
        </w:rPr>
        <w:t>a</w:t>
      </w:r>
      <w:r w:rsidR="00355575" w:rsidRPr="009F026E">
        <w:rPr>
          <w:rFonts w:asciiTheme="majorHAnsi" w:hAnsiTheme="majorHAnsi" w:cstheme="majorHAnsi"/>
        </w:rPr>
        <w:t>uthority boundary, operating hours, processing</w:t>
      </w:r>
      <w:r w:rsidR="00070419">
        <w:rPr>
          <w:rFonts w:asciiTheme="majorHAnsi" w:hAnsiTheme="majorHAnsi" w:cstheme="majorHAnsi"/>
        </w:rPr>
        <w:t xml:space="preserve"> or other amenit</w:t>
      </w:r>
      <w:r w:rsidR="000D25FE">
        <w:rPr>
          <w:rFonts w:asciiTheme="majorHAnsi" w:hAnsiTheme="majorHAnsi" w:cstheme="majorHAnsi"/>
        </w:rPr>
        <w:t>y</w:t>
      </w:r>
      <w:r w:rsidR="00BE39C1">
        <w:rPr>
          <w:rFonts w:asciiTheme="majorHAnsi" w:hAnsiTheme="majorHAnsi" w:cstheme="majorHAnsi"/>
        </w:rPr>
        <w:t xml:space="preserve"> factors</w:t>
      </w:r>
      <w:r w:rsidR="007A6932">
        <w:rPr>
          <w:rFonts w:asciiTheme="majorHAnsi" w:hAnsiTheme="majorHAnsi" w:cstheme="majorHAnsi"/>
        </w:rPr>
        <w:t xml:space="preserve">. </w:t>
      </w:r>
      <w:r w:rsidRPr="00F30512">
        <w:rPr>
          <w:rFonts w:asciiTheme="majorHAnsi" w:hAnsiTheme="majorHAnsi" w:cstheme="majorHAnsi"/>
        </w:rPr>
        <w:t xml:space="preserve">Backfilling will use soil and rock from the site, with clean </w:t>
      </w:r>
      <w:r w:rsidR="00194C0D">
        <w:rPr>
          <w:rFonts w:asciiTheme="majorHAnsi" w:hAnsiTheme="majorHAnsi" w:cstheme="majorHAnsi"/>
        </w:rPr>
        <w:t>fill</w:t>
      </w:r>
      <w:r w:rsidRPr="00F30512">
        <w:rPr>
          <w:rFonts w:asciiTheme="majorHAnsi" w:hAnsiTheme="majorHAnsi" w:cstheme="majorHAnsi"/>
        </w:rPr>
        <w:t xml:space="preserve"> material brought in only if needed</w:t>
      </w:r>
      <w:r w:rsidR="007A6932">
        <w:rPr>
          <w:rFonts w:asciiTheme="majorHAnsi" w:hAnsiTheme="majorHAnsi" w:cstheme="majorHAnsi"/>
        </w:rPr>
        <w:t xml:space="preserve">. This </w:t>
      </w:r>
      <w:r w:rsidR="000C765F">
        <w:rPr>
          <w:rFonts w:asciiTheme="majorHAnsi" w:hAnsiTheme="majorHAnsi" w:cstheme="majorHAnsi"/>
        </w:rPr>
        <w:t xml:space="preserve">activity </w:t>
      </w:r>
      <w:r w:rsidR="000C765F" w:rsidRPr="00F30512">
        <w:rPr>
          <w:rFonts w:asciiTheme="majorHAnsi" w:hAnsiTheme="majorHAnsi" w:cstheme="majorHAnsi"/>
        </w:rPr>
        <w:t>is</w:t>
      </w:r>
      <w:r w:rsidR="00EC5BEF">
        <w:rPr>
          <w:rFonts w:asciiTheme="majorHAnsi" w:hAnsiTheme="majorHAnsi" w:cstheme="majorHAnsi"/>
        </w:rPr>
        <w:t xml:space="preserve"> </w:t>
      </w:r>
      <w:r w:rsidRPr="00F30512">
        <w:rPr>
          <w:rFonts w:asciiTheme="majorHAnsi" w:hAnsiTheme="majorHAnsi" w:cstheme="majorHAnsi"/>
        </w:rPr>
        <w:t xml:space="preserve">allowed under </w:t>
      </w:r>
      <w:r w:rsidR="000C765F">
        <w:rPr>
          <w:rFonts w:asciiTheme="majorHAnsi" w:hAnsiTheme="majorHAnsi" w:cstheme="majorHAnsi"/>
        </w:rPr>
        <w:t xml:space="preserve">the </w:t>
      </w:r>
      <w:r w:rsidRPr="00F30512">
        <w:rPr>
          <w:rFonts w:asciiTheme="majorHAnsi" w:hAnsiTheme="majorHAnsi" w:cstheme="majorHAnsi"/>
        </w:rPr>
        <w:t xml:space="preserve">existing </w:t>
      </w:r>
      <w:r w:rsidR="000C765F">
        <w:rPr>
          <w:rFonts w:asciiTheme="majorHAnsi" w:hAnsiTheme="majorHAnsi" w:cstheme="majorHAnsi"/>
        </w:rPr>
        <w:t xml:space="preserve">planning </w:t>
      </w:r>
      <w:r w:rsidRPr="00F30512">
        <w:rPr>
          <w:rFonts w:asciiTheme="majorHAnsi" w:hAnsiTheme="majorHAnsi" w:cstheme="majorHAnsi"/>
        </w:rPr>
        <w:t xml:space="preserve">permit. The material will be placed and compacted to meet geotechnical </w:t>
      </w:r>
      <w:r w:rsidR="00044F38" w:rsidRPr="00F30512">
        <w:rPr>
          <w:rFonts w:asciiTheme="majorHAnsi" w:hAnsiTheme="majorHAnsi" w:cstheme="majorHAnsi"/>
        </w:rPr>
        <w:t>standards</w:t>
      </w:r>
      <w:r w:rsidR="00D402B7">
        <w:rPr>
          <w:rFonts w:asciiTheme="majorHAnsi" w:hAnsiTheme="majorHAnsi" w:cstheme="majorHAnsi"/>
        </w:rPr>
        <w:t xml:space="preserve">. </w:t>
      </w:r>
      <w:r>
        <w:rPr>
          <w:rFonts w:asciiTheme="majorHAnsi" w:hAnsiTheme="majorHAnsi" w:cstheme="majorHAnsi"/>
        </w:rPr>
        <w:t xml:space="preserve">The </w:t>
      </w:r>
      <w:r w:rsidRPr="00BA5798">
        <w:rPr>
          <w:rFonts w:asciiTheme="majorHAnsi" w:hAnsiTheme="majorHAnsi" w:cstheme="majorHAnsi"/>
        </w:rPr>
        <w:t xml:space="preserve">final ground levels will </w:t>
      </w:r>
      <w:r w:rsidR="00484397">
        <w:rPr>
          <w:rFonts w:asciiTheme="majorHAnsi" w:hAnsiTheme="majorHAnsi" w:cstheme="majorHAnsi"/>
        </w:rPr>
        <w:t xml:space="preserve">be </w:t>
      </w:r>
      <w:proofErr w:type="gramStart"/>
      <w:r w:rsidR="00484397">
        <w:rPr>
          <w:rFonts w:asciiTheme="majorHAnsi" w:hAnsiTheme="majorHAnsi" w:cstheme="majorHAnsi"/>
        </w:rPr>
        <w:t>similar to</w:t>
      </w:r>
      <w:proofErr w:type="gramEnd"/>
      <w:r w:rsidRPr="00BA5798">
        <w:rPr>
          <w:rFonts w:asciiTheme="majorHAnsi" w:hAnsiTheme="majorHAnsi" w:cstheme="majorHAnsi"/>
        </w:rPr>
        <w:t xml:space="preserve"> </w:t>
      </w:r>
      <w:r w:rsidR="00484397">
        <w:rPr>
          <w:rFonts w:asciiTheme="majorHAnsi" w:hAnsiTheme="majorHAnsi" w:cstheme="majorHAnsi"/>
        </w:rPr>
        <w:t xml:space="preserve">the </w:t>
      </w:r>
      <w:r w:rsidRPr="00BA5798">
        <w:rPr>
          <w:rFonts w:asciiTheme="majorHAnsi" w:hAnsiTheme="majorHAnsi" w:cstheme="majorHAnsi"/>
        </w:rPr>
        <w:t>pre</w:t>
      </w:r>
      <w:r w:rsidR="00484397">
        <w:rPr>
          <w:rFonts w:asciiTheme="majorHAnsi" w:hAnsiTheme="majorHAnsi" w:cstheme="majorHAnsi"/>
        </w:rPr>
        <w:t>-</w:t>
      </w:r>
      <w:r w:rsidRPr="00BA5798">
        <w:rPr>
          <w:rFonts w:asciiTheme="majorHAnsi" w:hAnsiTheme="majorHAnsi" w:cstheme="majorHAnsi"/>
        </w:rPr>
        <w:t xml:space="preserve">quarrying </w:t>
      </w:r>
      <w:r w:rsidR="00671A00" w:rsidRPr="00BA5798">
        <w:rPr>
          <w:rFonts w:asciiTheme="majorHAnsi" w:hAnsiTheme="majorHAnsi" w:cstheme="majorHAnsi"/>
        </w:rPr>
        <w:t>surface</w:t>
      </w:r>
      <w:r w:rsidR="00671A00">
        <w:rPr>
          <w:rFonts w:asciiTheme="majorHAnsi" w:hAnsiTheme="majorHAnsi" w:cstheme="majorHAnsi"/>
        </w:rPr>
        <w:t xml:space="preserve"> and</w:t>
      </w:r>
      <w:r w:rsidRPr="00F30512">
        <w:rPr>
          <w:rFonts w:asciiTheme="majorHAnsi" w:hAnsiTheme="majorHAnsi" w:cstheme="majorHAnsi"/>
        </w:rPr>
        <w:t xml:space="preserve"> will be replanted </w:t>
      </w:r>
      <w:r w:rsidR="00484397">
        <w:rPr>
          <w:rFonts w:asciiTheme="majorHAnsi" w:hAnsiTheme="majorHAnsi" w:cstheme="majorHAnsi"/>
        </w:rPr>
        <w:t xml:space="preserve">with </w:t>
      </w:r>
      <w:r w:rsidR="00476569">
        <w:rPr>
          <w:rFonts w:asciiTheme="majorHAnsi" w:hAnsiTheme="majorHAnsi" w:cstheme="majorHAnsi"/>
        </w:rPr>
        <w:t>vegetation</w:t>
      </w:r>
      <w:r w:rsidRPr="00F30512">
        <w:rPr>
          <w:rFonts w:asciiTheme="majorHAnsi" w:hAnsiTheme="majorHAnsi" w:cstheme="majorHAnsi"/>
        </w:rPr>
        <w:t xml:space="preserve"> </w:t>
      </w:r>
      <w:r w:rsidR="00C34794">
        <w:rPr>
          <w:rFonts w:asciiTheme="majorHAnsi" w:hAnsiTheme="majorHAnsi" w:cstheme="majorHAnsi"/>
        </w:rPr>
        <w:t xml:space="preserve">as </w:t>
      </w:r>
      <w:r w:rsidRPr="00F30512">
        <w:rPr>
          <w:rFonts w:asciiTheme="majorHAnsi" w:hAnsiTheme="majorHAnsi" w:cstheme="majorHAnsi"/>
        </w:rPr>
        <w:t xml:space="preserve">set out in the </w:t>
      </w:r>
      <w:r w:rsidR="00EC5BEF">
        <w:rPr>
          <w:rFonts w:asciiTheme="majorHAnsi" w:hAnsiTheme="majorHAnsi" w:cstheme="majorHAnsi"/>
        </w:rPr>
        <w:t>existing w</w:t>
      </w:r>
      <w:r w:rsidRPr="00F30512">
        <w:rPr>
          <w:rFonts w:asciiTheme="majorHAnsi" w:hAnsiTheme="majorHAnsi" w:cstheme="majorHAnsi"/>
        </w:rPr>
        <w:t xml:space="preserve">ork </w:t>
      </w:r>
      <w:r w:rsidR="00EC5BEF">
        <w:rPr>
          <w:rFonts w:asciiTheme="majorHAnsi" w:hAnsiTheme="majorHAnsi" w:cstheme="majorHAnsi"/>
        </w:rPr>
        <w:t>p</w:t>
      </w:r>
      <w:r w:rsidRPr="00F30512">
        <w:rPr>
          <w:rFonts w:asciiTheme="majorHAnsi" w:hAnsiTheme="majorHAnsi" w:cstheme="majorHAnsi"/>
        </w:rPr>
        <w:t>lan</w:t>
      </w:r>
      <w:r w:rsidRPr="009F026E">
        <w:rPr>
          <w:rFonts w:asciiTheme="majorHAnsi" w:hAnsiTheme="majorHAnsi" w:cstheme="majorHAnsi"/>
        </w:rPr>
        <w:t xml:space="preserve">. </w:t>
      </w:r>
      <w:r w:rsidR="00A53518">
        <w:rPr>
          <w:rFonts w:asciiTheme="majorHAnsi" w:hAnsiTheme="majorHAnsi" w:cstheme="majorHAnsi"/>
        </w:rPr>
        <w:t>The site has an existing EPA A18 permit</w:t>
      </w:r>
      <w:r w:rsidR="00330C78">
        <w:rPr>
          <w:rFonts w:asciiTheme="majorHAnsi" w:hAnsiTheme="majorHAnsi" w:cstheme="majorHAnsi"/>
        </w:rPr>
        <w:t xml:space="preserve"> for discharge of water to the aquifer. </w:t>
      </w:r>
    </w:p>
    <w:p w14:paraId="572C479A" w14:textId="77777777" w:rsidR="006918F8" w:rsidRPr="00F30385" w:rsidRDefault="006918F8" w:rsidP="00A42D5B">
      <w:pPr>
        <w:rPr>
          <w:rFonts w:asciiTheme="majorHAnsi" w:hAnsiTheme="majorHAnsi" w:cstheme="majorHAnsi"/>
        </w:rPr>
      </w:pPr>
    </w:p>
    <w:p w14:paraId="7B4F3CAE" w14:textId="0C95500A" w:rsidR="00A42D5B" w:rsidRPr="00346245" w:rsidRDefault="00A42D5B" w:rsidP="00A42D5B">
      <w:pPr>
        <w:rPr>
          <w:rFonts w:asciiTheme="majorHAnsi" w:hAnsiTheme="majorHAnsi" w:cstheme="majorHAnsi"/>
          <w:b/>
          <w:bCs/>
          <w:sz w:val="24"/>
          <w:szCs w:val="24"/>
        </w:rPr>
      </w:pPr>
      <w:r w:rsidRPr="00346245">
        <w:rPr>
          <w:rFonts w:asciiTheme="majorHAnsi" w:hAnsiTheme="majorHAnsi" w:cstheme="majorHAnsi"/>
          <w:b/>
          <w:bCs/>
          <w:sz w:val="24"/>
          <w:szCs w:val="24"/>
        </w:rPr>
        <w:t xml:space="preserve">Eligibility </w:t>
      </w:r>
      <w:r w:rsidR="00227D3C">
        <w:rPr>
          <w:rFonts w:asciiTheme="majorHAnsi" w:hAnsiTheme="majorHAnsi" w:cstheme="majorHAnsi"/>
          <w:b/>
          <w:bCs/>
          <w:sz w:val="24"/>
          <w:szCs w:val="24"/>
        </w:rPr>
        <w:t>c</w:t>
      </w:r>
      <w:r w:rsidRPr="00346245">
        <w:rPr>
          <w:rFonts w:asciiTheme="majorHAnsi" w:hAnsiTheme="majorHAnsi" w:cstheme="majorHAnsi"/>
          <w:b/>
          <w:bCs/>
          <w:sz w:val="24"/>
          <w:szCs w:val="24"/>
        </w:rPr>
        <w:t>riteria</w:t>
      </w:r>
    </w:p>
    <w:p w14:paraId="29D7D167" w14:textId="609FBE6A" w:rsidR="00A42D5B" w:rsidRPr="00C92188" w:rsidRDefault="00A42D5B" w:rsidP="00A42D5B">
      <w:pPr>
        <w:rPr>
          <w:rFonts w:asciiTheme="majorHAnsi" w:hAnsiTheme="majorHAnsi" w:cstheme="majorHAnsi"/>
          <w:b/>
          <w:bCs/>
        </w:rPr>
      </w:pPr>
      <w:r w:rsidRPr="00C92188">
        <w:rPr>
          <w:rFonts w:asciiTheme="majorHAnsi" w:hAnsiTheme="majorHAnsi" w:cstheme="majorHAnsi"/>
          <w:b/>
          <w:bCs/>
        </w:rPr>
        <w:t xml:space="preserve">No </w:t>
      </w:r>
      <w:r w:rsidR="00351B07" w:rsidRPr="00C92188">
        <w:rPr>
          <w:rFonts w:asciiTheme="majorHAnsi" w:hAnsiTheme="majorHAnsi" w:cstheme="majorHAnsi"/>
          <w:b/>
          <w:bCs/>
        </w:rPr>
        <w:t>n</w:t>
      </w:r>
      <w:r w:rsidRPr="00C92188">
        <w:rPr>
          <w:rFonts w:asciiTheme="majorHAnsi" w:hAnsiTheme="majorHAnsi" w:cstheme="majorHAnsi"/>
          <w:b/>
          <w:bCs/>
        </w:rPr>
        <w:t xml:space="preserve">ew </w:t>
      </w:r>
      <w:r w:rsidR="00351B07" w:rsidRPr="00C92188">
        <w:rPr>
          <w:rFonts w:asciiTheme="majorHAnsi" w:hAnsiTheme="majorHAnsi" w:cstheme="majorHAnsi"/>
          <w:b/>
          <w:bCs/>
        </w:rPr>
        <w:t>p</w:t>
      </w:r>
      <w:r w:rsidRPr="00C92188">
        <w:rPr>
          <w:rFonts w:asciiTheme="majorHAnsi" w:hAnsiTheme="majorHAnsi" w:cstheme="majorHAnsi"/>
          <w:b/>
          <w:bCs/>
        </w:rPr>
        <w:t xml:space="preserve">lanning </w:t>
      </w:r>
      <w:r w:rsidR="00351B07" w:rsidRPr="00C92188">
        <w:rPr>
          <w:rFonts w:asciiTheme="majorHAnsi" w:hAnsiTheme="majorHAnsi" w:cstheme="majorHAnsi"/>
          <w:b/>
          <w:bCs/>
        </w:rPr>
        <w:t>p</w:t>
      </w:r>
      <w:r w:rsidRPr="00C92188">
        <w:rPr>
          <w:rFonts w:asciiTheme="majorHAnsi" w:hAnsiTheme="majorHAnsi" w:cstheme="majorHAnsi"/>
          <w:b/>
          <w:bCs/>
        </w:rPr>
        <w:t xml:space="preserve">ermission </w:t>
      </w:r>
      <w:r w:rsidR="00351B07" w:rsidRPr="00C92188">
        <w:rPr>
          <w:rFonts w:asciiTheme="majorHAnsi" w:hAnsiTheme="majorHAnsi" w:cstheme="majorHAnsi"/>
          <w:b/>
          <w:bCs/>
        </w:rPr>
        <w:t>n</w:t>
      </w:r>
      <w:r w:rsidRPr="00C92188">
        <w:rPr>
          <w:rFonts w:asciiTheme="majorHAnsi" w:hAnsiTheme="majorHAnsi" w:cstheme="majorHAnsi"/>
          <w:b/>
          <w:bCs/>
        </w:rPr>
        <w:t>eeded</w:t>
      </w:r>
    </w:p>
    <w:p w14:paraId="57892F5D" w14:textId="0DC9AC98" w:rsidR="00A42D5B" w:rsidRDefault="00A42D5B" w:rsidP="00A42D5B">
      <w:pPr>
        <w:rPr>
          <w:rFonts w:asciiTheme="majorHAnsi" w:hAnsiTheme="majorHAnsi" w:cstheme="majorHAnsi"/>
        </w:rPr>
      </w:pPr>
      <w:r w:rsidRPr="00632C84">
        <w:rPr>
          <w:rFonts w:asciiTheme="majorHAnsi" w:hAnsiTheme="majorHAnsi" w:cstheme="majorHAnsi"/>
          <w:b/>
          <w:bCs/>
        </w:rPr>
        <w:t>Reasoning:</w:t>
      </w:r>
      <w:r w:rsidRPr="00632C84">
        <w:rPr>
          <w:rFonts w:asciiTheme="majorHAnsi" w:hAnsiTheme="majorHAnsi" w:cstheme="majorHAnsi"/>
        </w:rPr>
        <w:t xml:space="preserve"> </w:t>
      </w:r>
      <w:r w:rsidRPr="009F026E">
        <w:rPr>
          <w:rFonts w:asciiTheme="majorHAnsi" w:hAnsiTheme="majorHAnsi" w:cstheme="majorHAnsi"/>
        </w:rPr>
        <w:t xml:space="preserve">The change is confined to the already approved quarry footprint and does not expand activities beyond the existing planning permit. The end land use intent (non-sensitive open space/amenity values) remains aligned with the current </w:t>
      </w:r>
      <w:r w:rsidR="002E6435">
        <w:rPr>
          <w:rFonts w:asciiTheme="majorHAnsi" w:hAnsiTheme="majorHAnsi" w:cstheme="majorHAnsi"/>
        </w:rPr>
        <w:t xml:space="preserve">planning scheme requirements and </w:t>
      </w:r>
      <w:r w:rsidRPr="009F026E">
        <w:rPr>
          <w:rFonts w:asciiTheme="majorHAnsi" w:hAnsiTheme="majorHAnsi" w:cstheme="majorHAnsi"/>
        </w:rPr>
        <w:t>permit conditions.</w:t>
      </w:r>
    </w:p>
    <w:p w14:paraId="44EADF8C" w14:textId="58C3D315" w:rsidR="00A42D5B" w:rsidRPr="00632C84" w:rsidRDefault="00A42D5B" w:rsidP="00A42D5B">
      <w:pPr>
        <w:rPr>
          <w:rFonts w:asciiTheme="majorHAnsi" w:hAnsiTheme="majorHAnsi" w:cstheme="majorHAnsi"/>
        </w:rPr>
      </w:pPr>
      <w:r w:rsidRPr="00632C84">
        <w:rPr>
          <w:rFonts w:asciiTheme="majorHAnsi" w:hAnsiTheme="majorHAnsi" w:cstheme="majorHAnsi"/>
          <w:b/>
          <w:bCs/>
        </w:rPr>
        <w:t>Evidence to provide:</w:t>
      </w:r>
    </w:p>
    <w:p w14:paraId="735E4B00" w14:textId="147EBCDC" w:rsidR="002E6435" w:rsidRPr="002E6435" w:rsidRDefault="00CD3F55" w:rsidP="002E6435">
      <w:pPr>
        <w:pStyle w:val="ListNumber"/>
        <w:numPr>
          <w:ilvl w:val="0"/>
          <w:numId w:val="29"/>
        </w:numPr>
      </w:pPr>
      <w:r>
        <w:t>Written</w:t>
      </w:r>
      <w:r w:rsidR="00A42D5B" w:rsidRPr="009B1F9B">
        <w:t xml:space="preserve"> </w:t>
      </w:r>
      <w:r w:rsidR="002E6435">
        <w:t>confirmation</w:t>
      </w:r>
      <w:r w:rsidR="00A42D5B" w:rsidRPr="009B1F9B">
        <w:t xml:space="preserve"> </w:t>
      </w:r>
      <w:r>
        <w:t xml:space="preserve">from Council </w:t>
      </w:r>
      <w:r w:rsidR="00A42D5B" w:rsidRPr="009B1F9B">
        <w:t>that the change is allowable under the existing permit</w:t>
      </w:r>
      <w:r w:rsidR="002E6435">
        <w:t>, or that secondary consent has been granted</w:t>
      </w:r>
      <w:r w:rsidR="00A42D5B" w:rsidRPr="009B1F9B">
        <w:t>.</w:t>
      </w:r>
    </w:p>
    <w:p w14:paraId="367D0351" w14:textId="77777777" w:rsidR="002E6435" w:rsidRDefault="002E6435" w:rsidP="00A42D5B">
      <w:pPr>
        <w:rPr>
          <w:rFonts w:asciiTheme="majorHAnsi" w:hAnsiTheme="majorHAnsi" w:cstheme="majorHAnsi"/>
          <w:b/>
          <w:bCs/>
        </w:rPr>
      </w:pPr>
    </w:p>
    <w:p w14:paraId="42DBB2B2" w14:textId="753612D2" w:rsidR="00A42D5B" w:rsidRPr="00632C84" w:rsidRDefault="00A42D5B" w:rsidP="00A42D5B">
      <w:pPr>
        <w:rPr>
          <w:rFonts w:asciiTheme="majorHAnsi" w:hAnsiTheme="majorHAnsi" w:cstheme="majorHAnsi"/>
          <w:b/>
          <w:bCs/>
        </w:rPr>
      </w:pPr>
      <w:r w:rsidRPr="00632C84">
        <w:rPr>
          <w:rFonts w:asciiTheme="majorHAnsi" w:hAnsiTheme="majorHAnsi" w:cstheme="majorHAnsi"/>
          <w:b/>
          <w:bCs/>
        </w:rPr>
        <w:t xml:space="preserve">No </w:t>
      </w:r>
      <w:r w:rsidR="009B1F9B">
        <w:rPr>
          <w:rFonts w:asciiTheme="majorHAnsi" w:hAnsiTheme="majorHAnsi" w:cstheme="majorHAnsi"/>
          <w:b/>
          <w:bCs/>
        </w:rPr>
        <w:t>s</w:t>
      </w:r>
      <w:r w:rsidRPr="00632C84">
        <w:rPr>
          <w:rFonts w:asciiTheme="majorHAnsi" w:hAnsiTheme="majorHAnsi" w:cstheme="majorHAnsi"/>
          <w:b/>
          <w:bCs/>
        </w:rPr>
        <w:t xml:space="preserve">ignificant </w:t>
      </w:r>
      <w:r w:rsidR="009B1F9B">
        <w:rPr>
          <w:rFonts w:asciiTheme="majorHAnsi" w:hAnsiTheme="majorHAnsi" w:cstheme="majorHAnsi"/>
          <w:b/>
          <w:bCs/>
        </w:rPr>
        <w:t>i</w:t>
      </w:r>
      <w:r w:rsidRPr="00632C84">
        <w:rPr>
          <w:rFonts w:asciiTheme="majorHAnsi" w:hAnsiTheme="majorHAnsi" w:cstheme="majorHAnsi"/>
          <w:b/>
          <w:bCs/>
        </w:rPr>
        <w:t xml:space="preserve">ncrease in </w:t>
      </w:r>
      <w:r w:rsidR="009B1F9B">
        <w:rPr>
          <w:rFonts w:asciiTheme="majorHAnsi" w:hAnsiTheme="majorHAnsi" w:cstheme="majorHAnsi"/>
          <w:b/>
          <w:bCs/>
        </w:rPr>
        <w:t>r</w:t>
      </w:r>
      <w:r w:rsidRPr="00632C84">
        <w:rPr>
          <w:rFonts w:asciiTheme="majorHAnsi" w:hAnsiTheme="majorHAnsi" w:cstheme="majorHAnsi"/>
          <w:b/>
          <w:bCs/>
        </w:rPr>
        <w:t>isk</w:t>
      </w:r>
    </w:p>
    <w:p w14:paraId="0163232C" w14:textId="43391D35" w:rsidR="00A42D5B" w:rsidRDefault="00A42D5B" w:rsidP="00A42D5B">
      <w:pPr>
        <w:rPr>
          <w:rFonts w:asciiTheme="majorHAnsi" w:hAnsiTheme="majorHAnsi" w:cstheme="majorHAnsi"/>
        </w:rPr>
      </w:pPr>
      <w:r w:rsidRPr="00632C84">
        <w:rPr>
          <w:rFonts w:asciiTheme="majorHAnsi" w:hAnsiTheme="majorHAnsi" w:cstheme="majorHAnsi"/>
          <w:b/>
          <w:bCs/>
        </w:rPr>
        <w:t>Reasoning:</w:t>
      </w:r>
      <w:r w:rsidRPr="00632C84">
        <w:rPr>
          <w:rFonts w:asciiTheme="majorHAnsi" w:hAnsiTheme="majorHAnsi" w:cstheme="majorHAnsi"/>
        </w:rPr>
        <w:t xml:space="preserve"> Updated risk assessment demonstrates th</w:t>
      </w:r>
      <w:r w:rsidRPr="002F7376">
        <w:rPr>
          <w:rFonts w:asciiTheme="majorHAnsi" w:hAnsiTheme="majorHAnsi" w:cstheme="majorHAnsi"/>
        </w:rPr>
        <w:t xml:space="preserve">at </w:t>
      </w:r>
      <w:r w:rsidR="00F76693">
        <w:rPr>
          <w:rFonts w:asciiTheme="majorHAnsi" w:hAnsiTheme="majorHAnsi" w:cstheme="majorHAnsi"/>
        </w:rPr>
        <w:t xml:space="preserve">the changing works don’t result in </w:t>
      </w:r>
      <w:r w:rsidR="001C4B4B">
        <w:rPr>
          <w:rFonts w:asciiTheme="majorHAnsi" w:hAnsiTheme="majorHAnsi" w:cstheme="majorHAnsi"/>
        </w:rPr>
        <w:t>new high or very high risks</w:t>
      </w:r>
      <w:r w:rsidRPr="002F7376">
        <w:rPr>
          <w:rFonts w:asciiTheme="majorHAnsi" w:hAnsiTheme="majorHAnsi" w:cstheme="majorHAnsi"/>
        </w:rPr>
        <w:t>. Backfill</w:t>
      </w:r>
      <w:r w:rsidR="00692D19">
        <w:rPr>
          <w:rFonts w:asciiTheme="majorHAnsi" w:hAnsiTheme="majorHAnsi" w:cstheme="majorHAnsi"/>
        </w:rPr>
        <w:t>ing</w:t>
      </w:r>
      <w:r w:rsidRPr="002F7376">
        <w:rPr>
          <w:rFonts w:asciiTheme="majorHAnsi" w:hAnsiTheme="majorHAnsi" w:cstheme="majorHAnsi"/>
        </w:rPr>
        <w:t xml:space="preserve"> removes the long-term water quality </w:t>
      </w:r>
      <w:r w:rsidR="00692D19">
        <w:rPr>
          <w:rFonts w:asciiTheme="majorHAnsi" w:hAnsiTheme="majorHAnsi" w:cstheme="majorHAnsi"/>
        </w:rPr>
        <w:t xml:space="preserve">and level </w:t>
      </w:r>
      <w:r w:rsidRPr="002F7376">
        <w:rPr>
          <w:rFonts w:asciiTheme="majorHAnsi" w:hAnsiTheme="majorHAnsi" w:cstheme="majorHAnsi"/>
        </w:rPr>
        <w:t>uncertainty associated with pit lakes and reduces public safety risk by eliminating deep water. Geotechnical risk is managed through engineered placement, compaction testing, batter geometry at ≤1V:3H, and drainage controls</w:t>
      </w:r>
      <w:r w:rsidR="00692D19">
        <w:rPr>
          <w:rFonts w:asciiTheme="majorHAnsi" w:hAnsiTheme="majorHAnsi" w:cstheme="majorHAnsi"/>
        </w:rPr>
        <w:t xml:space="preserve"> in place</w:t>
      </w:r>
      <w:r w:rsidRPr="002F7376">
        <w:rPr>
          <w:rFonts w:asciiTheme="majorHAnsi" w:hAnsiTheme="majorHAnsi" w:cstheme="majorHAnsi"/>
        </w:rPr>
        <w:t xml:space="preserve">. </w:t>
      </w:r>
    </w:p>
    <w:p w14:paraId="5348ED8E" w14:textId="6B85BB4C" w:rsidR="00A42D5B" w:rsidRPr="00632C84" w:rsidRDefault="00A42D5B" w:rsidP="00A42D5B">
      <w:pPr>
        <w:rPr>
          <w:rFonts w:asciiTheme="majorHAnsi" w:hAnsiTheme="majorHAnsi" w:cstheme="majorHAnsi"/>
        </w:rPr>
      </w:pPr>
      <w:r w:rsidRPr="00632C84">
        <w:rPr>
          <w:rFonts w:asciiTheme="majorHAnsi" w:hAnsiTheme="majorHAnsi" w:cstheme="majorHAnsi"/>
          <w:b/>
          <w:bCs/>
        </w:rPr>
        <w:t>Evidence to provide:</w:t>
      </w:r>
    </w:p>
    <w:p w14:paraId="2FCE3EA0" w14:textId="4F6AAB70" w:rsidR="00A42D5B" w:rsidRPr="00692D19" w:rsidRDefault="00A42D5B" w:rsidP="00642ED8">
      <w:pPr>
        <w:pStyle w:val="ListNumber"/>
        <w:numPr>
          <w:ilvl w:val="0"/>
          <w:numId w:val="37"/>
        </w:numPr>
      </w:pPr>
      <w:r w:rsidRPr="00692D19">
        <w:t xml:space="preserve">Updated risk register showing no </w:t>
      </w:r>
      <w:r w:rsidR="00692D19">
        <w:t>h</w:t>
      </w:r>
      <w:r w:rsidRPr="00692D19">
        <w:t>igh</w:t>
      </w:r>
      <w:r w:rsidR="00692D19">
        <w:t xml:space="preserve"> or v</w:t>
      </w:r>
      <w:r w:rsidRPr="00692D19">
        <w:t xml:space="preserve">ery </w:t>
      </w:r>
      <w:r w:rsidR="00692D19">
        <w:t>h</w:t>
      </w:r>
      <w:r w:rsidRPr="00692D19">
        <w:t xml:space="preserve">igh </w:t>
      </w:r>
      <w:r w:rsidR="00692D19">
        <w:t>residual risks.</w:t>
      </w:r>
    </w:p>
    <w:p w14:paraId="4250A9E9" w14:textId="6311F3F4" w:rsidR="00221875" w:rsidRDefault="00221875" w:rsidP="006B265E">
      <w:pPr>
        <w:pStyle w:val="ListNumber"/>
        <w:numPr>
          <w:ilvl w:val="0"/>
          <w:numId w:val="29"/>
        </w:numPr>
      </w:pPr>
      <w:r>
        <w:t xml:space="preserve">Technical evidence – e.g. </w:t>
      </w:r>
      <w:r w:rsidR="00C4545E">
        <w:t>technical</w:t>
      </w:r>
      <w:r w:rsidR="00A42D5B" w:rsidRPr="00692D19">
        <w:t xml:space="preserve"> </w:t>
      </w:r>
      <w:r>
        <w:t>assessment</w:t>
      </w:r>
      <w:r w:rsidR="00C4545E">
        <w:t>s</w:t>
      </w:r>
      <w:r>
        <w:t xml:space="preserve"> and standards</w:t>
      </w:r>
      <w:r w:rsidR="006B265E">
        <w:t xml:space="preserve">, </w:t>
      </w:r>
      <w:r w:rsidR="002949A3">
        <w:t>impo</w:t>
      </w:r>
      <w:r w:rsidR="00B53BE1">
        <w:t xml:space="preserve">rted materials management plan </w:t>
      </w:r>
      <w:r w:rsidR="006B265E">
        <w:t>and/or re</w:t>
      </w:r>
      <w:r w:rsidR="006B265E" w:rsidRPr="00692D19">
        <w:t xml:space="preserve">vised </w:t>
      </w:r>
      <w:r w:rsidR="006B265E" w:rsidRPr="00692D19">
        <w:t>monitoring plan</w:t>
      </w:r>
      <w:r w:rsidR="00BB075E">
        <w:t>s</w:t>
      </w:r>
      <w:r w:rsidR="00014A66">
        <w:t xml:space="preserve"> </w:t>
      </w:r>
      <w:r w:rsidR="006B265E" w:rsidRPr="00692D19">
        <w:t>demonstrating controlled closure performance.</w:t>
      </w:r>
    </w:p>
    <w:p w14:paraId="5BEA763C" w14:textId="5E4BDEDB" w:rsidR="00C4545E" w:rsidRPr="00C4545E" w:rsidRDefault="00D84E14" w:rsidP="00C4545E">
      <w:pPr>
        <w:pStyle w:val="ListNumber2"/>
      </w:pPr>
      <w:r w:rsidRPr="00C4545E">
        <w:t>Backfill Materials &amp; Placement: Overburden and inert imported fill (if required) certified as non-contaminated, non-reactive</w:t>
      </w:r>
      <w:r w:rsidR="002E38C7">
        <w:t>.</w:t>
      </w:r>
    </w:p>
    <w:p w14:paraId="488981C9" w14:textId="1EAB5CF1" w:rsidR="00C4545E" w:rsidRPr="00C4545E" w:rsidRDefault="00C4545E" w:rsidP="00C4545E">
      <w:pPr>
        <w:pStyle w:val="ListNumber2"/>
      </w:pPr>
      <w:r w:rsidRPr="00C4545E">
        <w:t xml:space="preserve">Surface Water &amp; Drainage: Final grades </w:t>
      </w:r>
      <w:r w:rsidR="00D71776">
        <w:t xml:space="preserve">designed with </w:t>
      </w:r>
      <w:r w:rsidRPr="00C4545E">
        <w:t>sediment controls</w:t>
      </w:r>
      <w:r w:rsidR="00D71776">
        <w:t xml:space="preserve">, </w:t>
      </w:r>
      <w:r w:rsidRPr="00C4545E">
        <w:t xml:space="preserve">no new discharge </w:t>
      </w:r>
      <w:r w:rsidR="00D71776" w:rsidRPr="00C4545E">
        <w:t>points</w:t>
      </w:r>
      <w:r w:rsidR="00D71776">
        <w:t xml:space="preserve">, </w:t>
      </w:r>
      <w:r w:rsidR="00D71776" w:rsidRPr="00C4545E">
        <w:t>drains</w:t>
      </w:r>
      <w:r w:rsidRPr="00C4545E">
        <w:t xml:space="preserve"> sized for design storm events</w:t>
      </w:r>
      <w:r w:rsidR="00D71776">
        <w:t xml:space="preserve">, </w:t>
      </w:r>
      <w:r w:rsidRPr="00C4545E">
        <w:t>erosion protection at outlets.</w:t>
      </w:r>
    </w:p>
    <w:p w14:paraId="787066DE" w14:textId="1FB16DA6" w:rsidR="00C4545E" w:rsidRPr="00C4545E" w:rsidRDefault="00C4545E" w:rsidP="00C4545E">
      <w:pPr>
        <w:pStyle w:val="ListNumber2"/>
      </w:pPr>
      <w:r w:rsidRPr="00C4545E">
        <w:t>Stability &amp; Erosion Control: Batters ≤1V:3H (or as indicated by geotechnical advice), berms/contour banks designed where needed</w:t>
      </w:r>
      <w:r w:rsidR="002E38C7">
        <w:t>.</w:t>
      </w:r>
    </w:p>
    <w:p w14:paraId="7D4E8677" w14:textId="19EC05F5" w:rsidR="00C4545E" w:rsidRPr="00C4545E" w:rsidRDefault="00C4545E" w:rsidP="00EA0F62">
      <w:pPr>
        <w:pStyle w:val="ListNumber2"/>
      </w:pPr>
      <w:r w:rsidRPr="00C4545E">
        <w:t xml:space="preserve">Monitoring &amp; Closure: Settlement/tolerance surveys, vegetation establishment metrics, </w:t>
      </w:r>
      <w:r w:rsidRPr="001F7C92">
        <w:t>progressive rehabilitation objectives</w:t>
      </w:r>
      <w:r w:rsidR="00EA0F62">
        <w:t xml:space="preserve"> etc</w:t>
      </w:r>
      <w:r w:rsidRPr="001F7C92">
        <w:t>.</w:t>
      </w:r>
    </w:p>
    <w:p w14:paraId="7954DB8B" w14:textId="5147DA12" w:rsidR="00A42D5B" w:rsidRDefault="00C529A4">
      <w:pPr>
        <w:pStyle w:val="ListNumber2"/>
        <w:numPr>
          <w:ilvl w:val="0"/>
          <w:numId w:val="29"/>
        </w:numPr>
      </w:pPr>
      <w:r>
        <w:t xml:space="preserve">Evidence of </w:t>
      </w:r>
      <w:r w:rsidR="00330C78">
        <w:t>consultation</w:t>
      </w:r>
      <w:r w:rsidR="00692D19">
        <w:t xml:space="preserve"> with </w:t>
      </w:r>
      <w:r w:rsidR="006B265E">
        <w:t xml:space="preserve">relevant </w:t>
      </w:r>
      <w:r w:rsidR="008B3AD6">
        <w:t>co-regulating agencies</w:t>
      </w:r>
      <w:r w:rsidR="000340A9">
        <w:t>,</w:t>
      </w:r>
      <w:r>
        <w:t xml:space="preserve"> e.g. </w:t>
      </w:r>
      <w:r w:rsidR="004766B7">
        <w:t>water</w:t>
      </w:r>
      <w:r w:rsidR="0050028E">
        <w:t xml:space="preserve"> agency</w:t>
      </w:r>
      <w:r w:rsidR="00DB1976">
        <w:t>, EPA etc</w:t>
      </w:r>
      <w:r w:rsidR="008B3AD6">
        <w:t>.</w:t>
      </w:r>
      <w:r w:rsidR="00613DF2">
        <w:t xml:space="preserve"> or statement that consultation is not required.</w:t>
      </w:r>
      <w:r w:rsidR="008B3AD6">
        <w:t xml:space="preserve"> </w:t>
      </w:r>
    </w:p>
    <w:p w14:paraId="1C4FF1D8" w14:textId="32E86EDD" w:rsidR="00330C78" w:rsidRDefault="00FD4616" w:rsidP="0030210A">
      <w:pPr>
        <w:pStyle w:val="ListNumber2"/>
      </w:pPr>
      <w:r>
        <w:t xml:space="preserve">Confirmation from agencies that </w:t>
      </w:r>
      <w:r w:rsidR="00E23875">
        <w:t>existing permit</w:t>
      </w:r>
      <w:r w:rsidR="006E5B57">
        <w:t>s</w:t>
      </w:r>
      <w:r w:rsidR="00E23875">
        <w:t xml:space="preserve"> </w:t>
      </w:r>
      <w:r w:rsidR="006E5B57">
        <w:t>are adequate to address the changing works</w:t>
      </w:r>
      <w:r w:rsidR="00613DF2">
        <w:t>.</w:t>
      </w:r>
    </w:p>
    <w:p w14:paraId="44B86BE1" w14:textId="029657C1" w:rsidR="00412D95" w:rsidRPr="00692D19" w:rsidRDefault="00613DF2" w:rsidP="0030210A">
      <w:pPr>
        <w:pStyle w:val="ListNumber2"/>
      </w:pPr>
      <w:r>
        <w:t>Confirmation from agencies that the</w:t>
      </w:r>
      <w:r w:rsidR="0030210A">
        <w:t>y agree with the updated risk assessment for relevant risks.</w:t>
      </w:r>
    </w:p>
    <w:p w14:paraId="2FABF062" w14:textId="77777777" w:rsidR="007205D0" w:rsidRDefault="007205D0" w:rsidP="00A42D5B">
      <w:pPr>
        <w:rPr>
          <w:rFonts w:asciiTheme="majorHAnsi" w:hAnsiTheme="majorHAnsi" w:cstheme="majorHAnsi"/>
          <w:b/>
          <w:bCs/>
        </w:rPr>
      </w:pPr>
    </w:p>
    <w:p w14:paraId="49B9D221" w14:textId="55A360BB" w:rsidR="00A42D5B" w:rsidRPr="00632C84" w:rsidRDefault="00A42D5B" w:rsidP="00A42D5B">
      <w:pPr>
        <w:rPr>
          <w:rFonts w:asciiTheme="majorHAnsi" w:hAnsiTheme="majorHAnsi" w:cstheme="majorHAnsi"/>
          <w:b/>
          <w:bCs/>
        </w:rPr>
      </w:pPr>
      <w:r w:rsidRPr="00632C84">
        <w:rPr>
          <w:rFonts w:asciiTheme="majorHAnsi" w:hAnsiTheme="majorHAnsi" w:cstheme="majorHAnsi"/>
          <w:b/>
          <w:bCs/>
        </w:rPr>
        <w:t xml:space="preserve">No Impact on Crown </w:t>
      </w:r>
      <w:r w:rsidR="0038193F">
        <w:rPr>
          <w:rFonts w:asciiTheme="majorHAnsi" w:hAnsiTheme="majorHAnsi" w:cstheme="majorHAnsi"/>
          <w:b/>
          <w:bCs/>
        </w:rPr>
        <w:t>l</w:t>
      </w:r>
      <w:r w:rsidRPr="00632C84">
        <w:rPr>
          <w:rFonts w:asciiTheme="majorHAnsi" w:hAnsiTheme="majorHAnsi" w:cstheme="majorHAnsi"/>
          <w:b/>
          <w:bCs/>
        </w:rPr>
        <w:t>and</w:t>
      </w:r>
      <w:r>
        <w:rPr>
          <w:rFonts w:asciiTheme="majorHAnsi" w:hAnsiTheme="majorHAnsi" w:cstheme="majorHAnsi"/>
          <w:b/>
          <w:bCs/>
        </w:rPr>
        <w:t xml:space="preserve"> for mineral licence operations</w:t>
      </w:r>
    </w:p>
    <w:p w14:paraId="39BD50FD" w14:textId="04C429F7" w:rsidR="00A42D5B" w:rsidRPr="00632C84" w:rsidRDefault="00A42D5B" w:rsidP="00B93FB4">
      <w:pPr>
        <w:rPr>
          <w:rFonts w:asciiTheme="majorHAnsi" w:hAnsiTheme="majorHAnsi" w:cstheme="majorHAnsi"/>
        </w:rPr>
      </w:pPr>
      <w:r w:rsidRPr="00632C84">
        <w:rPr>
          <w:rFonts w:asciiTheme="majorHAnsi" w:hAnsiTheme="majorHAnsi" w:cstheme="majorHAnsi"/>
          <w:b/>
          <w:bCs/>
        </w:rPr>
        <w:t>Reasoning:</w:t>
      </w:r>
      <w:r w:rsidRPr="00632C84">
        <w:rPr>
          <w:rFonts w:asciiTheme="majorHAnsi" w:hAnsiTheme="majorHAnsi" w:cstheme="majorHAnsi"/>
        </w:rPr>
        <w:t xml:space="preserve"> </w:t>
      </w:r>
      <w:r>
        <w:rPr>
          <w:rFonts w:asciiTheme="majorHAnsi" w:hAnsiTheme="majorHAnsi" w:cstheme="majorHAnsi"/>
        </w:rPr>
        <w:t>Since this proposal is for a variation to Work Authority, this eligibility is not applicable.</w:t>
      </w:r>
    </w:p>
    <w:p w14:paraId="17F55A8C" w14:textId="77777777" w:rsidR="006B24AD" w:rsidRPr="00632C84" w:rsidRDefault="006B24AD" w:rsidP="00A42D5B">
      <w:pPr>
        <w:rPr>
          <w:rFonts w:asciiTheme="majorHAnsi" w:hAnsiTheme="majorHAnsi" w:cstheme="majorHAnsi"/>
        </w:rPr>
      </w:pPr>
    </w:p>
    <w:p w14:paraId="4C775E7F" w14:textId="77777777" w:rsidR="00A42D5B" w:rsidRPr="006918F8" w:rsidRDefault="00A42D5B" w:rsidP="00A42D5B">
      <w:pPr>
        <w:rPr>
          <w:rFonts w:asciiTheme="majorHAnsi" w:hAnsiTheme="majorHAnsi" w:cstheme="majorHAnsi"/>
          <w:b/>
          <w:bCs/>
          <w:sz w:val="24"/>
          <w:szCs w:val="24"/>
        </w:rPr>
      </w:pPr>
      <w:r w:rsidRPr="006918F8">
        <w:rPr>
          <w:rFonts w:asciiTheme="majorHAnsi" w:hAnsiTheme="majorHAnsi" w:cstheme="majorHAnsi"/>
          <w:b/>
          <w:bCs/>
          <w:sz w:val="24"/>
          <w:szCs w:val="24"/>
        </w:rPr>
        <w:t>Summary - Why this example proposal fits the Minor Variation Pathway</w:t>
      </w:r>
    </w:p>
    <w:p w14:paraId="1A70F9BE" w14:textId="251A534D" w:rsidR="00A42D5B" w:rsidRPr="006918F8" w:rsidRDefault="00A42D5B" w:rsidP="006918F8">
      <w:pPr>
        <w:pStyle w:val="ListNumber2"/>
        <w:numPr>
          <w:ilvl w:val="0"/>
          <w:numId w:val="39"/>
        </w:numPr>
      </w:pPr>
      <w:r w:rsidRPr="006918F8">
        <w:t>It does not require new or amended planning permission.</w:t>
      </w:r>
    </w:p>
    <w:p w14:paraId="7B29AC10" w14:textId="77777777" w:rsidR="00A42D5B" w:rsidRPr="006918F8" w:rsidRDefault="00A42D5B" w:rsidP="006918F8">
      <w:pPr>
        <w:pStyle w:val="ListNumber2"/>
        <w:numPr>
          <w:ilvl w:val="0"/>
          <w:numId w:val="29"/>
        </w:numPr>
      </w:pPr>
      <w:r w:rsidRPr="006918F8">
        <w:t>It does not increase risk; in several categories (public safety, water quality), risk is lower than the pit-lake scenario, with all residual risks at Low/Medium.</w:t>
      </w:r>
    </w:p>
    <w:p w14:paraId="08BACAF1" w14:textId="77777777" w:rsidR="00A42D5B" w:rsidRPr="006918F8" w:rsidRDefault="00A42D5B" w:rsidP="006918F8">
      <w:pPr>
        <w:pStyle w:val="ListNumber2"/>
        <w:numPr>
          <w:ilvl w:val="0"/>
          <w:numId w:val="29"/>
        </w:numPr>
      </w:pPr>
      <w:r w:rsidRPr="006918F8">
        <w:t>It stays within the Work Plan scope, keeping the same boundary, operational profile, and end-use intent, only the rehabilitation method changes.</w:t>
      </w:r>
    </w:p>
    <w:p w14:paraId="01082D09" w14:textId="77777777" w:rsidR="00A42D5B" w:rsidRPr="006918F8" w:rsidRDefault="00A42D5B" w:rsidP="006918F8">
      <w:pPr>
        <w:pStyle w:val="ListNumber2"/>
        <w:numPr>
          <w:ilvl w:val="0"/>
          <w:numId w:val="29"/>
        </w:numPr>
      </w:pPr>
      <w:r w:rsidRPr="006918F8">
        <w:t>It does not involve Crown land for a mineral licence operation.</w:t>
      </w:r>
    </w:p>
    <w:p w14:paraId="31B46F90" w14:textId="77777777" w:rsidR="00A42D5B" w:rsidRPr="006918F8" w:rsidRDefault="00A42D5B" w:rsidP="006918F8">
      <w:pPr>
        <w:pStyle w:val="ListNumber2"/>
        <w:numPr>
          <w:ilvl w:val="0"/>
          <w:numId w:val="29"/>
        </w:numPr>
      </w:pPr>
      <w:r w:rsidRPr="006918F8">
        <w:t>It does not affect duty thresholds or strategic obligations.</w:t>
      </w:r>
    </w:p>
    <w:p w14:paraId="6946DEF7" w14:textId="77777777" w:rsidR="007E14C4" w:rsidRDefault="007E14C4">
      <w:r>
        <w:br w:type="page"/>
      </w:r>
    </w:p>
    <w:p w14:paraId="1E9364E8" w14:textId="5A314696" w:rsidR="008020F2" w:rsidRDefault="008020F2">
      <w:pPr>
        <w:sectPr w:rsidR="008020F2" w:rsidSect="00F3124A">
          <w:headerReference w:type="default" r:id="rId47"/>
          <w:footerReference w:type="even" r:id="rId48"/>
          <w:footerReference w:type="default" r:id="rId49"/>
          <w:footerReference w:type="first" r:id="rId50"/>
          <w:pgSz w:w="11907" w:h="16839" w:code="9"/>
          <w:pgMar w:top="1134" w:right="1134" w:bottom="1134" w:left="1134" w:header="283" w:footer="283" w:gutter="0"/>
          <w:cols w:num="2" w:space="720"/>
          <w:noEndnote/>
          <w:docGrid w:linePitch="360"/>
        </w:sectPr>
      </w:pPr>
    </w:p>
    <w:p w14:paraId="78876417" w14:textId="15A7B1FF" w:rsidR="00C85C0E" w:rsidRDefault="00613270" w:rsidP="00F716E2">
      <w:pPr>
        <w:pStyle w:val="Heading1"/>
        <w:numPr>
          <w:ilvl w:val="0"/>
          <w:numId w:val="0"/>
        </w:numPr>
        <w:rPr>
          <w:rFonts w:ascii="VIC" w:hAnsi="VIC" w:cs="VIC"/>
          <w:color w:val="5B5858" w:themeColor="text1" w:themeTint="BF"/>
          <w:sz w:val="34"/>
          <w:szCs w:val="34"/>
          <w:lang w:val="en-GB"/>
        </w:rPr>
      </w:pPr>
      <w:bookmarkStart w:id="27" w:name="_Toc220415419"/>
      <w:r w:rsidRPr="00B77321">
        <w:lastRenderedPageBreak/>
        <w:t xml:space="preserve">Appendix </w:t>
      </w:r>
      <w:r w:rsidR="00915876">
        <w:t>B</w:t>
      </w:r>
      <w:r w:rsidR="00562C99">
        <w:t xml:space="preserve"> </w:t>
      </w:r>
      <w:r w:rsidR="00C4534A">
        <w:t>–</w:t>
      </w:r>
      <w:r w:rsidR="00562C99">
        <w:t xml:space="preserve"> </w:t>
      </w:r>
      <w:r w:rsidR="00BB74BD">
        <w:t>S</w:t>
      </w:r>
      <w:r w:rsidR="00F716E2" w:rsidRPr="00F716E2">
        <w:t>ubmission template</w:t>
      </w:r>
      <w:r w:rsidR="00BB74BD">
        <w:t xml:space="preserve"> </w:t>
      </w:r>
      <w:r w:rsidR="00897B03">
        <w:t>work authoriti</w:t>
      </w:r>
      <w:r w:rsidR="009113CB">
        <w:t>es</w:t>
      </w:r>
      <w:bookmarkEnd w:id="27"/>
    </w:p>
    <w:tbl>
      <w:tblPr>
        <w:tblW w:w="9967" w:type="dxa"/>
        <w:tblInd w:w="-5" w:type="dxa"/>
        <w:tblLayout w:type="fixed"/>
        <w:tblCellMar>
          <w:left w:w="0" w:type="dxa"/>
          <w:right w:w="0" w:type="dxa"/>
        </w:tblCellMar>
        <w:tblLook w:val="0000" w:firstRow="0" w:lastRow="0" w:firstColumn="0" w:lastColumn="0" w:noHBand="0" w:noVBand="0"/>
      </w:tblPr>
      <w:tblGrid>
        <w:gridCol w:w="1768"/>
        <w:gridCol w:w="3193"/>
        <w:gridCol w:w="1726"/>
        <w:gridCol w:w="3280"/>
      </w:tblGrid>
      <w:tr w:rsidR="00F716E2" w:rsidRPr="00F716E2" w14:paraId="68AF303E" w14:textId="77777777">
        <w:trPr>
          <w:trHeight w:hRule="exact" w:val="397"/>
        </w:trPr>
        <w:tc>
          <w:tcPr>
            <w:tcW w:w="4961" w:type="dxa"/>
            <w:gridSpan w:val="2"/>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04E0BAF8" w14:textId="77777777" w:rsidR="00F716E2" w:rsidRPr="00F716E2" w:rsidRDefault="00F716E2" w:rsidP="00F716E2">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Work Authority Number:</w:t>
            </w:r>
          </w:p>
        </w:tc>
        <w:tc>
          <w:tcPr>
            <w:tcW w:w="5006" w:type="dxa"/>
            <w:gridSpan w:val="2"/>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3C717C02" w14:textId="77777777" w:rsidR="00F716E2" w:rsidRPr="00F716E2" w:rsidRDefault="00F716E2" w:rsidP="00F716E2">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Work Authority Holder:</w:t>
            </w:r>
          </w:p>
        </w:tc>
      </w:tr>
      <w:tr w:rsidR="00F716E2" w:rsidRPr="00F716E2" w14:paraId="545FCA25" w14:textId="77777777">
        <w:trPr>
          <w:trHeight w:val="495"/>
        </w:trPr>
        <w:tc>
          <w:tcPr>
            <w:tcW w:w="4961" w:type="dxa"/>
            <w:gridSpan w:val="2"/>
            <w:tcBorders>
              <w:top w:val="single" w:sz="4" w:space="0" w:color="000000"/>
              <w:left w:val="single" w:sz="4" w:space="0" w:color="000000"/>
              <w:right w:val="single" w:sz="4" w:space="0" w:color="000000"/>
            </w:tcBorders>
            <w:tcMar>
              <w:top w:w="80" w:type="dxa"/>
              <w:left w:w="80" w:type="dxa"/>
              <w:bottom w:w="80" w:type="dxa"/>
              <w:right w:w="80" w:type="dxa"/>
            </w:tcMar>
          </w:tcPr>
          <w:p w14:paraId="23DA9A5C" w14:textId="77777777" w:rsidR="00F716E2" w:rsidRPr="00F716E2" w:rsidRDefault="00F716E2" w:rsidP="00F716E2">
            <w:pPr>
              <w:tabs>
                <w:tab w:val="left" w:pos="227"/>
              </w:tabs>
              <w:suppressAutoHyphens/>
              <w:autoSpaceDE w:val="0"/>
              <w:autoSpaceDN w:val="0"/>
              <w:adjustRightInd w:val="0"/>
              <w:spacing w:before="0" w:after="0"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WA number</w:t>
            </w:r>
          </w:p>
        </w:tc>
        <w:tc>
          <w:tcPr>
            <w:tcW w:w="5006" w:type="dxa"/>
            <w:gridSpan w:val="2"/>
            <w:tcBorders>
              <w:top w:val="single" w:sz="4" w:space="0" w:color="000000"/>
              <w:left w:val="single" w:sz="4" w:space="0" w:color="000000"/>
              <w:right w:val="single" w:sz="4" w:space="0" w:color="000000"/>
            </w:tcBorders>
            <w:tcMar>
              <w:top w:w="80" w:type="dxa"/>
              <w:left w:w="80" w:type="dxa"/>
              <w:bottom w:w="80" w:type="dxa"/>
              <w:right w:w="80" w:type="dxa"/>
            </w:tcMar>
          </w:tcPr>
          <w:p w14:paraId="14607B1D" w14:textId="77777777" w:rsidR="00F716E2" w:rsidRPr="00F716E2" w:rsidRDefault="00F716E2" w:rsidP="00F716E2">
            <w:pPr>
              <w:tabs>
                <w:tab w:val="left" w:pos="227"/>
              </w:tabs>
              <w:suppressAutoHyphens/>
              <w:autoSpaceDE w:val="0"/>
              <w:autoSpaceDN w:val="0"/>
              <w:adjustRightInd w:val="0"/>
              <w:spacing w:before="0" w:after="0"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The organisation that is submitting the Minor Variation</w:t>
            </w:r>
          </w:p>
        </w:tc>
      </w:tr>
      <w:tr w:rsidR="00F716E2" w:rsidRPr="00F716E2" w14:paraId="27D683B2" w14:textId="77777777">
        <w:trPr>
          <w:trHeight w:val="494"/>
        </w:trPr>
        <w:sdt>
          <w:sdtPr>
            <w:rPr>
              <w:rFonts w:ascii="Arial" w:eastAsia="Calibri" w:hAnsi="Arial"/>
              <w:szCs w:val="22"/>
              <w:lang w:eastAsia="en-US"/>
            </w:rPr>
            <w:alias w:val="WA number"/>
            <w:tag w:val="WA number"/>
            <w:id w:val="-305318563"/>
            <w:placeholder>
              <w:docPart w:val="4311BC11FDDF4629BC936A7D9A78C855"/>
            </w:placeholder>
            <w:showingPlcHdr/>
          </w:sdtPr>
          <w:sdtEndPr>
            <w:rPr>
              <w:rFonts w:ascii="VIC" w:hAnsi="VIC" w:cs="VIC"/>
              <w:color w:val="000000"/>
              <w:sz w:val="18"/>
              <w:szCs w:val="18"/>
              <w:lang w:val="en-GB"/>
            </w:rPr>
          </w:sdtEndPr>
          <w:sdtContent>
            <w:tc>
              <w:tcPr>
                <w:tcW w:w="4961" w:type="dxa"/>
                <w:gridSpan w:val="2"/>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79DAD9A2" w14:textId="77777777" w:rsidR="00F716E2" w:rsidRPr="00F716E2" w:rsidRDefault="00F716E2" w:rsidP="00F716E2">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F716E2">
                  <w:rPr>
                    <w:rFonts w:ascii="Calibri" w:eastAsia="Calibri" w:hAnsi="Calibri"/>
                    <w:color w:val="808080"/>
                    <w:sz w:val="22"/>
                    <w:szCs w:val="22"/>
                    <w:lang w:eastAsia="en-US"/>
                  </w:rPr>
                  <w:t>Click or tap here to enter text.</w:t>
                </w:r>
              </w:p>
            </w:tc>
          </w:sdtContent>
        </w:sdt>
        <w:sdt>
          <w:sdtPr>
            <w:rPr>
              <w:rFonts w:ascii="Arial" w:eastAsia="Calibri" w:hAnsi="Arial"/>
              <w:szCs w:val="22"/>
              <w:lang w:eastAsia="en-US"/>
            </w:rPr>
            <w:alias w:val="Organisation submitting update"/>
            <w:tag w:val="Organisation submitting update"/>
            <w:id w:val="-1826117820"/>
            <w:placeholder>
              <w:docPart w:val="D72066C34A0B4782B70D78FBBBC47412"/>
            </w:placeholder>
            <w:showingPlcHdr/>
          </w:sdtPr>
          <w:sdtEndPr>
            <w:rPr>
              <w:rFonts w:ascii="VIC" w:hAnsi="VIC" w:cs="VIC"/>
              <w:color w:val="000000"/>
              <w:sz w:val="18"/>
              <w:szCs w:val="18"/>
              <w:lang w:val="en-GB"/>
            </w:rPr>
          </w:sdtEndPr>
          <w:sdtContent>
            <w:tc>
              <w:tcPr>
                <w:tcW w:w="5006" w:type="dxa"/>
                <w:gridSpan w:val="2"/>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5BDC2724" w14:textId="77777777" w:rsidR="00F716E2" w:rsidRPr="00F716E2" w:rsidRDefault="00F716E2" w:rsidP="00F716E2">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F716E2">
                  <w:rPr>
                    <w:rFonts w:ascii="Calibri" w:eastAsia="Calibri" w:hAnsi="Calibri"/>
                    <w:color w:val="808080"/>
                    <w:sz w:val="22"/>
                    <w:szCs w:val="22"/>
                    <w:lang w:eastAsia="en-US"/>
                  </w:rPr>
                  <w:t>Click or tap here to enter text.</w:t>
                </w:r>
              </w:p>
            </w:tc>
          </w:sdtContent>
        </w:sdt>
      </w:tr>
      <w:tr w:rsidR="00F716E2" w:rsidRPr="00F716E2" w14:paraId="5F59AB04" w14:textId="77777777" w:rsidTr="00F716E2">
        <w:tc>
          <w:tcPr>
            <w:tcW w:w="1768" w:type="dxa"/>
            <w:vMerge w:val="restart"/>
            <w:tcBorders>
              <w:top w:val="single" w:sz="4" w:space="0" w:color="000000"/>
              <w:left w:val="single" w:sz="4" w:space="0" w:color="000000"/>
              <w:right w:val="single" w:sz="4" w:space="0" w:color="000000"/>
            </w:tcBorders>
            <w:shd w:val="clear" w:color="auto" w:fill="02B9BE"/>
            <w:tcMar>
              <w:top w:w="80" w:type="dxa"/>
              <w:left w:w="80" w:type="dxa"/>
              <w:bottom w:w="80" w:type="dxa"/>
              <w:right w:w="80" w:type="dxa"/>
            </w:tcMar>
            <w:vAlign w:val="center"/>
          </w:tcPr>
          <w:p w14:paraId="6B87018D" w14:textId="77777777" w:rsidR="00F716E2" w:rsidRPr="00F716E2" w:rsidRDefault="00F716E2" w:rsidP="00F716E2">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 xml:space="preserve">Contact Name: </w:t>
            </w:r>
          </w:p>
        </w:tc>
        <w:sdt>
          <w:sdtPr>
            <w:rPr>
              <w:rFonts w:ascii="Arial" w:eastAsia="Calibri" w:hAnsi="Arial"/>
              <w:szCs w:val="22"/>
              <w:lang w:eastAsia="en-US"/>
            </w:rPr>
            <w:alias w:val="Contact Name"/>
            <w:tag w:val="Contact Name"/>
            <w:id w:val="-2008345202"/>
            <w:placeholder>
              <w:docPart w:val="CB76D5082F7546698F2F946114E51CC5"/>
            </w:placeholder>
            <w:showingPlcHdr/>
          </w:sdtPr>
          <w:sdtEndPr>
            <w:rPr>
              <w:rFonts w:ascii="VIC" w:hAnsi="VIC" w:cs="VIC"/>
              <w:color w:val="000000"/>
              <w:sz w:val="18"/>
              <w:szCs w:val="18"/>
              <w:lang w:val="en-GB"/>
            </w:rPr>
          </w:sdtEndPr>
          <w:sdtContent>
            <w:tc>
              <w:tcPr>
                <w:tcW w:w="8199" w:type="dxa"/>
                <w:gridSpan w:val="3"/>
                <w:tcBorders>
                  <w:top w:val="single" w:sz="4" w:space="0" w:color="000000"/>
                  <w:left w:val="single" w:sz="4" w:space="0" w:color="000000"/>
                  <w:bottom w:val="single" w:sz="4" w:space="0" w:color="A6A6A6"/>
                  <w:right w:val="single" w:sz="4" w:space="0" w:color="000000"/>
                </w:tcBorders>
                <w:tcMar>
                  <w:top w:w="80" w:type="dxa"/>
                  <w:left w:w="80" w:type="dxa"/>
                  <w:bottom w:w="80" w:type="dxa"/>
                  <w:right w:w="80" w:type="dxa"/>
                </w:tcMar>
              </w:tcPr>
              <w:p w14:paraId="35537FC6" w14:textId="77777777" w:rsidR="00F716E2" w:rsidRPr="00F716E2" w:rsidRDefault="00F716E2" w:rsidP="00F716E2">
                <w:pPr>
                  <w:tabs>
                    <w:tab w:val="left" w:pos="227"/>
                  </w:tabs>
                  <w:suppressAutoHyphens/>
                  <w:autoSpaceDE w:val="0"/>
                  <w:autoSpaceDN w:val="0"/>
                  <w:adjustRightInd w:val="0"/>
                  <w:spacing w:before="57" w:after="0" w:line="230" w:lineRule="atLeast"/>
                  <w:textAlignment w:val="center"/>
                  <w:rPr>
                    <w:rFonts w:ascii="VIC" w:eastAsia="Calibri" w:hAnsi="VIC" w:cs="VIC"/>
                    <w:color w:val="000000"/>
                    <w:sz w:val="18"/>
                    <w:szCs w:val="18"/>
                    <w:lang w:val="en-GB" w:eastAsia="en-US"/>
                  </w:rPr>
                </w:pPr>
                <w:r w:rsidRPr="00F716E2">
                  <w:rPr>
                    <w:rFonts w:ascii="Calibri" w:eastAsia="Calibri" w:hAnsi="Calibri"/>
                    <w:color w:val="808080"/>
                    <w:sz w:val="22"/>
                    <w:szCs w:val="22"/>
                    <w:lang w:eastAsia="en-US"/>
                  </w:rPr>
                  <w:t>Click or tap here to enter text.</w:t>
                </w:r>
              </w:p>
            </w:tc>
          </w:sdtContent>
        </w:sdt>
      </w:tr>
      <w:tr w:rsidR="00F716E2" w:rsidRPr="00F716E2" w14:paraId="7817D587" w14:textId="77777777" w:rsidTr="00F716E2">
        <w:tc>
          <w:tcPr>
            <w:tcW w:w="1768" w:type="dxa"/>
            <w:vMerge/>
            <w:tcBorders>
              <w:top w:val="single" w:sz="4" w:space="0" w:color="A6A6A6"/>
              <w:left w:val="single" w:sz="4" w:space="0" w:color="000000"/>
              <w:bottom w:val="single" w:sz="4" w:space="0" w:color="000000"/>
              <w:right w:val="single" w:sz="4" w:space="0" w:color="000000"/>
            </w:tcBorders>
            <w:shd w:val="clear" w:color="auto" w:fill="02B9BE"/>
            <w:tcMar>
              <w:top w:w="80" w:type="dxa"/>
              <w:left w:w="80" w:type="dxa"/>
              <w:bottom w:w="80" w:type="dxa"/>
              <w:right w:w="80" w:type="dxa"/>
            </w:tcMar>
          </w:tcPr>
          <w:p w14:paraId="0E029B5D" w14:textId="77777777" w:rsidR="00F716E2" w:rsidRPr="00F716E2" w:rsidRDefault="00F716E2" w:rsidP="00F716E2">
            <w:pPr>
              <w:tabs>
                <w:tab w:val="left" w:pos="227"/>
              </w:tabs>
              <w:suppressAutoHyphens/>
              <w:autoSpaceDE w:val="0"/>
              <w:autoSpaceDN w:val="0"/>
              <w:adjustRightInd w:val="0"/>
              <w:spacing w:before="113" w:after="0" w:line="230" w:lineRule="atLeast"/>
              <w:textAlignment w:val="center"/>
              <w:rPr>
                <w:rFonts w:ascii="VIC SemiBold" w:eastAsia="Calibri" w:hAnsi="VIC SemiBold" w:cs="VIC SemiBold"/>
                <w:b/>
                <w:bCs/>
                <w:color w:val="FFFFFF"/>
                <w:sz w:val="18"/>
                <w:szCs w:val="18"/>
                <w:lang w:val="en-GB" w:eastAsia="en-US"/>
              </w:rPr>
            </w:pPr>
          </w:p>
        </w:tc>
        <w:tc>
          <w:tcPr>
            <w:tcW w:w="8199" w:type="dxa"/>
            <w:gridSpan w:val="3"/>
            <w:tcBorders>
              <w:top w:val="single" w:sz="4" w:space="0" w:color="A6A6A6"/>
              <w:left w:val="single" w:sz="4" w:space="0" w:color="000000"/>
              <w:bottom w:val="single" w:sz="4" w:space="0" w:color="000000"/>
              <w:right w:val="single" w:sz="4" w:space="0" w:color="000000"/>
            </w:tcBorders>
            <w:tcMar>
              <w:top w:w="28" w:type="dxa"/>
              <w:left w:w="80" w:type="dxa"/>
              <w:bottom w:w="28" w:type="dxa"/>
              <w:right w:w="80" w:type="dxa"/>
            </w:tcMar>
          </w:tcPr>
          <w:p w14:paraId="150EE946" w14:textId="77777777" w:rsidR="00F716E2" w:rsidRPr="00F716E2" w:rsidRDefault="00F716E2" w:rsidP="00F716E2">
            <w:pPr>
              <w:tabs>
                <w:tab w:val="left" w:pos="227"/>
              </w:tabs>
              <w:suppressAutoHyphens/>
              <w:autoSpaceDE w:val="0"/>
              <w:autoSpaceDN w:val="0"/>
              <w:adjustRightInd w:val="0"/>
              <w:spacing w:before="0" w:after="0" w:line="240" w:lineRule="auto"/>
              <w:textAlignment w:val="center"/>
              <w:rPr>
                <w:rFonts w:ascii="VIC" w:eastAsia="Calibri" w:hAnsi="VIC" w:cs="VIC"/>
                <w:color w:val="404040"/>
                <w:sz w:val="16"/>
                <w:szCs w:val="16"/>
                <w:lang w:val="en-GB" w:eastAsia="en-US"/>
              </w:rPr>
            </w:pPr>
            <w:r w:rsidRPr="00F716E2">
              <w:rPr>
                <w:rFonts w:ascii="VIC" w:eastAsia="Calibri" w:hAnsi="VIC" w:cs="VIC"/>
                <w:color w:val="404040"/>
                <w:sz w:val="16"/>
                <w:szCs w:val="16"/>
                <w:lang w:val="en-GB" w:eastAsia="en-US"/>
              </w:rPr>
              <w:t>The person submitting the Minor Variation on behalf of the Work Authority Holder</w:t>
            </w:r>
          </w:p>
        </w:tc>
      </w:tr>
      <w:tr w:rsidR="00F716E2" w:rsidRPr="00F716E2" w14:paraId="6B7EF7FC" w14:textId="77777777">
        <w:trPr>
          <w:cantSplit/>
          <w:trHeight w:hRule="exact" w:val="397"/>
        </w:trPr>
        <w:tc>
          <w:tcPr>
            <w:tcW w:w="1768" w:type="dxa"/>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4567979A" w14:textId="77777777" w:rsidR="00F716E2" w:rsidRPr="00F716E2" w:rsidRDefault="00F716E2" w:rsidP="00F716E2">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Email:</w:t>
            </w:r>
          </w:p>
        </w:tc>
        <w:sdt>
          <w:sdtPr>
            <w:rPr>
              <w:rFonts w:ascii="Arial" w:eastAsia="Calibri" w:hAnsi="Arial"/>
              <w:szCs w:val="22"/>
              <w:lang w:eastAsia="en-US"/>
            </w:rPr>
            <w:alias w:val="Email"/>
            <w:tag w:val="Email"/>
            <w:id w:val="-723912671"/>
            <w:placeholder>
              <w:docPart w:val="4FA2EAC3A3064690AC0853110E037E9A"/>
            </w:placeholder>
            <w:showingPlcHdr/>
          </w:sdtPr>
          <w:sdtEndPr>
            <w:rPr>
              <w:rFonts w:ascii="VIC" w:hAnsi="VIC"/>
              <w:sz w:val="24"/>
              <w:szCs w:val="24"/>
            </w:rPr>
          </w:sdtEndPr>
          <w:sdtContent>
            <w:tc>
              <w:tcPr>
                <w:tcW w:w="819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22FB6A7" w14:textId="77777777" w:rsidR="00F716E2" w:rsidRPr="00F716E2" w:rsidRDefault="00F716E2" w:rsidP="00F716E2">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tr>
      <w:tr w:rsidR="00F716E2" w:rsidRPr="00F716E2" w14:paraId="64B7625E" w14:textId="77777777">
        <w:trPr>
          <w:cantSplit/>
          <w:trHeight w:hRule="exact" w:val="397"/>
        </w:trPr>
        <w:tc>
          <w:tcPr>
            <w:tcW w:w="1768" w:type="dxa"/>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00FC7E27" w14:textId="77777777" w:rsidR="00F716E2" w:rsidRPr="00F716E2" w:rsidRDefault="00F716E2" w:rsidP="00F716E2">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Phone Number:</w:t>
            </w:r>
          </w:p>
        </w:tc>
        <w:sdt>
          <w:sdtPr>
            <w:rPr>
              <w:rFonts w:ascii="Arial" w:eastAsia="Calibri" w:hAnsi="Arial"/>
              <w:szCs w:val="22"/>
              <w:lang w:eastAsia="en-US"/>
            </w:rPr>
            <w:alias w:val="Phone number"/>
            <w:tag w:val="Phone number"/>
            <w:id w:val="286943773"/>
            <w:placeholder>
              <w:docPart w:val="A1381D17283F485CBA3F0FE3DCD19403"/>
            </w:placeholder>
            <w:showingPlcHdr/>
          </w:sdtPr>
          <w:sdtEndPr>
            <w:rPr>
              <w:rFonts w:ascii="VIC" w:hAnsi="VIC"/>
              <w:sz w:val="24"/>
              <w:szCs w:val="24"/>
            </w:rPr>
          </w:sdtEndPr>
          <w:sdtContent>
            <w:tc>
              <w:tcPr>
                <w:tcW w:w="819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805E87" w14:textId="77777777" w:rsidR="00F716E2" w:rsidRPr="00F716E2" w:rsidRDefault="00F716E2" w:rsidP="00F716E2">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tr>
      <w:tr w:rsidR="00F716E2" w:rsidRPr="00F716E2" w14:paraId="347CC009" w14:textId="77777777">
        <w:trPr>
          <w:cantSplit/>
          <w:trHeight w:hRule="exact" w:val="397"/>
        </w:trPr>
        <w:tc>
          <w:tcPr>
            <w:tcW w:w="1768" w:type="dxa"/>
            <w:vMerge w:val="restart"/>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6A45A928" w14:textId="77777777" w:rsidR="00F716E2" w:rsidRPr="00F716E2" w:rsidRDefault="00F716E2" w:rsidP="00F716E2">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Site Address:</w:t>
            </w:r>
          </w:p>
        </w:tc>
        <w:sdt>
          <w:sdtPr>
            <w:rPr>
              <w:rFonts w:ascii="Arial" w:eastAsia="Calibri" w:hAnsi="Arial"/>
              <w:szCs w:val="22"/>
              <w:lang w:eastAsia="en-US"/>
            </w:rPr>
            <w:alias w:val="Street Address"/>
            <w:tag w:val="Street Address"/>
            <w:id w:val="-1873989111"/>
            <w:placeholder>
              <w:docPart w:val="C9597E04499D476180F980D9240FBBA2"/>
            </w:placeholder>
            <w:showingPlcHdr/>
          </w:sdtPr>
          <w:sdtEndPr>
            <w:rPr>
              <w:rFonts w:ascii="VIC" w:hAnsi="VIC"/>
              <w:sz w:val="24"/>
              <w:szCs w:val="24"/>
            </w:rPr>
          </w:sdtEndPr>
          <w:sdtContent>
            <w:tc>
              <w:tcPr>
                <w:tcW w:w="819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774AC9" w14:textId="77777777" w:rsidR="00F716E2" w:rsidRPr="00F716E2" w:rsidRDefault="00F716E2" w:rsidP="00F716E2">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tr>
      <w:tr w:rsidR="00F716E2" w:rsidRPr="00F716E2" w14:paraId="5AE45235" w14:textId="77777777">
        <w:trPr>
          <w:cantSplit/>
          <w:trHeight w:hRule="exact" w:val="397"/>
        </w:trPr>
        <w:tc>
          <w:tcPr>
            <w:tcW w:w="1768" w:type="dxa"/>
            <w:vMerge/>
            <w:tcBorders>
              <w:top w:val="single" w:sz="4" w:space="0" w:color="000000"/>
              <w:left w:val="single" w:sz="4" w:space="0" w:color="000000"/>
              <w:bottom w:val="single" w:sz="4" w:space="0" w:color="000000"/>
              <w:right w:val="single" w:sz="4" w:space="0" w:color="000000"/>
            </w:tcBorders>
            <w:shd w:val="clear" w:color="auto" w:fill="02B9BE"/>
            <w:vAlign w:val="center"/>
          </w:tcPr>
          <w:p w14:paraId="30DFE9E5" w14:textId="77777777" w:rsidR="00F716E2" w:rsidRPr="00F716E2" w:rsidRDefault="00F716E2" w:rsidP="00F716E2">
            <w:pPr>
              <w:autoSpaceDE w:val="0"/>
              <w:autoSpaceDN w:val="0"/>
              <w:adjustRightInd w:val="0"/>
              <w:spacing w:before="0" w:after="0" w:line="240" w:lineRule="auto"/>
              <w:rPr>
                <w:rFonts w:ascii="VIC" w:eastAsia="Calibri" w:hAnsi="VIC"/>
                <w:sz w:val="24"/>
                <w:szCs w:val="24"/>
                <w:lang w:eastAsia="en-US"/>
              </w:rPr>
            </w:pPr>
          </w:p>
        </w:tc>
        <w:tc>
          <w:tcPr>
            <w:tcW w:w="491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1CBAC1" w14:textId="77777777" w:rsidR="00F716E2" w:rsidRPr="00F716E2" w:rsidRDefault="00F716E2" w:rsidP="00F716E2">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F716E2">
              <w:rPr>
                <w:rFonts w:ascii="VIC" w:eastAsia="Calibri" w:hAnsi="VIC" w:cs="VIC"/>
                <w:color w:val="404040"/>
                <w:sz w:val="18"/>
                <w:szCs w:val="18"/>
                <w:lang w:val="en-GB" w:eastAsia="en-US"/>
              </w:rPr>
              <w:t xml:space="preserve">Suburb  </w:t>
            </w:r>
            <w:sdt>
              <w:sdtPr>
                <w:rPr>
                  <w:rFonts w:ascii="Arial" w:eastAsia="Calibri" w:hAnsi="Arial"/>
                  <w:szCs w:val="22"/>
                  <w:lang w:eastAsia="en-US"/>
                </w:rPr>
                <w:alias w:val="Suburb"/>
                <w:tag w:val="Suburb"/>
                <w:id w:val="-1330049960"/>
                <w:placeholder>
                  <w:docPart w:val="5AEC25EDD84949C1809F9A778BA70C1D"/>
                </w:placeholder>
                <w:showingPlcHdr/>
              </w:sdtPr>
              <w:sdtEndPr>
                <w:rPr>
                  <w:rFonts w:ascii="VIC" w:hAnsi="VIC" w:cs="VIC"/>
                  <w:color w:val="000000"/>
                  <w:sz w:val="18"/>
                  <w:szCs w:val="18"/>
                  <w:lang w:val="en-GB"/>
                </w:rPr>
              </w:sdtEndPr>
              <w:sdtContent>
                <w:r w:rsidRPr="00F716E2">
                  <w:rPr>
                    <w:rFonts w:ascii="Calibri" w:eastAsia="Calibri" w:hAnsi="Calibri"/>
                    <w:color w:val="808080"/>
                    <w:sz w:val="22"/>
                    <w:szCs w:val="22"/>
                    <w:lang w:eastAsia="en-US"/>
                  </w:rPr>
                  <w:t>Click or tap here to enter text.</w:t>
                </w:r>
              </w:sdtContent>
            </w:sdt>
          </w:p>
        </w:tc>
        <w:tc>
          <w:tcPr>
            <w:tcW w:w="32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35394E" w14:textId="77777777" w:rsidR="00F716E2" w:rsidRPr="00F716E2" w:rsidRDefault="00F716E2" w:rsidP="00F716E2">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F716E2">
              <w:rPr>
                <w:rFonts w:ascii="VIC" w:eastAsia="Calibri" w:hAnsi="VIC" w:cs="VIC"/>
                <w:color w:val="404040"/>
                <w:sz w:val="18"/>
                <w:szCs w:val="18"/>
                <w:lang w:val="en-GB" w:eastAsia="en-US"/>
              </w:rPr>
              <w:t xml:space="preserve">Postcode  </w:t>
            </w:r>
            <w:sdt>
              <w:sdtPr>
                <w:rPr>
                  <w:rFonts w:ascii="Arial" w:eastAsia="Calibri" w:hAnsi="Arial"/>
                  <w:szCs w:val="22"/>
                  <w:lang w:eastAsia="en-US"/>
                </w:rPr>
                <w:alias w:val="Postcode"/>
                <w:tag w:val="Postcode"/>
                <w:id w:val="-121313843"/>
                <w:placeholder>
                  <w:docPart w:val="186541294469403EB597750DD121351B"/>
                </w:placeholder>
                <w:showingPlcHdr/>
              </w:sdtPr>
              <w:sdtEndPr>
                <w:rPr>
                  <w:rFonts w:ascii="VIC" w:hAnsi="VIC" w:cs="VIC"/>
                  <w:color w:val="000000"/>
                  <w:sz w:val="18"/>
                  <w:szCs w:val="18"/>
                  <w:lang w:val="en-GB"/>
                </w:rPr>
              </w:sdtEndPr>
              <w:sdtContent>
                <w:r w:rsidRPr="00F716E2">
                  <w:rPr>
                    <w:rFonts w:ascii="Calibri" w:eastAsia="Calibri" w:hAnsi="Calibri"/>
                    <w:color w:val="808080"/>
                    <w:sz w:val="22"/>
                    <w:szCs w:val="22"/>
                    <w:lang w:eastAsia="en-US"/>
                  </w:rPr>
                  <w:t>Click or tap here to enter text.</w:t>
                </w:r>
              </w:sdtContent>
            </w:sdt>
          </w:p>
        </w:tc>
      </w:tr>
      <w:tr w:rsidR="00F716E2" w:rsidRPr="00F716E2" w14:paraId="2321504F" w14:textId="77777777">
        <w:trPr>
          <w:cantSplit/>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tcPr>
          <w:p w14:paraId="04329240" w14:textId="77777777" w:rsidR="00F716E2" w:rsidRPr="00F716E2" w:rsidRDefault="00F716E2" w:rsidP="00F716E2">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Background:</w:t>
            </w:r>
          </w:p>
        </w:tc>
      </w:tr>
      <w:tr w:rsidR="00F716E2" w:rsidRPr="00F716E2" w14:paraId="5ABCB745" w14:textId="77777777">
        <w:trPr>
          <w:trHeight w:val="1985"/>
        </w:trPr>
        <w:tc>
          <w:tcPr>
            <w:tcW w:w="9967" w:type="dxa"/>
            <w:gridSpan w:val="4"/>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50129CDF" w14:textId="77777777" w:rsidR="00F716E2" w:rsidRPr="00F716E2" w:rsidRDefault="00F716E2" w:rsidP="00F716E2">
            <w:pPr>
              <w:tabs>
                <w:tab w:val="left" w:pos="227"/>
              </w:tabs>
              <w:suppressAutoHyphens/>
              <w:autoSpaceDE w:val="0"/>
              <w:autoSpaceDN w:val="0"/>
              <w:adjustRightInd w:val="0"/>
              <w:spacing w:before="0"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Describe the site, the operations on the site and details of approvals to work on the site. The background section should set the context for describing the proposed change, for example, if the proposed change relates to replacing equipment, details of existing equipment should be provided.</w:t>
            </w:r>
          </w:p>
          <w:sdt>
            <w:sdtPr>
              <w:rPr>
                <w:rFonts w:ascii="Arial" w:eastAsia="Calibri" w:hAnsi="Arial"/>
                <w:szCs w:val="22"/>
                <w:lang w:eastAsia="en-US"/>
              </w:rPr>
              <w:alias w:val="Background"/>
              <w:tag w:val="Background"/>
              <w:id w:val="-1575816687"/>
              <w:placeholder>
                <w:docPart w:val="8CDE40BDFE5045AE98803F98F90BAC0D"/>
              </w:placeholder>
              <w:showingPlcHdr/>
            </w:sdtPr>
            <w:sdtEndPr>
              <w:rPr>
                <w:rFonts w:ascii="VIC" w:hAnsi="VIC" w:cs="VIC"/>
                <w:color w:val="000000"/>
                <w:sz w:val="18"/>
                <w:szCs w:val="18"/>
                <w:lang w:val="en-GB"/>
              </w:rPr>
            </w:sdtEndPr>
            <w:sdtContent>
              <w:p w14:paraId="7518FD5C" w14:textId="77777777" w:rsidR="00F716E2" w:rsidRPr="00F716E2" w:rsidRDefault="00F716E2" w:rsidP="00F716E2">
                <w:pPr>
                  <w:tabs>
                    <w:tab w:val="left" w:pos="227"/>
                  </w:tabs>
                  <w:suppressAutoHyphens/>
                  <w:autoSpaceDE w:val="0"/>
                  <w:autoSpaceDN w:val="0"/>
                  <w:adjustRightInd w:val="0"/>
                  <w:spacing w:before="0" w:line="230" w:lineRule="atLeast"/>
                  <w:textAlignment w:val="center"/>
                  <w:rPr>
                    <w:rFonts w:ascii="VIC" w:eastAsia="Calibri" w:hAnsi="VIC" w:cs="VIC"/>
                    <w:color w:val="000000"/>
                    <w:sz w:val="18"/>
                    <w:szCs w:val="18"/>
                    <w:lang w:val="en-GB" w:eastAsia="en-US"/>
                  </w:rPr>
                </w:pPr>
                <w:r w:rsidRPr="00F716E2">
                  <w:rPr>
                    <w:rFonts w:ascii="Calibri" w:eastAsia="Calibri" w:hAnsi="Calibri"/>
                    <w:color w:val="808080"/>
                    <w:sz w:val="22"/>
                    <w:szCs w:val="22"/>
                    <w:lang w:eastAsia="en-US"/>
                  </w:rPr>
                  <w:t>Click or tap here to enter text.</w:t>
                </w:r>
              </w:p>
            </w:sdtContent>
          </w:sdt>
        </w:tc>
      </w:tr>
      <w:tr w:rsidR="00F716E2" w:rsidRPr="00F716E2" w14:paraId="7E4D7196" w14:textId="77777777">
        <w:trPr>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tcPr>
          <w:p w14:paraId="14CFADDB" w14:textId="77777777" w:rsidR="00F716E2" w:rsidRPr="00F716E2" w:rsidRDefault="00F716E2" w:rsidP="00F716E2">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Proposed Change or Amendment:</w:t>
            </w:r>
          </w:p>
        </w:tc>
      </w:tr>
      <w:tr w:rsidR="00F716E2" w:rsidRPr="00F716E2" w14:paraId="0962BEA6" w14:textId="77777777">
        <w:trPr>
          <w:trHeight w:val="1985"/>
        </w:trPr>
        <w:tc>
          <w:tcPr>
            <w:tcW w:w="9967" w:type="dxa"/>
            <w:gridSpan w:val="4"/>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7C0B8F2F" w14:textId="77777777" w:rsidR="00F716E2" w:rsidRPr="00F716E2" w:rsidRDefault="00F716E2" w:rsidP="00F716E2">
            <w:pPr>
              <w:keepNext/>
              <w:tabs>
                <w:tab w:val="left" w:pos="227"/>
              </w:tabs>
              <w:suppressAutoHyphens/>
              <w:autoSpaceDE w:val="0"/>
              <w:autoSpaceDN w:val="0"/>
              <w:adjustRightInd w:val="0"/>
              <w:spacing w:before="113" w:after="227"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 xml:space="preserve">Describe the proposed change and any reasoning for the proposed change. Include any relevant information on location/ equipment/ timing etc. </w:t>
            </w:r>
          </w:p>
          <w:sdt>
            <w:sdtPr>
              <w:rPr>
                <w:rFonts w:ascii="Arial" w:eastAsia="Calibri" w:hAnsi="Arial"/>
                <w:szCs w:val="22"/>
                <w:lang w:eastAsia="en-US"/>
              </w:rPr>
              <w:alias w:val="Proposed Change or Amendment"/>
              <w:tag w:val="Proposed Change or Amendment"/>
              <w:id w:val="1815906930"/>
              <w:placeholder>
                <w:docPart w:val="8CDE40BDFE5045AE98803F98F90BAC0D"/>
              </w:placeholder>
              <w:showingPlcHdr/>
            </w:sdtPr>
            <w:sdtEndPr>
              <w:rPr>
                <w:rFonts w:ascii="VIC" w:hAnsi="VIC" w:cs="VIC"/>
                <w:color w:val="000000"/>
                <w:sz w:val="18"/>
                <w:szCs w:val="18"/>
                <w:lang w:val="en-GB"/>
              </w:rPr>
            </w:sdtEndPr>
            <w:sdtContent>
              <w:p w14:paraId="6280FC7A" w14:textId="77777777" w:rsidR="00F716E2" w:rsidRPr="00F716E2" w:rsidRDefault="00F716E2" w:rsidP="00F716E2">
                <w:pPr>
                  <w:keepNext/>
                  <w:tabs>
                    <w:tab w:val="left" w:pos="227"/>
                  </w:tabs>
                  <w:suppressAutoHyphens/>
                  <w:autoSpaceDE w:val="0"/>
                  <w:autoSpaceDN w:val="0"/>
                  <w:adjustRightInd w:val="0"/>
                  <w:spacing w:before="0" w:line="230" w:lineRule="atLeast"/>
                  <w:textAlignment w:val="center"/>
                  <w:rPr>
                    <w:rFonts w:ascii="VIC" w:eastAsia="Calibri" w:hAnsi="VIC" w:cs="VIC"/>
                    <w:color w:val="000000"/>
                    <w:sz w:val="18"/>
                    <w:szCs w:val="18"/>
                    <w:lang w:val="en-GB" w:eastAsia="en-US"/>
                  </w:rPr>
                </w:pPr>
                <w:r w:rsidRPr="00F716E2">
                  <w:rPr>
                    <w:rFonts w:ascii="Calibri" w:eastAsia="Calibri" w:hAnsi="Calibri"/>
                    <w:color w:val="808080"/>
                    <w:sz w:val="22"/>
                    <w:szCs w:val="22"/>
                    <w:lang w:eastAsia="en-US"/>
                  </w:rPr>
                  <w:t>Click or tap here to enter text.</w:t>
                </w:r>
              </w:p>
            </w:sdtContent>
          </w:sdt>
        </w:tc>
      </w:tr>
      <w:tr w:rsidR="00F716E2" w:rsidRPr="00F716E2" w14:paraId="10FD9004" w14:textId="77777777">
        <w:trPr>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2C38901E" w14:textId="77777777" w:rsidR="00F716E2" w:rsidRPr="00F716E2" w:rsidRDefault="00F716E2" w:rsidP="00F716E2">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Reference to current work plan:</w:t>
            </w:r>
          </w:p>
        </w:tc>
      </w:tr>
      <w:tr w:rsidR="00F716E2" w:rsidRPr="00F716E2" w14:paraId="0B235FBC" w14:textId="77777777">
        <w:trPr>
          <w:trHeight w:val="1985"/>
        </w:trPr>
        <w:tc>
          <w:tcPr>
            <w:tcW w:w="9967" w:type="dxa"/>
            <w:gridSpan w:val="4"/>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6A8A9702" w14:textId="77777777" w:rsidR="00F716E2" w:rsidRPr="00F716E2" w:rsidRDefault="00F716E2" w:rsidP="00F716E2">
            <w:pPr>
              <w:tabs>
                <w:tab w:val="left" w:pos="227"/>
              </w:tabs>
              <w:suppressAutoHyphens/>
              <w:autoSpaceDE w:val="0"/>
              <w:autoSpaceDN w:val="0"/>
              <w:adjustRightInd w:val="0"/>
              <w:spacing w:before="113" w:after="227"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What part of the work plan does this change correspond to? Sections, Page numbers. Does it make some sections no longer relevant? Be specific about what sections this change affects and how.</w:t>
            </w:r>
          </w:p>
          <w:sdt>
            <w:sdtPr>
              <w:rPr>
                <w:rFonts w:ascii="Arial" w:eastAsia="Calibri" w:hAnsi="Arial"/>
                <w:szCs w:val="22"/>
                <w:lang w:eastAsia="en-US"/>
              </w:rPr>
              <w:alias w:val="Reference to current work plan"/>
              <w:tag w:val="Reference to current work plan"/>
              <w:id w:val="1429310506"/>
              <w:placeholder>
                <w:docPart w:val="8CDE40BDFE5045AE98803F98F90BAC0D"/>
              </w:placeholder>
              <w:showingPlcHdr/>
            </w:sdtPr>
            <w:sdtEndPr>
              <w:rPr>
                <w:rFonts w:ascii="VIC" w:hAnsi="VIC" w:cs="VIC"/>
                <w:color w:val="000000"/>
                <w:sz w:val="18"/>
                <w:szCs w:val="18"/>
                <w:lang w:val="en-GB"/>
              </w:rPr>
            </w:sdtEndPr>
            <w:sdtContent>
              <w:p w14:paraId="61D01259" w14:textId="77777777" w:rsidR="00F716E2" w:rsidRPr="00F716E2" w:rsidRDefault="00F716E2" w:rsidP="00F716E2">
                <w:pPr>
                  <w:tabs>
                    <w:tab w:val="left" w:pos="227"/>
                  </w:tabs>
                  <w:suppressAutoHyphens/>
                  <w:autoSpaceDE w:val="0"/>
                  <w:autoSpaceDN w:val="0"/>
                  <w:adjustRightInd w:val="0"/>
                  <w:spacing w:before="0" w:line="230" w:lineRule="atLeast"/>
                  <w:textAlignment w:val="center"/>
                  <w:rPr>
                    <w:rFonts w:ascii="Arial" w:eastAsia="Calibri" w:hAnsi="Arial"/>
                    <w:szCs w:val="22"/>
                    <w:lang w:eastAsia="en-US"/>
                  </w:rPr>
                </w:pPr>
                <w:r w:rsidRPr="00F716E2">
                  <w:rPr>
                    <w:rFonts w:ascii="Calibri" w:eastAsia="Calibri" w:hAnsi="Calibri"/>
                    <w:color w:val="808080"/>
                    <w:sz w:val="22"/>
                    <w:szCs w:val="22"/>
                    <w:lang w:eastAsia="en-US"/>
                  </w:rPr>
                  <w:t>Click or tap here to enter text.</w:t>
                </w:r>
              </w:p>
            </w:sdtContent>
          </w:sdt>
          <w:p w14:paraId="065CCC62" w14:textId="77777777" w:rsidR="00F716E2" w:rsidRPr="00F716E2" w:rsidRDefault="00F716E2" w:rsidP="00F716E2">
            <w:pPr>
              <w:spacing w:before="0" w:after="200" w:line="276" w:lineRule="auto"/>
              <w:rPr>
                <w:rFonts w:ascii="Arial" w:eastAsia="Calibri" w:hAnsi="Arial"/>
                <w:szCs w:val="22"/>
                <w:lang w:eastAsia="en-US"/>
              </w:rPr>
            </w:pPr>
          </w:p>
          <w:p w14:paraId="31197C3B" w14:textId="77777777" w:rsidR="00F716E2" w:rsidRPr="00F716E2" w:rsidRDefault="00F716E2" w:rsidP="00F716E2">
            <w:pPr>
              <w:spacing w:before="0" w:after="200" w:line="276" w:lineRule="auto"/>
              <w:rPr>
                <w:rFonts w:ascii="Arial" w:eastAsia="Calibri" w:hAnsi="Arial"/>
                <w:szCs w:val="22"/>
                <w:lang w:eastAsia="en-US"/>
              </w:rPr>
            </w:pPr>
          </w:p>
          <w:p w14:paraId="39BFB8DA" w14:textId="77777777" w:rsidR="00F716E2" w:rsidRPr="00F716E2" w:rsidRDefault="00F716E2" w:rsidP="00F716E2">
            <w:pPr>
              <w:tabs>
                <w:tab w:val="left" w:pos="4408"/>
              </w:tabs>
              <w:spacing w:before="0" w:after="200" w:line="276" w:lineRule="auto"/>
              <w:rPr>
                <w:rFonts w:ascii="Arial" w:eastAsia="Calibri" w:hAnsi="Arial"/>
                <w:szCs w:val="22"/>
                <w:lang w:eastAsia="en-US"/>
              </w:rPr>
            </w:pPr>
            <w:r w:rsidRPr="00F716E2">
              <w:rPr>
                <w:rFonts w:ascii="Arial" w:eastAsia="Calibri" w:hAnsi="Arial"/>
                <w:szCs w:val="22"/>
                <w:lang w:eastAsia="en-US"/>
              </w:rPr>
              <w:tab/>
            </w:r>
          </w:p>
        </w:tc>
      </w:tr>
      <w:tr w:rsidR="00F716E2" w:rsidRPr="00F716E2" w14:paraId="48E62201" w14:textId="77777777">
        <w:trPr>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671C6F49" w14:textId="77777777" w:rsidR="00F716E2" w:rsidRPr="00F716E2" w:rsidRDefault="00F716E2" w:rsidP="00F716E2">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lastRenderedPageBreak/>
              <w:t>Risk Assessment:</w:t>
            </w:r>
          </w:p>
        </w:tc>
      </w:tr>
      <w:tr w:rsidR="00F716E2" w:rsidRPr="00F716E2" w14:paraId="2F0482C0" w14:textId="77777777">
        <w:trPr>
          <w:trHeight w:val="3119"/>
        </w:trPr>
        <w:tc>
          <w:tcPr>
            <w:tcW w:w="9967" w:type="dxa"/>
            <w:gridSpan w:val="4"/>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3FB35C13" w14:textId="77777777" w:rsidR="00F716E2" w:rsidRPr="00F716E2" w:rsidRDefault="00F716E2" w:rsidP="00F716E2">
            <w:pPr>
              <w:tabs>
                <w:tab w:val="left" w:pos="227"/>
              </w:tabs>
              <w:suppressAutoHyphens/>
              <w:autoSpaceDE w:val="0"/>
              <w:autoSpaceDN w:val="0"/>
              <w:adjustRightInd w:val="0"/>
              <w:spacing w:before="113" w:after="0"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 xml:space="preserve">Identify and assess the risk (likelihood and consequence) associated with the new (or changing) work. </w:t>
            </w:r>
          </w:p>
          <w:p w14:paraId="5EE02B54" w14:textId="77777777" w:rsidR="00F716E2" w:rsidRPr="00F716E2" w:rsidRDefault="00F716E2" w:rsidP="00F716E2">
            <w:pPr>
              <w:tabs>
                <w:tab w:val="left" w:pos="227"/>
              </w:tabs>
              <w:suppressAutoHyphens/>
              <w:autoSpaceDE w:val="0"/>
              <w:autoSpaceDN w:val="0"/>
              <w:adjustRightInd w:val="0"/>
              <w:spacing w:before="113" w:after="0"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 xml:space="preserve">Include details of: </w:t>
            </w:r>
          </w:p>
          <w:p w14:paraId="58EB1AF8" w14:textId="77777777" w:rsidR="00F716E2" w:rsidRPr="00F716E2" w:rsidRDefault="00F716E2" w:rsidP="006D6D55">
            <w:pPr>
              <w:numPr>
                <w:ilvl w:val="0"/>
                <w:numId w:val="24"/>
              </w:num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inherent risk (the risk before control measures applied)</w:t>
            </w:r>
          </w:p>
          <w:p w14:paraId="4E7673AF" w14:textId="77777777" w:rsidR="00F716E2" w:rsidRPr="00F716E2" w:rsidRDefault="00F716E2" w:rsidP="006D6D55">
            <w:pPr>
              <w:numPr>
                <w:ilvl w:val="0"/>
                <w:numId w:val="24"/>
              </w:num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control measures to reduce risks</w:t>
            </w:r>
          </w:p>
          <w:p w14:paraId="3140E761" w14:textId="77777777" w:rsidR="00F716E2" w:rsidRPr="00F716E2" w:rsidRDefault="00F716E2" w:rsidP="006D6D55">
            <w:pPr>
              <w:numPr>
                <w:ilvl w:val="0"/>
                <w:numId w:val="24"/>
              </w:num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residual risk (the risk after control measures applied).</w:t>
            </w:r>
          </w:p>
          <w:p w14:paraId="21F92FCF" w14:textId="4DF56100" w:rsidR="00F716E2" w:rsidRPr="00F716E2" w:rsidRDefault="00F716E2" w:rsidP="00F716E2">
            <w:pPr>
              <w:tabs>
                <w:tab w:val="left" w:pos="227"/>
              </w:tabs>
              <w:suppressAutoHyphens/>
              <w:autoSpaceDE w:val="0"/>
              <w:autoSpaceDN w:val="0"/>
              <w:adjustRightInd w:val="0"/>
              <w:spacing w:before="113" w:after="227"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 xml:space="preserve">The residual risk is required to be low or medium for the proposed new (or changing) work to be submitted as </w:t>
            </w:r>
            <w:r w:rsidR="00E3479B" w:rsidRPr="00F716E2">
              <w:rPr>
                <w:rFonts w:ascii="VIC" w:eastAsia="Calibri" w:hAnsi="VIC" w:cs="VIC"/>
                <w:color w:val="404040"/>
                <w:sz w:val="18"/>
                <w:szCs w:val="18"/>
                <w:lang w:val="en-GB" w:eastAsia="en-US"/>
              </w:rPr>
              <w:t>a</w:t>
            </w:r>
            <w:r w:rsidRPr="00F716E2">
              <w:rPr>
                <w:rFonts w:ascii="VIC" w:eastAsia="Calibri" w:hAnsi="VIC" w:cs="VIC"/>
                <w:color w:val="404040"/>
                <w:sz w:val="18"/>
                <w:szCs w:val="18"/>
                <w:lang w:val="en-GB" w:eastAsia="en-US"/>
              </w:rPr>
              <w:t xml:space="preserve"> Minor Variation. Each Minor Variation is unique and requires careful consideration by Regulatory Operations of risks presented.</w:t>
            </w:r>
          </w:p>
          <w:sdt>
            <w:sdtPr>
              <w:rPr>
                <w:rFonts w:ascii="Arial" w:eastAsia="Calibri" w:hAnsi="Arial"/>
                <w:szCs w:val="22"/>
                <w:lang w:eastAsia="en-US"/>
              </w:rPr>
              <w:alias w:val="Risk Assessment"/>
              <w:tag w:val="Risk Assessment"/>
              <w:id w:val="-1557850481"/>
              <w:placeholder>
                <w:docPart w:val="8CDE40BDFE5045AE98803F98F90BAC0D"/>
              </w:placeholder>
              <w:showingPlcHdr/>
            </w:sdtPr>
            <w:sdtEndPr>
              <w:rPr>
                <w:rFonts w:ascii="VIC" w:hAnsi="VIC" w:cs="VIC"/>
                <w:color w:val="404040"/>
                <w:sz w:val="18"/>
                <w:szCs w:val="18"/>
                <w:lang w:val="en-GB"/>
              </w:rPr>
            </w:sdtEndPr>
            <w:sdtContent>
              <w:p w14:paraId="6FABDB2F" w14:textId="77777777" w:rsidR="00F716E2" w:rsidRPr="00F716E2" w:rsidRDefault="00F716E2" w:rsidP="00F716E2">
                <w:pPr>
                  <w:tabs>
                    <w:tab w:val="left" w:pos="227"/>
                  </w:tabs>
                  <w:suppressAutoHyphens/>
                  <w:autoSpaceDE w:val="0"/>
                  <w:autoSpaceDN w:val="0"/>
                  <w:adjustRightInd w:val="0"/>
                  <w:spacing w:before="0" w:line="230" w:lineRule="atLeast"/>
                  <w:textAlignment w:val="center"/>
                  <w:rPr>
                    <w:rFonts w:ascii="VIC" w:eastAsia="Calibri" w:hAnsi="VIC" w:cs="VIC"/>
                    <w:color w:val="404040"/>
                    <w:sz w:val="18"/>
                    <w:szCs w:val="18"/>
                    <w:lang w:val="en-GB" w:eastAsia="en-US"/>
                  </w:rPr>
                </w:pPr>
                <w:r w:rsidRPr="00F716E2">
                  <w:rPr>
                    <w:rFonts w:ascii="Calibri" w:eastAsia="Calibri" w:hAnsi="Calibri"/>
                    <w:color w:val="808080"/>
                    <w:sz w:val="22"/>
                    <w:szCs w:val="22"/>
                    <w:lang w:eastAsia="en-US"/>
                  </w:rPr>
                  <w:t>Click or tap here to enter text.</w:t>
                </w:r>
              </w:p>
            </w:sdtContent>
          </w:sdt>
        </w:tc>
      </w:tr>
      <w:tr w:rsidR="00F716E2" w:rsidRPr="00F716E2" w14:paraId="61F617D2" w14:textId="77777777">
        <w:trPr>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tcPr>
          <w:p w14:paraId="5B18D026" w14:textId="77777777" w:rsidR="00F716E2" w:rsidRPr="00F716E2" w:rsidRDefault="00F716E2" w:rsidP="00F716E2">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Reference to current risk assessment (if applicable):</w:t>
            </w:r>
          </w:p>
        </w:tc>
      </w:tr>
      <w:tr w:rsidR="00F716E2" w:rsidRPr="00F716E2" w14:paraId="625FB37B" w14:textId="77777777">
        <w:trPr>
          <w:trHeight w:val="1985"/>
        </w:trPr>
        <w:tc>
          <w:tcPr>
            <w:tcW w:w="9967" w:type="dxa"/>
            <w:gridSpan w:val="4"/>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38FCC136" w14:textId="77777777" w:rsidR="00F716E2" w:rsidRPr="00F716E2" w:rsidRDefault="00F716E2" w:rsidP="00F716E2">
            <w:pPr>
              <w:tabs>
                <w:tab w:val="left" w:pos="227"/>
              </w:tabs>
              <w:suppressAutoHyphens/>
              <w:autoSpaceDE w:val="0"/>
              <w:autoSpaceDN w:val="0"/>
              <w:adjustRightInd w:val="0"/>
              <w:spacing w:before="113" w:after="227"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How does this change or alter the current risk assessment? Be specific about hazards, inherent risk and residual risk and control measures.</w:t>
            </w:r>
          </w:p>
          <w:sdt>
            <w:sdtPr>
              <w:rPr>
                <w:rFonts w:ascii="Arial" w:eastAsia="Calibri" w:hAnsi="Arial"/>
                <w:szCs w:val="22"/>
                <w:lang w:eastAsia="en-US"/>
              </w:rPr>
              <w:alias w:val="Reference to current risk assessment"/>
              <w:tag w:val="Reference to current risk assessment"/>
              <w:id w:val="-221294347"/>
              <w:placeholder>
                <w:docPart w:val="8CDE40BDFE5045AE98803F98F90BAC0D"/>
              </w:placeholder>
              <w:showingPlcHdr/>
            </w:sdtPr>
            <w:sdtEndPr>
              <w:rPr>
                <w:rFonts w:ascii="VIC" w:hAnsi="VIC" w:cs="VIC"/>
                <w:color w:val="404040"/>
                <w:sz w:val="18"/>
                <w:szCs w:val="18"/>
                <w:lang w:val="en-GB"/>
              </w:rPr>
            </w:sdtEndPr>
            <w:sdtContent>
              <w:p w14:paraId="538CFA00" w14:textId="77777777" w:rsidR="00F716E2" w:rsidRPr="00F716E2" w:rsidRDefault="00F716E2" w:rsidP="00F716E2">
                <w:pPr>
                  <w:tabs>
                    <w:tab w:val="left" w:pos="227"/>
                  </w:tabs>
                  <w:suppressAutoHyphens/>
                  <w:autoSpaceDE w:val="0"/>
                  <w:autoSpaceDN w:val="0"/>
                  <w:adjustRightInd w:val="0"/>
                  <w:spacing w:before="0" w:line="230" w:lineRule="atLeast"/>
                  <w:textAlignment w:val="center"/>
                  <w:rPr>
                    <w:rFonts w:ascii="VIC" w:eastAsia="Calibri" w:hAnsi="VIC" w:cs="VIC"/>
                    <w:color w:val="404040"/>
                    <w:sz w:val="18"/>
                    <w:szCs w:val="18"/>
                    <w:lang w:val="en-GB" w:eastAsia="en-US"/>
                  </w:rPr>
                </w:pPr>
                <w:r w:rsidRPr="00F716E2">
                  <w:rPr>
                    <w:rFonts w:ascii="Calibri" w:eastAsia="Calibri" w:hAnsi="Calibri"/>
                    <w:color w:val="808080"/>
                    <w:sz w:val="22"/>
                    <w:szCs w:val="22"/>
                    <w:lang w:eastAsia="en-US"/>
                  </w:rPr>
                  <w:t>Click or tap here to enter text.</w:t>
                </w:r>
              </w:p>
            </w:sdtContent>
          </w:sdt>
        </w:tc>
      </w:tr>
      <w:tr w:rsidR="00F716E2" w:rsidRPr="00F716E2" w14:paraId="0D476489" w14:textId="77777777">
        <w:trPr>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tcPr>
          <w:p w14:paraId="0C755B97" w14:textId="77777777" w:rsidR="00F716E2" w:rsidRPr="00F716E2" w:rsidRDefault="00F716E2" w:rsidP="00F716E2">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Agency Correspondence:</w:t>
            </w:r>
          </w:p>
        </w:tc>
      </w:tr>
      <w:tr w:rsidR="00F716E2" w:rsidRPr="00F716E2" w14:paraId="27C11000" w14:textId="77777777">
        <w:trPr>
          <w:trHeight w:val="1985"/>
        </w:trPr>
        <w:tc>
          <w:tcPr>
            <w:tcW w:w="9967" w:type="dxa"/>
            <w:gridSpan w:val="4"/>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06E8837C" w14:textId="77777777" w:rsidR="00F716E2" w:rsidRPr="00F716E2" w:rsidRDefault="00F716E2" w:rsidP="00F716E2">
            <w:pPr>
              <w:tabs>
                <w:tab w:val="left" w:pos="227"/>
              </w:tabs>
              <w:suppressAutoHyphens/>
              <w:autoSpaceDE w:val="0"/>
              <w:autoSpaceDN w:val="0"/>
              <w:adjustRightInd w:val="0"/>
              <w:spacing w:before="113" w:after="0"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 xml:space="preserve">Include written confirmation from council that they support the change, or it is in keeping with planning permit requirements. </w:t>
            </w:r>
          </w:p>
          <w:p w14:paraId="2108E9DD" w14:textId="77777777" w:rsidR="00F716E2" w:rsidRPr="00F716E2" w:rsidRDefault="00F716E2" w:rsidP="00F716E2">
            <w:pPr>
              <w:tabs>
                <w:tab w:val="left" w:pos="227"/>
              </w:tabs>
              <w:suppressAutoHyphens/>
              <w:autoSpaceDE w:val="0"/>
              <w:autoSpaceDN w:val="0"/>
              <w:adjustRightInd w:val="0"/>
              <w:spacing w:before="113" w:after="0"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 xml:space="preserve">Include written confirmation from relevant co-regulators that they support the change. </w:t>
            </w:r>
          </w:p>
          <w:sdt>
            <w:sdtPr>
              <w:rPr>
                <w:rFonts w:ascii="Arial" w:eastAsia="Calibri" w:hAnsi="Arial"/>
                <w:szCs w:val="22"/>
                <w:lang w:eastAsia="en-US"/>
              </w:rPr>
              <w:alias w:val="Agency Correspondence"/>
              <w:tag w:val="Agency Correspondence"/>
              <w:id w:val="-1351024689"/>
              <w:placeholder>
                <w:docPart w:val="8CDE40BDFE5045AE98803F98F90BAC0D"/>
              </w:placeholder>
              <w:showingPlcHdr/>
            </w:sdtPr>
            <w:sdtEndPr>
              <w:rPr>
                <w:rFonts w:ascii="VIC" w:hAnsi="VIC" w:cs="VIC"/>
                <w:color w:val="404040"/>
                <w:sz w:val="18"/>
                <w:szCs w:val="18"/>
                <w:lang w:val="en-GB"/>
              </w:rPr>
            </w:sdtEndPr>
            <w:sdtContent>
              <w:p w14:paraId="6E009781" w14:textId="77777777" w:rsidR="00F716E2" w:rsidRPr="00F716E2" w:rsidRDefault="00F716E2" w:rsidP="00F716E2">
                <w:pPr>
                  <w:tabs>
                    <w:tab w:val="left" w:pos="227"/>
                  </w:tabs>
                  <w:suppressAutoHyphens/>
                  <w:autoSpaceDE w:val="0"/>
                  <w:autoSpaceDN w:val="0"/>
                  <w:adjustRightInd w:val="0"/>
                  <w:spacing w:before="0" w:line="230" w:lineRule="atLeast"/>
                  <w:textAlignment w:val="center"/>
                  <w:rPr>
                    <w:rFonts w:ascii="VIC" w:eastAsia="Calibri" w:hAnsi="VIC" w:cs="VIC"/>
                    <w:color w:val="404040"/>
                    <w:sz w:val="18"/>
                    <w:szCs w:val="18"/>
                    <w:lang w:val="en-GB" w:eastAsia="en-US"/>
                  </w:rPr>
                </w:pPr>
                <w:r w:rsidRPr="00F716E2">
                  <w:rPr>
                    <w:rFonts w:ascii="Calibri" w:eastAsia="Calibri" w:hAnsi="Calibri"/>
                    <w:color w:val="808080"/>
                    <w:sz w:val="22"/>
                    <w:szCs w:val="22"/>
                    <w:lang w:eastAsia="en-US"/>
                  </w:rPr>
                  <w:t>Click or tap here to enter text.</w:t>
                </w:r>
              </w:p>
            </w:sdtContent>
          </w:sdt>
        </w:tc>
      </w:tr>
      <w:tr w:rsidR="00F716E2" w:rsidRPr="00F716E2" w14:paraId="00F8ADE4" w14:textId="77777777">
        <w:trPr>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tcPr>
          <w:p w14:paraId="348F8546" w14:textId="77777777" w:rsidR="00F716E2" w:rsidRPr="00F716E2" w:rsidRDefault="00F716E2" w:rsidP="00F716E2">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Attachments:</w:t>
            </w:r>
          </w:p>
        </w:tc>
      </w:tr>
      <w:tr w:rsidR="00F716E2" w:rsidRPr="00F716E2" w14:paraId="02B8F7A0" w14:textId="77777777">
        <w:trPr>
          <w:trHeight w:val="396"/>
        </w:trPr>
        <w:sdt>
          <w:sdtPr>
            <w:rPr>
              <w:rFonts w:ascii="Arial" w:eastAsia="Calibri" w:hAnsi="Arial"/>
              <w:szCs w:val="22"/>
              <w:lang w:eastAsia="en-US"/>
            </w:rPr>
            <w:alias w:val="Attachment 1"/>
            <w:tag w:val="Attachment 1"/>
            <w:id w:val="880207845"/>
            <w:placeholder>
              <w:docPart w:val="8CDE40BDFE5045AE98803F98F90BAC0D"/>
            </w:placeholder>
            <w:showingPlcHdr/>
          </w:sdtPr>
          <w:sdtEndPr>
            <w:rPr>
              <w:rFonts w:ascii="VIC" w:hAnsi="VIC"/>
              <w:sz w:val="24"/>
              <w:szCs w:val="24"/>
            </w:rPr>
          </w:sdtEndPr>
          <w:sdtContent>
            <w:tc>
              <w:tcPr>
                <w:tcW w:w="496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33C70A" w14:textId="77777777" w:rsidR="00F716E2" w:rsidRPr="00F716E2" w:rsidRDefault="00F716E2" w:rsidP="00F716E2">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sdt>
          <w:sdtPr>
            <w:rPr>
              <w:rFonts w:ascii="Arial" w:eastAsia="Calibri" w:hAnsi="Arial"/>
              <w:szCs w:val="22"/>
              <w:lang w:eastAsia="en-US"/>
            </w:rPr>
            <w:alias w:val="Attachment 2"/>
            <w:tag w:val="Attachment 2"/>
            <w:id w:val="686883844"/>
            <w:placeholder>
              <w:docPart w:val="D36969DF1374419B8D8CC3E4F24AC731"/>
            </w:placeholder>
            <w:showingPlcHdr/>
          </w:sdtPr>
          <w:sdtEndPr>
            <w:rPr>
              <w:rFonts w:ascii="VIC" w:hAnsi="VIC"/>
              <w:sz w:val="24"/>
              <w:szCs w:val="24"/>
            </w:rPr>
          </w:sdtEndPr>
          <w:sdtContent>
            <w:tc>
              <w:tcPr>
                <w:tcW w:w="5006"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14:paraId="6067A1D9" w14:textId="77777777" w:rsidR="00F716E2" w:rsidRPr="00F716E2" w:rsidRDefault="00F716E2" w:rsidP="00F716E2">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tr>
      <w:tr w:rsidR="00F716E2" w:rsidRPr="00F716E2" w14:paraId="3C5CD896" w14:textId="77777777">
        <w:trPr>
          <w:trHeight w:val="396"/>
        </w:trPr>
        <w:sdt>
          <w:sdtPr>
            <w:rPr>
              <w:rFonts w:ascii="Arial" w:eastAsia="Calibri" w:hAnsi="Arial"/>
              <w:szCs w:val="22"/>
              <w:lang w:eastAsia="en-US"/>
            </w:rPr>
            <w:alias w:val="Attachment 3"/>
            <w:tag w:val="Attachment 3"/>
            <w:id w:val="-1482070405"/>
            <w:placeholder>
              <w:docPart w:val="BE1985A7D6434A24ACFAC81E1B752733"/>
            </w:placeholder>
            <w:showingPlcHdr/>
          </w:sdtPr>
          <w:sdtEndPr>
            <w:rPr>
              <w:rFonts w:ascii="VIC" w:hAnsi="VIC"/>
              <w:sz w:val="24"/>
              <w:szCs w:val="24"/>
            </w:rPr>
          </w:sdtEndPr>
          <w:sdtContent>
            <w:tc>
              <w:tcPr>
                <w:tcW w:w="496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0056EC" w14:textId="77777777" w:rsidR="00F716E2" w:rsidRPr="00F716E2" w:rsidRDefault="00F716E2" w:rsidP="00F716E2">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sdt>
          <w:sdtPr>
            <w:rPr>
              <w:rFonts w:ascii="Arial" w:eastAsia="Calibri" w:hAnsi="Arial"/>
              <w:szCs w:val="22"/>
              <w:lang w:eastAsia="en-US"/>
            </w:rPr>
            <w:alias w:val="Attachment 4"/>
            <w:tag w:val="Attachment 4"/>
            <w:id w:val="245465802"/>
            <w:placeholder>
              <w:docPart w:val="E215F389328342D19886DA37B841C5B6"/>
            </w:placeholder>
            <w:showingPlcHdr/>
          </w:sdtPr>
          <w:sdtEndPr>
            <w:rPr>
              <w:rFonts w:ascii="VIC" w:hAnsi="VIC"/>
              <w:sz w:val="24"/>
              <w:szCs w:val="24"/>
            </w:rPr>
          </w:sdtEndPr>
          <w:sdtContent>
            <w:tc>
              <w:tcPr>
                <w:tcW w:w="5006"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14:paraId="61134C24" w14:textId="77777777" w:rsidR="00F716E2" w:rsidRPr="00F716E2" w:rsidRDefault="00F716E2" w:rsidP="00F716E2">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tr>
      <w:tr w:rsidR="00F716E2" w:rsidRPr="00F716E2" w14:paraId="22B4722C" w14:textId="77777777">
        <w:trPr>
          <w:trHeight w:val="396"/>
        </w:trPr>
        <w:sdt>
          <w:sdtPr>
            <w:rPr>
              <w:rFonts w:ascii="Arial" w:eastAsia="Calibri" w:hAnsi="Arial"/>
              <w:szCs w:val="22"/>
              <w:lang w:eastAsia="en-US"/>
            </w:rPr>
            <w:alias w:val="Attachment 5"/>
            <w:tag w:val="Attachment 5"/>
            <w:id w:val="-657227727"/>
            <w:placeholder>
              <w:docPart w:val="ACDC04535D484A0FA2CD7D36CAECA39A"/>
            </w:placeholder>
            <w:showingPlcHdr/>
          </w:sdtPr>
          <w:sdtEndPr>
            <w:rPr>
              <w:rFonts w:ascii="VIC" w:hAnsi="VIC"/>
              <w:sz w:val="24"/>
              <w:szCs w:val="24"/>
            </w:rPr>
          </w:sdtEndPr>
          <w:sdtContent>
            <w:tc>
              <w:tcPr>
                <w:tcW w:w="496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0EDC30A" w14:textId="77777777" w:rsidR="00F716E2" w:rsidRPr="00F716E2" w:rsidRDefault="00F716E2" w:rsidP="00F716E2">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sdt>
          <w:sdtPr>
            <w:rPr>
              <w:rFonts w:ascii="Arial" w:eastAsia="Calibri" w:hAnsi="Arial"/>
              <w:szCs w:val="22"/>
              <w:lang w:eastAsia="en-US"/>
            </w:rPr>
            <w:alias w:val="Attachment 6"/>
            <w:tag w:val="Attachment 6"/>
            <w:id w:val="1359003994"/>
            <w:placeholder>
              <w:docPart w:val="4B8E31623FD24FDFB19B715E8FA0C0B5"/>
            </w:placeholder>
            <w:showingPlcHdr/>
          </w:sdtPr>
          <w:sdtEndPr>
            <w:rPr>
              <w:rFonts w:ascii="VIC" w:hAnsi="VIC"/>
              <w:sz w:val="24"/>
              <w:szCs w:val="24"/>
            </w:rPr>
          </w:sdtEndPr>
          <w:sdtContent>
            <w:tc>
              <w:tcPr>
                <w:tcW w:w="5006"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14:paraId="4C603A96" w14:textId="77777777" w:rsidR="00F716E2" w:rsidRPr="00F716E2" w:rsidRDefault="00F716E2" w:rsidP="00F716E2">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tr>
    </w:tbl>
    <w:p w14:paraId="07948782" w14:textId="77777777" w:rsidR="00F716E2" w:rsidRDefault="00F716E2" w:rsidP="00F716E2">
      <w:pPr>
        <w:keepNext/>
        <w:tabs>
          <w:tab w:val="left" w:pos="737"/>
        </w:tabs>
        <w:suppressAutoHyphens/>
        <w:autoSpaceDE w:val="0"/>
        <w:autoSpaceDN w:val="0"/>
        <w:adjustRightInd w:val="0"/>
        <w:spacing w:after="170" w:line="420" w:lineRule="atLeast"/>
        <w:ind w:left="794" w:hanging="794"/>
        <w:textAlignment w:val="center"/>
      </w:pPr>
    </w:p>
    <w:p w14:paraId="2F2C9B90" w14:textId="77777777" w:rsidR="00613270" w:rsidRDefault="00613270" w:rsidP="00212459">
      <w:pPr>
        <w:pStyle w:val="BodyText"/>
      </w:pPr>
    </w:p>
    <w:p w14:paraId="62744578" w14:textId="77777777" w:rsidR="00F716E2" w:rsidRDefault="00F716E2" w:rsidP="00212459">
      <w:pPr>
        <w:pStyle w:val="BodyText"/>
      </w:pPr>
    </w:p>
    <w:p w14:paraId="27E7E4F9" w14:textId="77777777" w:rsidR="00F716E2" w:rsidRDefault="00F716E2" w:rsidP="00212459">
      <w:pPr>
        <w:pStyle w:val="BodyText"/>
      </w:pPr>
    </w:p>
    <w:p w14:paraId="2D49B647" w14:textId="77777777" w:rsidR="00613270" w:rsidRDefault="00613270" w:rsidP="00212459">
      <w:pPr>
        <w:pStyle w:val="BodyText"/>
      </w:pPr>
    </w:p>
    <w:p w14:paraId="6D23D8DE" w14:textId="77777777" w:rsidR="00BD4434" w:rsidRDefault="00BD4434">
      <w:pPr>
        <w:rPr>
          <w:rFonts w:asciiTheme="majorHAnsi" w:eastAsiaTheme="majorEastAsia" w:hAnsiTheme="majorHAnsi" w:cstheme="majorBidi"/>
          <w:bCs/>
          <w:color w:val="343741" w:themeColor="text2"/>
          <w:spacing w:val="-4"/>
          <w:sz w:val="40"/>
          <w:szCs w:val="40"/>
        </w:rPr>
      </w:pPr>
      <w:r>
        <w:br w:type="page"/>
      </w:r>
    </w:p>
    <w:p w14:paraId="190D30A8" w14:textId="54924C35" w:rsidR="007A6548" w:rsidRDefault="007A6548" w:rsidP="007A6548">
      <w:pPr>
        <w:pStyle w:val="Heading1"/>
        <w:numPr>
          <w:ilvl w:val="0"/>
          <w:numId w:val="0"/>
        </w:numPr>
        <w:rPr>
          <w:rFonts w:ascii="VIC" w:hAnsi="VIC" w:cs="VIC"/>
          <w:color w:val="5B5858" w:themeColor="text1" w:themeTint="BF"/>
          <w:sz w:val="34"/>
          <w:szCs w:val="34"/>
          <w:lang w:val="en-GB"/>
        </w:rPr>
      </w:pPr>
      <w:bookmarkStart w:id="28" w:name="_Toc220415420"/>
      <w:r w:rsidRPr="00B77321">
        <w:lastRenderedPageBreak/>
        <w:t xml:space="preserve">Appendix </w:t>
      </w:r>
      <w:r>
        <w:t>C – S</w:t>
      </w:r>
      <w:r w:rsidRPr="00F716E2">
        <w:t>ubmission template</w:t>
      </w:r>
      <w:r>
        <w:t xml:space="preserve"> </w:t>
      </w:r>
      <w:r w:rsidR="00E56716">
        <w:t>minerals licences</w:t>
      </w:r>
      <w:bookmarkEnd w:id="28"/>
    </w:p>
    <w:tbl>
      <w:tblPr>
        <w:tblW w:w="9967" w:type="dxa"/>
        <w:tblInd w:w="-5" w:type="dxa"/>
        <w:tblLayout w:type="fixed"/>
        <w:tblCellMar>
          <w:left w:w="0" w:type="dxa"/>
          <w:right w:w="0" w:type="dxa"/>
        </w:tblCellMar>
        <w:tblLook w:val="0000" w:firstRow="0" w:lastRow="0" w:firstColumn="0" w:lastColumn="0" w:noHBand="0" w:noVBand="0"/>
      </w:tblPr>
      <w:tblGrid>
        <w:gridCol w:w="1768"/>
        <w:gridCol w:w="3193"/>
        <w:gridCol w:w="1726"/>
        <w:gridCol w:w="3280"/>
      </w:tblGrid>
      <w:tr w:rsidR="00F059F1" w:rsidRPr="00F716E2" w14:paraId="131B0FE4" w14:textId="77777777" w:rsidTr="00087D33">
        <w:trPr>
          <w:trHeight w:hRule="exact" w:val="397"/>
        </w:trPr>
        <w:tc>
          <w:tcPr>
            <w:tcW w:w="4961" w:type="dxa"/>
            <w:gridSpan w:val="2"/>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272F9499" w14:textId="77777777" w:rsidR="00F059F1" w:rsidRPr="00F716E2" w:rsidRDefault="00F059F1"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Pr>
                <w:rFonts w:ascii="VIC SemiBold" w:eastAsia="Calibri" w:hAnsi="VIC SemiBold" w:cs="VIC SemiBold"/>
                <w:b/>
                <w:bCs/>
                <w:color w:val="FFFFFF"/>
                <w:sz w:val="18"/>
                <w:szCs w:val="18"/>
                <w:lang w:val="en-GB" w:eastAsia="en-US"/>
              </w:rPr>
              <w:t>Tenement</w:t>
            </w:r>
            <w:r w:rsidRPr="00F716E2">
              <w:rPr>
                <w:rFonts w:ascii="VIC SemiBold" w:eastAsia="Calibri" w:hAnsi="VIC SemiBold" w:cs="VIC SemiBold"/>
                <w:b/>
                <w:bCs/>
                <w:color w:val="FFFFFF"/>
                <w:sz w:val="18"/>
                <w:szCs w:val="18"/>
                <w:lang w:val="en-GB" w:eastAsia="en-US"/>
              </w:rPr>
              <w:t xml:space="preserve"> Number:</w:t>
            </w:r>
          </w:p>
        </w:tc>
        <w:tc>
          <w:tcPr>
            <w:tcW w:w="5006" w:type="dxa"/>
            <w:gridSpan w:val="2"/>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67646F9F" w14:textId="77777777" w:rsidR="00F059F1" w:rsidRPr="00F716E2" w:rsidRDefault="00F059F1"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Pr>
                <w:rFonts w:ascii="VIC SemiBold" w:eastAsia="Calibri" w:hAnsi="VIC SemiBold" w:cs="VIC SemiBold"/>
                <w:b/>
                <w:bCs/>
                <w:color w:val="FFFFFF"/>
                <w:sz w:val="18"/>
                <w:szCs w:val="18"/>
                <w:lang w:val="en-GB" w:eastAsia="en-US"/>
              </w:rPr>
              <w:t>Tenement</w:t>
            </w:r>
            <w:r w:rsidRPr="00F716E2">
              <w:rPr>
                <w:rFonts w:ascii="VIC SemiBold" w:eastAsia="Calibri" w:hAnsi="VIC SemiBold" w:cs="VIC SemiBold"/>
                <w:b/>
                <w:bCs/>
                <w:color w:val="FFFFFF"/>
                <w:sz w:val="18"/>
                <w:szCs w:val="18"/>
                <w:lang w:val="en-GB" w:eastAsia="en-US"/>
              </w:rPr>
              <w:t xml:space="preserve"> Holder:</w:t>
            </w:r>
          </w:p>
        </w:tc>
      </w:tr>
      <w:tr w:rsidR="00F059F1" w:rsidRPr="00F716E2" w14:paraId="25EA77F9" w14:textId="77777777" w:rsidTr="00087D33">
        <w:trPr>
          <w:trHeight w:val="495"/>
        </w:trPr>
        <w:tc>
          <w:tcPr>
            <w:tcW w:w="4961" w:type="dxa"/>
            <w:gridSpan w:val="2"/>
            <w:tcBorders>
              <w:top w:val="single" w:sz="4" w:space="0" w:color="000000"/>
              <w:left w:val="single" w:sz="4" w:space="0" w:color="000000"/>
              <w:right w:val="single" w:sz="4" w:space="0" w:color="000000"/>
            </w:tcBorders>
            <w:tcMar>
              <w:top w:w="80" w:type="dxa"/>
              <w:left w:w="80" w:type="dxa"/>
              <w:bottom w:w="80" w:type="dxa"/>
              <w:right w:w="80" w:type="dxa"/>
            </w:tcMar>
          </w:tcPr>
          <w:p w14:paraId="103D4B3D" w14:textId="77777777" w:rsidR="00F059F1" w:rsidRPr="00F716E2" w:rsidRDefault="00F059F1"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404040"/>
                <w:sz w:val="18"/>
                <w:szCs w:val="18"/>
                <w:lang w:val="en-GB" w:eastAsia="en-US"/>
              </w:rPr>
            </w:pPr>
            <w:r>
              <w:rPr>
                <w:rFonts w:ascii="VIC" w:eastAsia="Calibri" w:hAnsi="VIC" w:cs="VIC"/>
                <w:color w:val="404040"/>
                <w:sz w:val="18"/>
                <w:szCs w:val="18"/>
                <w:lang w:val="en-GB" w:eastAsia="en-US"/>
              </w:rPr>
              <w:t>MIN/RL/PL/EL</w:t>
            </w:r>
            <w:r w:rsidRPr="00F716E2">
              <w:rPr>
                <w:rFonts w:ascii="VIC" w:eastAsia="Calibri" w:hAnsi="VIC" w:cs="VIC"/>
                <w:color w:val="404040"/>
                <w:sz w:val="18"/>
                <w:szCs w:val="18"/>
                <w:lang w:val="en-GB" w:eastAsia="en-US"/>
              </w:rPr>
              <w:t xml:space="preserve"> number</w:t>
            </w:r>
          </w:p>
        </w:tc>
        <w:tc>
          <w:tcPr>
            <w:tcW w:w="5006" w:type="dxa"/>
            <w:gridSpan w:val="2"/>
            <w:tcBorders>
              <w:top w:val="single" w:sz="4" w:space="0" w:color="000000"/>
              <w:left w:val="single" w:sz="4" w:space="0" w:color="000000"/>
              <w:right w:val="single" w:sz="4" w:space="0" w:color="000000"/>
            </w:tcBorders>
            <w:tcMar>
              <w:top w:w="80" w:type="dxa"/>
              <w:left w:w="80" w:type="dxa"/>
              <w:bottom w:w="80" w:type="dxa"/>
              <w:right w:w="80" w:type="dxa"/>
            </w:tcMar>
          </w:tcPr>
          <w:p w14:paraId="1A7C197C" w14:textId="77777777" w:rsidR="00F059F1" w:rsidRPr="00F716E2" w:rsidRDefault="00F059F1"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The organisation that is submitting the Minor Variation</w:t>
            </w:r>
          </w:p>
        </w:tc>
      </w:tr>
      <w:tr w:rsidR="00F059F1" w:rsidRPr="00F716E2" w14:paraId="167E56CC" w14:textId="77777777" w:rsidTr="00087D33">
        <w:trPr>
          <w:trHeight w:val="494"/>
        </w:trPr>
        <w:sdt>
          <w:sdtPr>
            <w:rPr>
              <w:rFonts w:ascii="Arial" w:eastAsia="Calibri" w:hAnsi="Arial"/>
              <w:lang w:eastAsia="en-US"/>
            </w:rPr>
            <w:alias w:val="WA number"/>
            <w:tag w:val="WA number"/>
            <w:id w:val="-314418127"/>
            <w:placeholder>
              <w:docPart w:val="2893277163C04F96910D80B3546F52F3"/>
            </w:placeholder>
            <w:showingPlcHdr/>
          </w:sdtPr>
          <w:sdtEndPr>
            <w:rPr>
              <w:rFonts w:ascii="VIC" w:hAnsi="VIC" w:cs="VIC"/>
              <w:color w:val="000000"/>
              <w:sz w:val="18"/>
              <w:szCs w:val="18"/>
              <w:lang w:val="en-GB"/>
            </w:rPr>
          </w:sdtEndPr>
          <w:sdtContent>
            <w:tc>
              <w:tcPr>
                <w:tcW w:w="4961" w:type="dxa"/>
                <w:gridSpan w:val="2"/>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2F0961B3" w14:textId="77777777" w:rsidR="00F059F1" w:rsidRPr="00F716E2" w:rsidRDefault="00F059F1"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F716E2">
                  <w:rPr>
                    <w:rFonts w:ascii="Calibri" w:eastAsia="Calibri" w:hAnsi="Calibri"/>
                    <w:color w:val="808080"/>
                    <w:sz w:val="22"/>
                    <w:szCs w:val="22"/>
                    <w:lang w:eastAsia="en-US"/>
                  </w:rPr>
                  <w:t>Click or tap here to enter text.</w:t>
                </w:r>
              </w:p>
            </w:tc>
          </w:sdtContent>
        </w:sdt>
        <w:sdt>
          <w:sdtPr>
            <w:rPr>
              <w:rFonts w:ascii="Arial" w:eastAsia="Calibri" w:hAnsi="Arial"/>
              <w:lang w:eastAsia="en-US"/>
            </w:rPr>
            <w:alias w:val="Organisation submitting update"/>
            <w:tag w:val="Organisation submitting update"/>
            <w:id w:val="429787569"/>
            <w:placeholder>
              <w:docPart w:val="223380D0D3F74E958C587789E07D9FA0"/>
            </w:placeholder>
            <w:showingPlcHdr/>
          </w:sdtPr>
          <w:sdtEndPr>
            <w:rPr>
              <w:rFonts w:ascii="VIC" w:hAnsi="VIC" w:cs="VIC"/>
              <w:color w:val="000000"/>
              <w:sz w:val="18"/>
              <w:szCs w:val="18"/>
              <w:lang w:val="en-GB"/>
            </w:rPr>
          </w:sdtEndPr>
          <w:sdtContent>
            <w:tc>
              <w:tcPr>
                <w:tcW w:w="5006" w:type="dxa"/>
                <w:gridSpan w:val="2"/>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15F5EC7E" w14:textId="77777777" w:rsidR="00F059F1" w:rsidRPr="00F716E2" w:rsidRDefault="00F059F1"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F716E2">
                  <w:rPr>
                    <w:rFonts w:ascii="Calibri" w:eastAsia="Calibri" w:hAnsi="Calibri"/>
                    <w:color w:val="808080"/>
                    <w:sz w:val="22"/>
                    <w:szCs w:val="22"/>
                    <w:lang w:eastAsia="en-US"/>
                  </w:rPr>
                  <w:t>Click or tap here to enter text.</w:t>
                </w:r>
              </w:p>
            </w:tc>
          </w:sdtContent>
        </w:sdt>
      </w:tr>
      <w:tr w:rsidR="00F059F1" w:rsidRPr="00F716E2" w14:paraId="61EE00DA" w14:textId="77777777" w:rsidTr="7A39025B">
        <w:tc>
          <w:tcPr>
            <w:tcW w:w="1768" w:type="dxa"/>
            <w:vMerge w:val="restart"/>
            <w:tcBorders>
              <w:top w:val="single" w:sz="4" w:space="0" w:color="000000"/>
              <w:left w:val="single" w:sz="4" w:space="0" w:color="000000"/>
              <w:right w:val="single" w:sz="4" w:space="0" w:color="000000"/>
            </w:tcBorders>
            <w:shd w:val="clear" w:color="auto" w:fill="02B9BE"/>
            <w:tcMar>
              <w:top w:w="80" w:type="dxa"/>
              <w:left w:w="80" w:type="dxa"/>
              <w:bottom w:w="80" w:type="dxa"/>
              <w:right w:w="80" w:type="dxa"/>
            </w:tcMar>
            <w:vAlign w:val="center"/>
          </w:tcPr>
          <w:p w14:paraId="07D48C5B" w14:textId="77777777" w:rsidR="00F059F1" w:rsidRPr="00F716E2" w:rsidRDefault="00F059F1"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 xml:space="preserve">Contact Name: </w:t>
            </w:r>
          </w:p>
        </w:tc>
        <w:sdt>
          <w:sdtPr>
            <w:rPr>
              <w:rFonts w:ascii="Arial" w:eastAsia="Calibri" w:hAnsi="Arial"/>
              <w:lang w:eastAsia="en-US"/>
            </w:rPr>
            <w:alias w:val="Contact Name"/>
            <w:tag w:val="Contact Name"/>
            <w:id w:val="85577218"/>
            <w:placeholder>
              <w:docPart w:val="FDA09FFF14904844B8CBAD906A9AAC45"/>
            </w:placeholder>
            <w:showingPlcHdr/>
          </w:sdtPr>
          <w:sdtEndPr>
            <w:rPr>
              <w:rFonts w:ascii="VIC" w:hAnsi="VIC" w:cs="VIC"/>
              <w:color w:val="000000"/>
              <w:sz w:val="18"/>
              <w:szCs w:val="18"/>
              <w:lang w:val="en-GB"/>
            </w:rPr>
          </w:sdtEndPr>
          <w:sdtContent>
            <w:tc>
              <w:tcPr>
                <w:tcW w:w="8199" w:type="dxa"/>
                <w:gridSpan w:val="3"/>
                <w:tcBorders>
                  <w:top w:val="single" w:sz="4" w:space="0" w:color="000000"/>
                  <w:left w:val="single" w:sz="4" w:space="0" w:color="000000"/>
                  <w:bottom w:val="single" w:sz="4" w:space="0" w:color="A6A6A6" w:themeColor="background1" w:themeShade="A6"/>
                  <w:right w:val="single" w:sz="4" w:space="0" w:color="000000"/>
                </w:tcBorders>
                <w:tcMar>
                  <w:top w:w="80" w:type="dxa"/>
                  <w:left w:w="80" w:type="dxa"/>
                  <w:bottom w:w="80" w:type="dxa"/>
                  <w:right w:w="80" w:type="dxa"/>
                </w:tcMar>
              </w:tcPr>
              <w:p w14:paraId="0019340A" w14:textId="77777777" w:rsidR="00F059F1" w:rsidRPr="00F716E2" w:rsidRDefault="00F059F1" w:rsidP="00087D33">
                <w:pPr>
                  <w:tabs>
                    <w:tab w:val="left" w:pos="227"/>
                  </w:tabs>
                  <w:suppressAutoHyphens/>
                  <w:autoSpaceDE w:val="0"/>
                  <w:autoSpaceDN w:val="0"/>
                  <w:adjustRightInd w:val="0"/>
                  <w:spacing w:before="57" w:after="0" w:line="230" w:lineRule="atLeast"/>
                  <w:textAlignment w:val="center"/>
                  <w:rPr>
                    <w:rFonts w:ascii="VIC" w:eastAsia="Calibri" w:hAnsi="VIC" w:cs="VIC"/>
                    <w:color w:val="000000"/>
                    <w:sz w:val="18"/>
                    <w:szCs w:val="18"/>
                    <w:lang w:val="en-GB" w:eastAsia="en-US"/>
                  </w:rPr>
                </w:pPr>
                <w:r w:rsidRPr="00F716E2">
                  <w:rPr>
                    <w:rFonts w:ascii="Calibri" w:eastAsia="Calibri" w:hAnsi="Calibri"/>
                    <w:color w:val="808080"/>
                    <w:sz w:val="22"/>
                    <w:szCs w:val="22"/>
                    <w:lang w:eastAsia="en-US"/>
                  </w:rPr>
                  <w:t>Click or tap here to enter text.</w:t>
                </w:r>
              </w:p>
            </w:tc>
          </w:sdtContent>
        </w:sdt>
      </w:tr>
      <w:tr w:rsidR="00F059F1" w:rsidRPr="00F716E2" w14:paraId="4C77AB64" w14:textId="77777777" w:rsidTr="7A39025B">
        <w:tc>
          <w:tcPr>
            <w:tcW w:w="1768" w:type="dxa"/>
            <w:vMerge/>
            <w:tcMar>
              <w:top w:w="80" w:type="dxa"/>
              <w:left w:w="80" w:type="dxa"/>
              <w:bottom w:w="80" w:type="dxa"/>
              <w:right w:w="80" w:type="dxa"/>
            </w:tcMar>
          </w:tcPr>
          <w:p w14:paraId="02A3A542" w14:textId="77777777" w:rsidR="00F059F1" w:rsidRPr="00F716E2" w:rsidRDefault="00F059F1" w:rsidP="00087D33">
            <w:pPr>
              <w:tabs>
                <w:tab w:val="left" w:pos="227"/>
              </w:tabs>
              <w:suppressAutoHyphens/>
              <w:autoSpaceDE w:val="0"/>
              <w:autoSpaceDN w:val="0"/>
              <w:adjustRightInd w:val="0"/>
              <w:spacing w:before="113" w:after="0" w:line="230" w:lineRule="atLeast"/>
              <w:textAlignment w:val="center"/>
              <w:rPr>
                <w:rFonts w:ascii="VIC SemiBold" w:eastAsia="Calibri" w:hAnsi="VIC SemiBold" w:cs="VIC SemiBold"/>
                <w:b/>
                <w:bCs/>
                <w:color w:val="FFFFFF"/>
                <w:sz w:val="18"/>
                <w:szCs w:val="18"/>
                <w:lang w:val="en-GB" w:eastAsia="en-US"/>
              </w:rPr>
            </w:pPr>
          </w:p>
        </w:tc>
        <w:tc>
          <w:tcPr>
            <w:tcW w:w="8199" w:type="dxa"/>
            <w:gridSpan w:val="3"/>
            <w:tcBorders>
              <w:top w:val="single" w:sz="4" w:space="0" w:color="A6A6A6" w:themeColor="background1" w:themeShade="A6"/>
              <w:left w:val="single" w:sz="4" w:space="0" w:color="000000"/>
              <w:bottom w:val="single" w:sz="4" w:space="0" w:color="000000"/>
              <w:right w:val="single" w:sz="4" w:space="0" w:color="000000"/>
            </w:tcBorders>
            <w:tcMar>
              <w:top w:w="28" w:type="dxa"/>
              <w:left w:w="80" w:type="dxa"/>
              <w:bottom w:w="28" w:type="dxa"/>
              <w:right w:w="80" w:type="dxa"/>
            </w:tcMar>
          </w:tcPr>
          <w:p w14:paraId="5B0791F8" w14:textId="17566121" w:rsidR="00F059F1" w:rsidRPr="00F716E2" w:rsidRDefault="00F059F1" w:rsidP="00087D33">
            <w:pPr>
              <w:tabs>
                <w:tab w:val="left" w:pos="227"/>
              </w:tabs>
              <w:suppressAutoHyphens/>
              <w:autoSpaceDE w:val="0"/>
              <w:autoSpaceDN w:val="0"/>
              <w:adjustRightInd w:val="0"/>
              <w:spacing w:before="0" w:after="0" w:line="240" w:lineRule="auto"/>
              <w:textAlignment w:val="center"/>
              <w:rPr>
                <w:rFonts w:ascii="VIC" w:eastAsia="Calibri" w:hAnsi="VIC" w:cs="VIC"/>
                <w:color w:val="404040"/>
                <w:sz w:val="16"/>
                <w:szCs w:val="16"/>
                <w:lang w:val="en-GB" w:eastAsia="en-US"/>
              </w:rPr>
            </w:pPr>
            <w:r w:rsidRPr="00F716E2">
              <w:rPr>
                <w:rFonts w:ascii="VIC" w:eastAsia="Calibri" w:hAnsi="VIC" w:cs="VIC"/>
                <w:color w:val="404040"/>
                <w:sz w:val="16"/>
                <w:szCs w:val="16"/>
                <w:lang w:val="en-GB" w:eastAsia="en-US"/>
              </w:rPr>
              <w:t xml:space="preserve">The person submitting the Minor Variation on behalf of the </w:t>
            </w:r>
            <w:r w:rsidR="0962DA45" w:rsidRPr="24C65149">
              <w:rPr>
                <w:rFonts w:ascii="VIC" w:eastAsia="Calibri" w:hAnsi="VIC" w:cs="VIC"/>
                <w:color w:val="404040"/>
                <w:sz w:val="16"/>
                <w:szCs w:val="16"/>
                <w:lang w:val="en-GB" w:eastAsia="en-US"/>
              </w:rPr>
              <w:t>license</w:t>
            </w:r>
            <w:r w:rsidR="7B6E2C7A" w:rsidRPr="24C65149">
              <w:rPr>
                <w:rFonts w:ascii="VIC" w:eastAsia="Calibri" w:hAnsi="VIC" w:cs="VIC"/>
                <w:color w:val="404040"/>
                <w:sz w:val="16"/>
                <w:szCs w:val="16"/>
                <w:lang w:val="en-GB" w:eastAsia="en-US"/>
              </w:rPr>
              <w:t>e</w:t>
            </w:r>
          </w:p>
        </w:tc>
      </w:tr>
      <w:tr w:rsidR="00F059F1" w:rsidRPr="00F716E2" w14:paraId="2A1D35B3" w14:textId="77777777" w:rsidTr="00087D33">
        <w:trPr>
          <w:cantSplit/>
          <w:trHeight w:hRule="exact" w:val="397"/>
        </w:trPr>
        <w:tc>
          <w:tcPr>
            <w:tcW w:w="1768" w:type="dxa"/>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25F6F312" w14:textId="77777777" w:rsidR="00F059F1" w:rsidRPr="00F716E2" w:rsidRDefault="00F059F1"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Email:</w:t>
            </w:r>
          </w:p>
        </w:tc>
        <w:sdt>
          <w:sdtPr>
            <w:rPr>
              <w:rFonts w:ascii="Arial" w:eastAsia="Calibri" w:hAnsi="Arial"/>
              <w:lang w:eastAsia="en-US"/>
            </w:rPr>
            <w:alias w:val="Email"/>
            <w:tag w:val="Email"/>
            <w:id w:val="-1786568192"/>
            <w:placeholder>
              <w:docPart w:val="0B76A338C55742C0AF6F2DDA772F1CFA"/>
            </w:placeholder>
            <w:showingPlcHdr/>
          </w:sdtPr>
          <w:sdtEndPr>
            <w:rPr>
              <w:rFonts w:ascii="VIC" w:hAnsi="VIC"/>
              <w:sz w:val="24"/>
              <w:szCs w:val="24"/>
            </w:rPr>
          </w:sdtEndPr>
          <w:sdtContent>
            <w:tc>
              <w:tcPr>
                <w:tcW w:w="819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D7C7EB" w14:textId="77777777" w:rsidR="00F059F1" w:rsidRPr="00F716E2" w:rsidRDefault="00F059F1" w:rsidP="00087D33">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tr>
      <w:tr w:rsidR="00F059F1" w:rsidRPr="00F716E2" w14:paraId="02133070" w14:textId="77777777" w:rsidTr="00087D33">
        <w:trPr>
          <w:cantSplit/>
          <w:trHeight w:hRule="exact" w:val="397"/>
        </w:trPr>
        <w:tc>
          <w:tcPr>
            <w:tcW w:w="1768" w:type="dxa"/>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3DA1D7C3" w14:textId="77777777" w:rsidR="00F059F1" w:rsidRPr="00F716E2" w:rsidRDefault="00F059F1"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Phone Number:</w:t>
            </w:r>
          </w:p>
        </w:tc>
        <w:sdt>
          <w:sdtPr>
            <w:rPr>
              <w:rFonts w:ascii="Arial" w:eastAsia="Calibri" w:hAnsi="Arial"/>
              <w:lang w:eastAsia="en-US"/>
            </w:rPr>
            <w:alias w:val="Phone number"/>
            <w:tag w:val="Phone number"/>
            <w:id w:val="-1742397825"/>
            <w:placeholder>
              <w:docPart w:val="5DCEEAC342604B49B7D428985106A68A"/>
            </w:placeholder>
            <w:showingPlcHdr/>
          </w:sdtPr>
          <w:sdtEndPr>
            <w:rPr>
              <w:rFonts w:ascii="VIC" w:hAnsi="VIC"/>
              <w:sz w:val="24"/>
              <w:szCs w:val="24"/>
            </w:rPr>
          </w:sdtEndPr>
          <w:sdtContent>
            <w:tc>
              <w:tcPr>
                <w:tcW w:w="819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DF357A" w14:textId="77777777" w:rsidR="00F059F1" w:rsidRPr="00F716E2" w:rsidRDefault="00F059F1" w:rsidP="00087D33">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tr>
      <w:tr w:rsidR="00F059F1" w:rsidRPr="00F716E2" w14:paraId="74013121" w14:textId="77777777" w:rsidTr="00087D33">
        <w:trPr>
          <w:cantSplit/>
          <w:trHeight w:hRule="exact" w:val="397"/>
        </w:trPr>
        <w:tc>
          <w:tcPr>
            <w:tcW w:w="1768" w:type="dxa"/>
            <w:vMerge w:val="restart"/>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3535E51F" w14:textId="77777777" w:rsidR="00F059F1" w:rsidRPr="00F716E2" w:rsidRDefault="00F059F1"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Site Address:</w:t>
            </w:r>
          </w:p>
        </w:tc>
        <w:sdt>
          <w:sdtPr>
            <w:rPr>
              <w:rFonts w:ascii="Arial" w:eastAsia="Calibri" w:hAnsi="Arial"/>
              <w:lang w:eastAsia="en-US"/>
            </w:rPr>
            <w:alias w:val="Street Address"/>
            <w:tag w:val="Street Address"/>
            <w:id w:val="922603495"/>
            <w:placeholder>
              <w:docPart w:val="2976B9FD2A11430F892BB55035B79AEB"/>
            </w:placeholder>
            <w:showingPlcHdr/>
          </w:sdtPr>
          <w:sdtEndPr>
            <w:rPr>
              <w:rFonts w:ascii="VIC" w:hAnsi="VIC"/>
              <w:sz w:val="24"/>
              <w:szCs w:val="24"/>
            </w:rPr>
          </w:sdtEndPr>
          <w:sdtContent>
            <w:tc>
              <w:tcPr>
                <w:tcW w:w="819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A3A516" w14:textId="77777777" w:rsidR="00F059F1" w:rsidRPr="00F716E2" w:rsidRDefault="00F059F1" w:rsidP="00087D33">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tr>
      <w:tr w:rsidR="00F059F1" w:rsidRPr="00F716E2" w14:paraId="0DF0DA48" w14:textId="77777777" w:rsidTr="7A39025B">
        <w:trPr>
          <w:cantSplit/>
          <w:trHeight w:hRule="exact" w:val="397"/>
        </w:trPr>
        <w:tc>
          <w:tcPr>
            <w:tcW w:w="1768" w:type="dxa"/>
            <w:vMerge/>
            <w:vAlign w:val="center"/>
          </w:tcPr>
          <w:p w14:paraId="6CC6ADCE" w14:textId="77777777" w:rsidR="00F059F1" w:rsidRPr="00F716E2" w:rsidRDefault="00F059F1" w:rsidP="00087D33">
            <w:pPr>
              <w:autoSpaceDE w:val="0"/>
              <w:autoSpaceDN w:val="0"/>
              <w:adjustRightInd w:val="0"/>
              <w:spacing w:before="0" w:after="0" w:line="240" w:lineRule="auto"/>
              <w:rPr>
                <w:rFonts w:ascii="VIC" w:eastAsia="Calibri" w:hAnsi="VIC"/>
                <w:sz w:val="24"/>
                <w:szCs w:val="24"/>
                <w:lang w:eastAsia="en-US"/>
              </w:rPr>
            </w:pPr>
          </w:p>
        </w:tc>
        <w:tc>
          <w:tcPr>
            <w:tcW w:w="4919"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06AA8E" w14:textId="77777777" w:rsidR="00F059F1" w:rsidRPr="00F716E2" w:rsidRDefault="00F059F1"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F716E2">
              <w:rPr>
                <w:rFonts w:ascii="VIC" w:eastAsia="Calibri" w:hAnsi="VIC" w:cs="VIC"/>
                <w:color w:val="404040"/>
                <w:sz w:val="18"/>
                <w:szCs w:val="18"/>
                <w:lang w:val="en-GB" w:eastAsia="en-US"/>
              </w:rPr>
              <w:t xml:space="preserve">Suburb  </w:t>
            </w:r>
            <w:sdt>
              <w:sdtPr>
                <w:rPr>
                  <w:rFonts w:ascii="Arial" w:eastAsia="Calibri" w:hAnsi="Arial"/>
                  <w:szCs w:val="22"/>
                  <w:lang w:eastAsia="en-US"/>
                </w:rPr>
                <w:alias w:val="Suburb"/>
                <w:tag w:val="Suburb"/>
                <w:id w:val="692588656"/>
                <w:placeholder>
                  <w:docPart w:val="219284ABDA14464FA0A3EF0FFA4E9C1F"/>
                </w:placeholder>
                <w:showingPlcHdr/>
              </w:sdtPr>
              <w:sdtEndPr>
                <w:rPr>
                  <w:rFonts w:ascii="VIC" w:hAnsi="VIC" w:cs="VIC"/>
                  <w:color w:val="000000"/>
                  <w:sz w:val="18"/>
                  <w:szCs w:val="18"/>
                  <w:lang w:val="en-GB"/>
                </w:rPr>
              </w:sdtEndPr>
              <w:sdtContent>
                <w:r w:rsidRPr="00F716E2">
                  <w:rPr>
                    <w:rFonts w:ascii="Calibri" w:eastAsia="Calibri" w:hAnsi="Calibri"/>
                    <w:color w:val="808080"/>
                    <w:sz w:val="22"/>
                    <w:szCs w:val="22"/>
                    <w:lang w:eastAsia="en-US"/>
                  </w:rPr>
                  <w:t>Click or tap here to enter text.</w:t>
                </w:r>
              </w:sdtContent>
            </w:sdt>
          </w:p>
        </w:tc>
        <w:tc>
          <w:tcPr>
            <w:tcW w:w="32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3C9C0A9" w14:textId="77777777" w:rsidR="00F059F1" w:rsidRPr="00F716E2" w:rsidRDefault="00F059F1"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F716E2">
              <w:rPr>
                <w:rFonts w:ascii="VIC" w:eastAsia="Calibri" w:hAnsi="VIC" w:cs="VIC"/>
                <w:color w:val="404040"/>
                <w:sz w:val="18"/>
                <w:szCs w:val="18"/>
                <w:lang w:val="en-GB" w:eastAsia="en-US"/>
              </w:rPr>
              <w:t xml:space="preserve">Postcode  </w:t>
            </w:r>
            <w:sdt>
              <w:sdtPr>
                <w:rPr>
                  <w:rFonts w:ascii="Arial" w:eastAsia="Calibri" w:hAnsi="Arial"/>
                  <w:szCs w:val="22"/>
                  <w:lang w:eastAsia="en-US"/>
                </w:rPr>
                <w:alias w:val="Postcode"/>
                <w:tag w:val="Postcode"/>
                <w:id w:val="-614515857"/>
                <w:placeholder>
                  <w:docPart w:val="54C19175AB98416D863C9A7812E9D173"/>
                </w:placeholder>
                <w:showingPlcHdr/>
              </w:sdtPr>
              <w:sdtEndPr>
                <w:rPr>
                  <w:rFonts w:ascii="VIC" w:hAnsi="VIC" w:cs="VIC"/>
                  <w:color w:val="000000"/>
                  <w:sz w:val="18"/>
                  <w:szCs w:val="18"/>
                  <w:lang w:val="en-GB"/>
                </w:rPr>
              </w:sdtEndPr>
              <w:sdtContent>
                <w:r w:rsidRPr="00F716E2">
                  <w:rPr>
                    <w:rFonts w:ascii="Calibri" w:eastAsia="Calibri" w:hAnsi="Calibri"/>
                    <w:color w:val="808080"/>
                    <w:sz w:val="22"/>
                    <w:szCs w:val="22"/>
                    <w:lang w:eastAsia="en-US"/>
                  </w:rPr>
                  <w:t>Click or tap here to enter text.</w:t>
                </w:r>
              </w:sdtContent>
            </w:sdt>
          </w:p>
        </w:tc>
      </w:tr>
      <w:tr w:rsidR="00F059F1" w:rsidRPr="00F716E2" w14:paraId="575176A5" w14:textId="77777777" w:rsidTr="00087D33">
        <w:trPr>
          <w:cantSplit/>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tcPr>
          <w:p w14:paraId="6BF2A930" w14:textId="77777777" w:rsidR="00F059F1" w:rsidRPr="00F716E2" w:rsidRDefault="00F059F1" w:rsidP="00087D33">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Background:</w:t>
            </w:r>
          </w:p>
        </w:tc>
      </w:tr>
      <w:tr w:rsidR="00F059F1" w:rsidRPr="00F716E2" w14:paraId="21578660" w14:textId="77777777" w:rsidTr="00087D33">
        <w:trPr>
          <w:trHeight w:val="1985"/>
        </w:trPr>
        <w:tc>
          <w:tcPr>
            <w:tcW w:w="9967" w:type="dxa"/>
            <w:gridSpan w:val="4"/>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6B417A78" w14:textId="77777777" w:rsidR="00F059F1" w:rsidRPr="00F716E2" w:rsidRDefault="00F059F1" w:rsidP="00087D33">
            <w:pPr>
              <w:tabs>
                <w:tab w:val="left" w:pos="227"/>
              </w:tabs>
              <w:suppressAutoHyphens/>
              <w:autoSpaceDE w:val="0"/>
              <w:autoSpaceDN w:val="0"/>
              <w:adjustRightInd w:val="0"/>
              <w:spacing w:before="0"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Describe the site, the operations on the site and details of approvals to work on the site. The background section should set the context for describing the proposed change, for example, if the proposed change relates to replacing equipment, details of existing equipment should be provided.</w:t>
            </w:r>
          </w:p>
          <w:sdt>
            <w:sdtPr>
              <w:rPr>
                <w:rFonts w:ascii="Arial" w:eastAsia="Calibri" w:hAnsi="Arial"/>
                <w:lang w:eastAsia="en-US"/>
              </w:rPr>
              <w:alias w:val="Background"/>
              <w:tag w:val="Background"/>
              <w:id w:val="1483730504"/>
              <w:placeholder>
                <w:docPart w:val="20638A7C5F3747F29D58ADC60BBC0D79"/>
              </w:placeholder>
              <w:showingPlcHdr/>
            </w:sdtPr>
            <w:sdtEndPr>
              <w:rPr>
                <w:rFonts w:ascii="VIC" w:hAnsi="VIC" w:cs="VIC"/>
                <w:color w:val="000000"/>
                <w:sz w:val="18"/>
                <w:szCs w:val="18"/>
                <w:lang w:val="en-GB"/>
              </w:rPr>
            </w:sdtEndPr>
            <w:sdtContent>
              <w:p w14:paraId="4A044853" w14:textId="77777777" w:rsidR="00F059F1" w:rsidRPr="00F716E2" w:rsidRDefault="00F059F1" w:rsidP="00087D33">
                <w:pPr>
                  <w:tabs>
                    <w:tab w:val="left" w:pos="227"/>
                  </w:tabs>
                  <w:suppressAutoHyphens/>
                  <w:autoSpaceDE w:val="0"/>
                  <w:autoSpaceDN w:val="0"/>
                  <w:adjustRightInd w:val="0"/>
                  <w:spacing w:before="0" w:line="230" w:lineRule="atLeast"/>
                  <w:textAlignment w:val="center"/>
                  <w:rPr>
                    <w:rFonts w:ascii="VIC" w:eastAsia="Calibri" w:hAnsi="VIC" w:cs="VIC"/>
                    <w:color w:val="000000"/>
                    <w:sz w:val="18"/>
                    <w:szCs w:val="18"/>
                    <w:lang w:val="en-GB" w:eastAsia="en-US"/>
                  </w:rPr>
                </w:pPr>
                <w:r w:rsidRPr="00F716E2">
                  <w:rPr>
                    <w:rFonts w:ascii="Calibri" w:eastAsia="Calibri" w:hAnsi="Calibri"/>
                    <w:color w:val="808080"/>
                    <w:sz w:val="22"/>
                    <w:szCs w:val="22"/>
                    <w:lang w:eastAsia="en-US"/>
                  </w:rPr>
                  <w:t>Click or tap here to enter text.</w:t>
                </w:r>
              </w:p>
            </w:sdtContent>
          </w:sdt>
        </w:tc>
      </w:tr>
      <w:tr w:rsidR="00F059F1" w:rsidRPr="00F716E2" w14:paraId="3FF81590" w14:textId="77777777" w:rsidTr="00087D33">
        <w:trPr>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tcPr>
          <w:p w14:paraId="35CACBC5" w14:textId="77777777" w:rsidR="00F059F1" w:rsidRPr="00F716E2" w:rsidRDefault="00F059F1" w:rsidP="00087D33">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Proposed Change or Amendment:</w:t>
            </w:r>
          </w:p>
        </w:tc>
      </w:tr>
      <w:tr w:rsidR="00F059F1" w:rsidRPr="00F716E2" w14:paraId="58521BB4" w14:textId="77777777" w:rsidTr="00087D33">
        <w:trPr>
          <w:trHeight w:val="1985"/>
        </w:trPr>
        <w:tc>
          <w:tcPr>
            <w:tcW w:w="9967" w:type="dxa"/>
            <w:gridSpan w:val="4"/>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2B601CB7" w14:textId="77777777" w:rsidR="00F059F1" w:rsidRPr="00F716E2" w:rsidRDefault="00F059F1" w:rsidP="00087D33">
            <w:pPr>
              <w:keepNext/>
              <w:tabs>
                <w:tab w:val="left" w:pos="227"/>
              </w:tabs>
              <w:suppressAutoHyphens/>
              <w:autoSpaceDE w:val="0"/>
              <w:autoSpaceDN w:val="0"/>
              <w:adjustRightInd w:val="0"/>
              <w:spacing w:before="113" w:after="227"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 xml:space="preserve">Describe the proposed change and any reasoning for the proposed change. Include any relevant information on location/ equipment/ timing etc. </w:t>
            </w:r>
          </w:p>
          <w:sdt>
            <w:sdtPr>
              <w:rPr>
                <w:rFonts w:ascii="Arial" w:eastAsia="Calibri" w:hAnsi="Arial"/>
                <w:lang w:eastAsia="en-US"/>
              </w:rPr>
              <w:alias w:val="Proposed Change or Amendment"/>
              <w:tag w:val="Proposed Change or Amendment"/>
              <w:id w:val="-1410694142"/>
              <w:placeholder>
                <w:docPart w:val="20638A7C5F3747F29D58ADC60BBC0D79"/>
              </w:placeholder>
              <w:showingPlcHdr/>
            </w:sdtPr>
            <w:sdtEndPr>
              <w:rPr>
                <w:rFonts w:ascii="VIC" w:hAnsi="VIC" w:cs="VIC"/>
                <w:color w:val="000000"/>
                <w:sz w:val="18"/>
                <w:szCs w:val="18"/>
                <w:lang w:val="en-GB"/>
              </w:rPr>
            </w:sdtEndPr>
            <w:sdtContent>
              <w:p w14:paraId="213A656F" w14:textId="77777777" w:rsidR="00F059F1" w:rsidRPr="00F716E2" w:rsidRDefault="00F059F1" w:rsidP="00087D33">
                <w:pPr>
                  <w:keepNext/>
                  <w:tabs>
                    <w:tab w:val="left" w:pos="227"/>
                  </w:tabs>
                  <w:suppressAutoHyphens/>
                  <w:autoSpaceDE w:val="0"/>
                  <w:autoSpaceDN w:val="0"/>
                  <w:adjustRightInd w:val="0"/>
                  <w:spacing w:before="0" w:line="230" w:lineRule="atLeast"/>
                  <w:textAlignment w:val="center"/>
                  <w:rPr>
                    <w:rFonts w:ascii="VIC" w:eastAsia="Calibri" w:hAnsi="VIC" w:cs="VIC"/>
                    <w:color w:val="000000"/>
                    <w:sz w:val="18"/>
                    <w:szCs w:val="18"/>
                    <w:lang w:val="en-GB" w:eastAsia="en-US"/>
                  </w:rPr>
                </w:pPr>
                <w:r w:rsidRPr="00F716E2">
                  <w:rPr>
                    <w:rFonts w:ascii="Calibri" w:eastAsia="Calibri" w:hAnsi="Calibri"/>
                    <w:color w:val="808080"/>
                    <w:sz w:val="22"/>
                    <w:szCs w:val="22"/>
                    <w:lang w:eastAsia="en-US"/>
                  </w:rPr>
                  <w:t>Click or tap here to enter text.</w:t>
                </w:r>
              </w:p>
            </w:sdtContent>
          </w:sdt>
        </w:tc>
      </w:tr>
      <w:tr w:rsidR="6B478403" w14:paraId="62E3C198" w14:textId="77777777" w:rsidTr="7A39025B">
        <w:trPr>
          <w:trHeight w:val="450"/>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0" w:type="dxa"/>
              <w:right w:w="80" w:type="dxa"/>
            </w:tcMar>
          </w:tcPr>
          <w:p w14:paraId="6A85653E" w14:textId="64D96EB4" w:rsidR="6B478403" w:rsidRDefault="7C54E93C" w:rsidP="130424F4">
            <w:pPr>
              <w:keepNext/>
              <w:tabs>
                <w:tab w:val="left" w:pos="227"/>
              </w:tabs>
              <w:spacing w:before="0" w:after="0" w:line="230" w:lineRule="atLeast"/>
              <w:rPr>
                <w:rFonts w:ascii="VIC SemiBold" w:eastAsia="Calibri" w:hAnsi="VIC SemiBold" w:cs="VIC SemiBold"/>
                <w:b/>
                <w:bCs/>
                <w:color w:val="FFFFFF" w:themeColor="background1"/>
                <w:sz w:val="18"/>
                <w:szCs w:val="18"/>
                <w:lang w:val="en-GB" w:eastAsia="en-US"/>
              </w:rPr>
            </w:pPr>
            <w:r w:rsidRPr="1F55E9E4">
              <w:rPr>
                <w:rFonts w:ascii="VIC SemiBold" w:eastAsia="Calibri" w:hAnsi="VIC SemiBold" w:cs="VIC SemiBold"/>
                <w:b/>
                <w:bCs/>
                <w:color w:val="FFFFFF" w:themeColor="background1"/>
                <w:sz w:val="18"/>
                <w:szCs w:val="18"/>
                <w:lang w:val="en-GB" w:eastAsia="en-US"/>
              </w:rPr>
              <w:t xml:space="preserve">Location of </w:t>
            </w:r>
            <w:r w:rsidR="662CDA13" w:rsidRPr="1F55E9E4">
              <w:rPr>
                <w:rFonts w:ascii="VIC SemiBold" w:eastAsia="Calibri" w:hAnsi="VIC SemiBold" w:cs="VIC SemiBold"/>
                <w:b/>
                <w:bCs/>
                <w:color w:val="FFFFFF" w:themeColor="background1"/>
                <w:sz w:val="18"/>
                <w:szCs w:val="18"/>
                <w:lang w:val="en-GB" w:eastAsia="en-US"/>
              </w:rPr>
              <w:t>Change or Amendment</w:t>
            </w:r>
            <w:r w:rsidR="374C29FF" w:rsidRPr="1F55E9E4">
              <w:rPr>
                <w:rFonts w:ascii="VIC SemiBold" w:eastAsia="Calibri" w:hAnsi="VIC SemiBold" w:cs="VIC SemiBold"/>
                <w:b/>
                <w:bCs/>
                <w:color w:val="FFFFFF" w:themeColor="background1"/>
                <w:sz w:val="18"/>
                <w:szCs w:val="18"/>
                <w:lang w:val="en-GB" w:eastAsia="en-US"/>
              </w:rPr>
              <w:t xml:space="preserve"> not on </w:t>
            </w:r>
            <w:r w:rsidR="034E8624" w:rsidRPr="1F55E9E4">
              <w:rPr>
                <w:rFonts w:ascii="VIC SemiBold" w:eastAsia="Calibri" w:hAnsi="VIC SemiBold" w:cs="VIC SemiBold"/>
                <w:b/>
                <w:bCs/>
                <w:color w:val="FFFFFF" w:themeColor="background1"/>
                <w:sz w:val="18"/>
                <w:szCs w:val="18"/>
                <w:lang w:val="en-GB" w:eastAsia="en-US"/>
              </w:rPr>
              <w:t>C</w:t>
            </w:r>
            <w:r w:rsidR="374C29FF" w:rsidRPr="1F55E9E4">
              <w:rPr>
                <w:rFonts w:ascii="VIC SemiBold" w:eastAsia="Calibri" w:hAnsi="VIC SemiBold" w:cs="VIC SemiBold"/>
                <w:b/>
                <w:bCs/>
                <w:color w:val="FFFFFF" w:themeColor="background1"/>
                <w:sz w:val="18"/>
                <w:szCs w:val="18"/>
                <w:lang w:val="en-GB" w:eastAsia="en-US"/>
              </w:rPr>
              <w:t>rown</w:t>
            </w:r>
            <w:r w:rsidR="01171C7D" w:rsidRPr="1F55E9E4">
              <w:rPr>
                <w:rFonts w:ascii="VIC SemiBold" w:eastAsia="Calibri" w:hAnsi="VIC SemiBold" w:cs="VIC SemiBold"/>
                <w:b/>
                <w:bCs/>
                <w:color w:val="FFFFFF" w:themeColor="background1"/>
                <w:sz w:val="18"/>
                <w:szCs w:val="18"/>
                <w:lang w:val="en-GB" w:eastAsia="en-US"/>
              </w:rPr>
              <w:t xml:space="preserve"> Land</w:t>
            </w:r>
            <w:r w:rsidR="662CDA13" w:rsidRPr="1F55E9E4">
              <w:rPr>
                <w:rFonts w:ascii="VIC SemiBold" w:eastAsia="Calibri" w:hAnsi="VIC SemiBold" w:cs="VIC SemiBold"/>
                <w:b/>
                <w:bCs/>
                <w:color w:val="FFFFFF" w:themeColor="background1"/>
                <w:sz w:val="18"/>
                <w:szCs w:val="18"/>
                <w:lang w:val="en-GB" w:eastAsia="en-US"/>
              </w:rPr>
              <w:t>:</w:t>
            </w:r>
          </w:p>
        </w:tc>
      </w:tr>
      <w:tr w:rsidR="6B478403" w14:paraId="1721C438" w14:textId="77777777" w:rsidTr="7A39025B">
        <w:trPr>
          <w:trHeight w:val="1985"/>
        </w:trPr>
        <w:tc>
          <w:tcPr>
            <w:tcW w:w="9967" w:type="dxa"/>
            <w:gridSpan w:val="4"/>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5BB1A27F" w14:textId="34FE1CAC" w:rsidR="2522A8AE" w:rsidRDefault="2522A8AE" w:rsidP="7A39025B">
            <w:pPr>
              <w:spacing w:line="230" w:lineRule="atLeast"/>
              <w:rPr>
                <w:rFonts w:ascii="VIC" w:eastAsia="Calibri" w:hAnsi="VIC" w:cs="VIC"/>
                <w:color w:val="404040"/>
                <w:sz w:val="18"/>
                <w:szCs w:val="18"/>
                <w:lang w:val="en-GB" w:eastAsia="en-US"/>
              </w:rPr>
            </w:pPr>
            <w:r w:rsidRPr="7A39025B">
              <w:rPr>
                <w:rFonts w:ascii="VIC" w:eastAsia="Calibri" w:hAnsi="VIC" w:cs="VIC"/>
                <w:color w:val="404040"/>
                <w:sz w:val="18"/>
                <w:szCs w:val="18"/>
                <w:lang w:val="en-GB" w:eastAsia="en-US"/>
              </w:rPr>
              <w:t xml:space="preserve">Provide a statement or map confirming the location of any disturbance from the proposed change is not on crown land.  </w:t>
            </w:r>
          </w:p>
          <w:p w14:paraId="5394CC28" w14:textId="6B08101D" w:rsidR="2522A8AE" w:rsidRDefault="2522A8AE" w:rsidP="7A39025B">
            <w:pPr>
              <w:spacing w:line="230" w:lineRule="atLeast"/>
            </w:pPr>
            <w:r w:rsidRPr="7A39025B">
              <w:rPr>
                <w:rFonts w:ascii="VIC" w:eastAsia="Calibri" w:hAnsi="VIC" w:cs="VIC"/>
                <w:color w:val="404040"/>
                <w:sz w:val="18"/>
                <w:szCs w:val="18"/>
                <w:lang w:val="en-GB" w:eastAsia="en-US"/>
              </w:rPr>
              <w:t xml:space="preserve">If your licence area includes </w:t>
            </w:r>
            <w:r w:rsidR="00FD2512">
              <w:rPr>
                <w:rFonts w:ascii="VIC" w:eastAsia="Calibri" w:hAnsi="VIC" w:cs="VIC"/>
                <w:color w:val="404040"/>
                <w:sz w:val="18"/>
                <w:szCs w:val="18"/>
                <w:lang w:val="en-GB" w:eastAsia="en-US"/>
              </w:rPr>
              <w:t>C</w:t>
            </w:r>
            <w:r w:rsidRPr="7A39025B">
              <w:rPr>
                <w:rFonts w:ascii="VIC" w:eastAsia="Calibri" w:hAnsi="VIC" w:cs="VIC"/>
                <w:color w:val="404040"/>
                <w:sz w:val="18"/>
                <w:szCs w:val="18"/>
                <w:lang w:val="en-GB" w:eastAsia="en-US"/>
              </w:rPr>
              <w:t>rown land</w:t>
            </w:r>
            <w:r w:rsidR="00FD2512">
              <w:rPr>
                <w:rFonts w:ascii="VIC" w:eastAsia="Calibri" w:hAnsi="VIC" w:cs="VIC"/>
                <w:color w:val="404040"/>
                <w:sz w:val="18"/>
                <w:szCs w:val="18"/>
                <w:lang w:val="en-GB" w:eastAsia="en-US"/>
              </w:rPr>
              <w:t>,</w:t>
            </w:r>
            <w:r w:rsidRPr="7A39025B">
              <w:rPr>
                <w:rFonts w:ascii="VIC" w:eastAsia="Calibri" w:hAnsi="VIC" w:cs="VIC"/>
                <w:color w:val="404040"/>
                <w:sz w:val="18"/>
                <w:szCs w:val="18"/>
                <w:lang w:val="en-GB" w:eastAsia="en-US"/>
              </w:rPr>
              <w:t xml:space="preserve"> the minor variation approval pathway is applicable provided the proposed changes are not on </w:t>
            </w:r>
            <w:r w:rsidR="0072073A">
              <w:rPr>
                <w:rFonts w:ascii="VIC" w:eastAsia="Calibri" w:hAnsi="VIC" w:cs="VIC"/>
                <w:color w:val="404040"/>
                <w:sz w:val="18"/>
                <w:szCs w:val="18"/>
                <w:lang w:val="en-GB" w:eastAsia="en-US"/>
              </w:rPr>
              <w:t>C</w:t>
            </w:r>
            <w:r w:rsidRPr="7A39025B">
              <w:rPr>
                <w:rFonts w:ascii="VIC" w:eastAsia="Calibri" w:hAnsi="VIC" w:cs="VIC"/>
                <w:color w:val="404040"/>
                <w:sz w:val="18"/>
                <w:szCs w:val="18"/>
                <w:lang w:val="en-GB" w:eastAsia="en-US"/>
              </w:rPr>
              <w:t>rown land. In this case</w:t>
            </w:r>
            <w:r w:rsidR="0072073A">
              <w:rPr>
                <w:rFonts w:ascii="VIC" w:eastAsia="Calibri" w:hAnsi="VIC" w:cs="VIC"/>
                <w:color w:val="404040"/>
                <w:sz w:val="18"/>
                <w:szCs w:val="18"/>
                <w:lang w:val="en-GB" w:eastAsia="en-US"/>
              </w:rPr>
              <w:t>,</w:t>
            </w:r>
            <w:r w:rsidRPr="7A39025B">
              <w:rPr>
                <w:rFonts w:ascii="VIC" w:eastAsia="Calibri" w:hAnsi="VIC" w:cs="VIC"/>
                <w:color w:val="404040"/>
                <w:sz w:val="18"/>
                <w:szCs w:val="18"/>
                <w:lang w:val="en-GB" w:eastAsia="en-US"/>
              </w:rPr>
              <w:t xml:space="preserve"> a map showing the disturbance area of the proposed change and location of </w:t>
            </w:r>
            <w:r w:rsidR="0072073A">
              <w:rPr>
                <w:rFonts w:ascii="VIC" w:eastAsia="Calibri" w:hAnsi="VIC" w:cs="VIC"/>
                <w:color w:val="404040"/>
                <w:sz w:val="18"/>
                <w:szCs w:val="18"/>
                <w:lang w:val="en-GB" w:eastAsia="en-US"/>
              </w:rPr>
              <w:t>C</w:t>
            </w:r>
            <w:r w:rsidRPr="7A39025B">
              <w:rPr>
                <w:rFonts w:ascii="VIC" w:eastAsia="Calibri" w:hAnsi="VIC" w:cs="VIC"/>
                <w:color w:val="404040"/>
                <w:sz w:val="18"/>
                <w:szCs w:val="18"/>
                <w:lang w:val="en-GB" w:eastAsia="en-US"/>
              </w:rPr>
              <w:t>rown land within the licence should be provided.</w:t>
            </w:r>
          </w:p>
          <w:p w14:paraId="38503433" w14:textId="330E7D1B" w:rsidR="2F0C7DAE" w:rsidRDefault="2F0C7DAE" w:rsidP="5DDABB9D">
            <w:pPr>
              <w:spacing w:line="230" w:lineRule="atLeast"/>
              <w:rPr>
                <w:rFonts w:ascii="VIC" w:eastAsia="Calibri" w:hAnsi="VIC" w:cs="VIC"/>
                <w:color w:val="404040"/>
                <w:sz w:val="18"/>
                <w:szCs w:val="18"/>
                <w:lang w:val="en-GB" w:eastAsia="en-US"/>
              </w:rPr>
            </w:pPr>
          </w:p>
          <w:sdt>
            <w:sdtPr>
              <w:rPr>
                <w:rFonts w:ascii="Arial" w:eastAsia="Calibri" w:hAnsi="Arial"/>
                <w:lang w:eastAsia="en-US"/>
              </w:rPr>
              <w:alias w:val="Proposed Change or Amendment"/>
              <w:tag w:val="Proposed Change or Amendment"/>
              <w:id w:val="1840242432"/>
              <w:placeholder>
                <w:docPart w:val="9D9492D1339848B6961205C57B46C4FC"/>
              </w:placeholder>
              <w:showingPlcHdr/>
            </w:sdtPr>
            <w:sdtContent>
              <w:p w14:paraId="7773C40C" w14:textId="4CAAB206" w:rsidR="690ABD77" w:rsidRDefault="690ABD77" w:rsidP="1F55E9E4">
                <w:pPr>
                  <w:spacing w:line="230" w:lineRule="atLeast"/>
                  <w:rPr>
                    <w:rFonts w:ascii="VIC" w:eastAsia="Calibri" w:hAnsi="VIC" w:cs="VIC"/>
                    <w:color w:val="000000"/>
                    <w:sz w:val="18"/>
                    <w:szCs w:val="18"/>
                    <w:lang w:val="en-GB" w:eastAsia="en-US"/>
                  </w:rPr>
                </w:pPr>
                <w:r w:rsidRPr="1F55E9E4">
                  <w:rPr>
                    <w:rFonts w:ascii="Calibri" w:eastAsia="Calibri" w:hAnsi="Calibri"/>
                    <w:color w:val="808080" w:themeColor="background1" w:themeShade="80"/>
                    <w:sz w:val="22"/>
                    <w:szCs w:val="22"/>
                    <w:lang w:eastAsia="en-US"/>
                  </w:rPr>
                  <w:t>Click or tap here to enter text.</w:t>
                </w:r>
              </w:p>
            </w:sdtContent>
          </w:sdt>
        </w:tc>
      </w:tr>
      <w:tr w:rsidR="00F059F1" w:rsidRPr="00F716E2" w14:paraId="7FF1A453" w14:textId="77777777" w:rsidTr="00087D33">
        <w:trPr>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60FDB410" w14:textId="77777777" w:rsidR="00F059F1" w:rsidRPr="00F716E2" w:rsidRDefault="00F059F1" w:rsidP="00087D33">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lastRenderedPageBreak/>
              <w:t>Reference to current work plan:</w:t>
            </w:r>
          </w:p>
        </w:tc>
      </w:tr>
      <w:tr w:rsidR="00F059F1" w:rsidRPr="00F716E2" w14:paraId="60EA0BC8" w14:textId="77777777" w:rsidTr="00087D33">
        <w:trPr>
          <w:trHeight w:val="1985"/>
        </w:trPr>
        <w:tc>
          <w:tcPr>
            <w:tcW w:w="9967" w:type="dxa"/>
            <w:gridSpan w:val="4"/>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7439EE2C" w14:textId="77777777" w:rsidR="00F059F1" w:rsidRDefault="00F059F1" w:rsidP="00087D33">
            <w:pPr>
              <w:tabs>
                <w:tab w:val="left" w:pos="227"/>
              </w:tabs>
              <w:suppressAutoHyphens/>
              <w:autoSpaceDE w:val="0"/>
              <w:autoSpaceDN w:val="0"/>
              <w:adjustRightInd w:val="0"/>
              <w:spacing w:before="113" w:after="113" w:line="230" w:lineRule="atLeast"/>
              <w:textAlignment w:val="center"/>
              <w:rPr>
                <w:rFonts w:ascii="VIC" w:eastAsia="Calibri" w:hAnsi="VIC" w:cs="VIC"/>
                <w:color w:val="404040"/>
                <w:sz w:val="18"/>
                <w:szCs w:val="18"/>
                <w:lang w:val="en-GB" w:eastAsia="en-US"/>
              </w:rPr>
            </w:pPr>
            <w:r>
              <w:rPr>
                <w:rFonts w:ascii="VIC" w:eastAsia="Calibri" w:hAnsi="VIC" w:cs="VIC"/>
                <w:color w:val="404040"/>
                <w:sz w:val="18"/>
                <w:szCs w:val="18"/>
                <w:lang w:val="en-GB" w:eastAsia="en-US"/>
              </w:rPr>
              <w:t xml:space="preserve">Include the reference number of the relevant current work plan or work plan variation. </w:t>
            </w:r>
          </w:p>
          <w:p w14:paraId="6D730F15" w14:textId="77777777" w:rsidR="00F059F1" w:rsidRPr="000E0131" w:rsidRDefault="00F059F1" w:rsidP="00087D33">
            <w:pPr>
              <w:tabs>
                <w:tab w:val="left" w:pos="227"/>
              </w:tabs>
              <w:suppressAutoHyphens/>
              <w:autoSpaceDE w:val="0"/>
              <w:autoSpaceDN w:val="0"/>
              <w:adjustRightInd w:val="0"/>
              <w:spacing w:before="113" w:after="113" w:line="230" w:lineRule="atLeast"/>
              <w:textAlignment w:val="center"/>
              <w:rPr>
                <w:rFonts w:ascii="VIC" w:eastAsia="Calibri" w:hAnsi="VIC" w:cs="VIC"/>
                <w:color w:val="404040"/>
                <w:sz w:val="18"/>
                <w:szCs w:val="18"/>
                <w:lang w:eastAsia="en-US"/>
              </w:rPr>
            </w:pPr>
            <w:r w:rsidRPr="000E0131">
              <w:rPr>
                <w:rFonts w:ascii="VIC" w:eastAsia="Calibri" w:hAnsi="VIC" w:cs="VIC"/>
                <w:color w:val="404040"/>
                <w:sz w:val="18"/>
                <w:szCs w:val="18"/>
                <w:lang w:eastAsia="en-US"/>
              </w:rPr>
              <w:t>Which specific sections and page numbers of the work plan are affected by this change</w:t>
            </w:r>
            <w:r>
              <w:rPr>
                <w:rFonts w:ascii="VIC" w:eastAsia="Calibri" w:hAnsi="VIC" w:cs="VIC"/>
                <w:color w:val="404040"/>
                <w:sz w:val="18"/>
                <w:szCs w:val="18"/>
                <w:lang w:eastAsia="en-US"/>
              </w:rPr>
              <w:t xml:space="preserve"> and how</w:t>
            </w:r>
            <w:r w:rsidRPr="000E0131">
              <w:rPr>
                <w:rFonts w:ascii="VIC" w:eastAsia="Calibri" w:hAnsi="VIC" w:cs="VIC"/>
                <w:color w:val="404040"/>
                <w:sz w:val="18"/>
                <w:szCs w:val="18"/>
                <w:lang w:eastAsia="en-US"/>
              </w:rPr>
              <w:t>?</w:t>
            </w:r>
          </w:p>
          <w:p w14:paraId="721697A1" w14:textId="77777777" w:rsidR="00F059F1" w:rsidRDefault="00F059F1" w:rsidP="00087D33">
            <w:pPr>
              <w:tabs>
                <w:tab w:val="left" w:pos="227"/>
              </w:tabs>
              <w:suppressAutoHyphens/>
              <w:autoSpaceDE w:val="0"/>
              <w:autoSpaceDN w:val="0"/>
              <w:adjustRightInd w:val="0"/>
              <w:spacing w:before="113" w:after="113"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 xml:space="preserve">Does it make some sections no longer relevant? </w:t>
            </w:r>
          </w:p>
          <w:sdt>
            <w:sdtPr>
              <w:rPr>
                <w:rFonts w:ascii="Arial" w:eastAsia="Calibri" w:hAnsi="Arial"/>
                <w:lang w:eastAsia="en-US"/>
              </w:rPr>
              <w:alias w:val="Reference to current work plan"/>
              <w:tag w:val="Reference to current work plan"/>
              <w:id w:val="-1909142294"/>
              <w:placeholder>
                <w:docPart w:val="20638A7C5F3747F29D58ADC60BBC0D79"/>
              </w:placeholder>
              <w:showingPlcHdr/>
            </w:sdtPr>
            <w:sdtEndPr>
              <w:rPr>
                <w:rFonts w:ascii="VIC" w:hAnsi="VIC" w:cs="VIC"/>
                <w:color w:val="000000"/>
                <w:sz w:val="18"/>
                <w:szCs w:val="18"/>
                <w:lang w:val="en-GB"/>
              </w:rPr>
            </w:sdtEndPr>
            <w:sdtContent>
              <w:p w14:paraId="67C3F731" w14:textId="77777777" w:rsidR="00F059F1" w:rsidRPr="00F716E2" w:rsidRDefault="00F059F1" w:rsidP="00087D33">
                <w:pPr>
                  <w:tabs>
                    <w:tab w:val="left" w:pos="227"/>
                  </w:tabs>
                  <w:suppressAutoHyphens/>
                  <w:autoSpaceDE w:val="0"/>
                  <w:autoSpaceDN w:val="0"/>
                  <w:adjustRightInd w:val="0"/>
                  <w:spacing w:before="0" w:line="230" w:lineRule="atLeast"/>
                  <w:textAlignment w:val="center"/>
                  <w:rPr>
                    <w:rFonts w:ascii="Arial" w:eastAsia="Calibri" w:hAnsi="Arial"/>
                    <w:szCs w:val="22"/>
                    <w:lang w:eastAsia="en-US"/>
                  </w:rPr>
                </w:pPr>
                <w:r w:rsidRPr="00F716E2">
                  <w:rPr>
                    <w:rFonts w:ascii="Calibri" w:eastAsia="Calibri" w:hAnsi="Calibri"/>
                    <w:color w:val="808080"/>
                    <w:sz w:val="22"/>
                    <w:szCs w:val="22"/>
                    <w:lang w:eastAsia="en-US"/>
                  </w:rPr>
                  <w:t>Click or tap here to enter text.</w:t>
                </w:r>
              </w:p>
            </w:sdtContent>
          </w:sdt>
          <w:p w14:paraId="63EF0ECE" w14:textId="77777777" w:rsidR="00F059F1" w:rsidRPr="00F716E2" w:rsidRDefault="00F059F1" w:rsidP="00087D33">
            <w:pPr>
              <w:spacing w:before="0" w:after="200" w:line="276" w:lineRule="auto"/>
              <w:rPr>
                <w:rFonts w:ascii="Arial" w:eastAsia="Calibri" w:hAnsi="Arial"/>
                <w:szCs w:val="22"/>
                <w:lang w:eastAsia="en-US"/>
              </w:rPr>
            </w:pPr>
          </w:p>
          <w:p w14:paraId="6517E647" w14:textId="77777777" w:rsidR="00F059F1" w:rsidRPr="00052A44" w:rsidRDefault="00F059F1" w:rsidP="00087D33">
            <w:pPr>
              <w:rPr>
                <w:rFonts w:ascii="Arial" w:eastAsia="Calibri" w:hAnsi="Arial"/>
                <w:szCs w:val="22"/>
                <w:lang w:eastAsia="en-US"/>
              </w:rPr>
            </w:pPr>
          </w:p>
        </w:tc>
      </w:tr>
      <w:tr w:rsidR="00F059F1" w:rsidRPr="00F716E2" w14:paraId="6C991CD9" w14:textId="77777777" w:rsidTr="00087D33">
        <w:trPr>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0DD2D745" w14:textId="77777777" w:rsidR="00F059F1" w:rsidRPr="00F716E2" w:rsidRDefault="00F059F1" w:rsidP="00087D33">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Risk Assessment:</w:t>
            </w:r>
          </w:p>
        </w:tc>
      </w:tr>
      <w:tr w:rsidR="00F059F1" w:rsidRPr="00F716E2" w14:paraId="4DAEB757" w14:textId="77777777" w:rsidTr="00087D33">
        <w:trPr>
          <w:trHeight w:val="3119"/>
        </w:trPr>
        <w:tc>
          <w:tcPr>
            <w:tcW w:w="9967" w:type="dxa"/>
            <w:gridSpan w:val="4"/>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48F4A62B" w14:textId="77777777" w:rsidR="00F059F1" w:rsidRPr="00F716E2" w:rsidRDefault="00F059F1" w:rsidP="00087D33">
            <w:pPr>
              <w:tabs>
                <w:tab w:val="left" w:pos="227"/>
              </w:tabs>
              <w:suppressAutoHyphens/>
              <w:autoSpaceDE w:val="0"/>
              <w:autoSpaceDN w:val="0"/>
              <w:adjustRightInd w:val="0"/>
              <w:spacing w:before="113" w:after="0"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 xml:space="preserve">Identify and assess the risk (likelihood and consequence) associated with the new (or changing) work. </w:t>
            </w:r>
          </w:p>
          <w:p w14:paraId="6C97AAD7" w14:textId="77777777" w:rsidR="00F059F1" w:rsidRPr="00F716E2" w:rsidRDefault="00F059F1" w:rsidP="00087D33">
            <w:pPr>
              <w:tabs>
                <w:tab w:val="left" w:pos="227"/>
              </w:tabs>
              <w:suppressAutoHyphens/>
              <w:autoSpaceDE w:val="0"/>
              <w:autoSpaceDN w:val="0"/>
              <w:adjustRightInd w:val="0"/>
              <w:spacing w:before="113" w:after="0"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 xml:space="preserve">Include details of: </w:t>
            </w:r>
          </w:p>
          <w:p w14:paraId="1181F78A" w14:textId="77777777" w:rsidR="00F059F1" w:rsidRPr="00F716E2" w:rsidRDefault="00F059F1" w:rsidP="0019641D">
            <w:pPr>
              <w:numPr>
                <w:ilvl w:val="0"/>
                <w:numId w:val="42"/>
              </w:num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inherent risk (the risk before control measures applied)</w:t>
            </w:r>
          </w:p>
          <w:p w14:paraId="42021F4E" w14:textId="77777777" w:rsidR="00F059F1" w:rsidRPr="00F716E2" w:rsidRDefault="00F059F1" w:rsidP="0019641D">
            <w:pPr>
              <w:numPr>
                <w:ilvl w:val="0"/>
                <w:numId w:val="42"/>
              </w:num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control measures to reduce risks</w:t>
            </w:r>
          </w:p>
          <w:p w14:paraId="6677D9B0" w14:textId="77777777" w:rsidR="00F059F1" w:rsidRPr="00F716E2" w:rsidRDefault="00F059F1" w:rsidP="0019641D">
            <w:pPr>
              <w:numPr>
                <w:ilvl w:val="0"/>
                <w:numId w:val="42"/>
              </w:num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residual risk (the risk after control measures applied).</w:t>
            </w:r>
          </w:p>
          <w:p w14:paraId="1EE7136D" w14:textId="0D12C0D2" w:rsidR="00F059F1" w:rsidRPr="00F716E2" w:rsidRDefault="00F059F1" w:rsidP="00087D33">
            <w:pPr>
              <w:tabs>
                <w:tab w:val="left" w:pos="227"/>
              </w:tabs>
              <w:suppressAutoHyphens/>
              <w:autoSpaceDE w:val="0"/>
              <w:autoSpaceDN w:val="0"/>
              <w:adjustRightInd w:val="0"/>
              <w:spacing w:before="113" w:after="227"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 xml:space="preserve">The residual risk is required to be low or medium for the proposed new (or changing) work to be submitted as </w:t>
            </w:r>
            <w:r w:rsidR="00477471" w:rsidRPr="00F716E2">
              <w:rPr>
                <w:rFonts w:ascii="VIC" w:eastAsia="Calibri" w:hAnsi="VIC" w:cs="VIC"/>
                <w:color w:val="404040"/>
                <w:sz w:val="18"/>
                <w:szCs w:val="18"/>
                <w:lang w:val="en-GB" w:eastAsia="en-US"/>
              </w:rPr>
              <w:t>a</w:t>
            </w:r>
            <w:r w:rsidRPr="00F716E2">
              <w:rPr>
                <w:rFonts w:ascii="VIC" w:eastAsia="Calibri" w:hAnsi="VIC" w:cs="VIC"/>
                <w:color w:val="404040"/>
                <w:sz w:val="18"/>
                <w:szCs w:val="18"/>
                <w:lang w:val="en-GB" w:eastAsia="en-US"/>
              </w:rPr>
              <w:t xml:space="preserve"> </w:t>
            </w:r>
            <w:r w:rsidR="00477471">
              <w:rPr>
                <w:rFonts w:ascii="VIC" w:eastAsia="Calibri" w:hAnsi="VIC" w:cs="VIC"/>
                <w:color w:val="404040"/>
                <w:sz w:val="18"/>
                <w:szCs w:val="18"/>
                <w:lang w:val="en-GB" w:eastAsia="en-US"/>
              </w:rPr>
              <w:t>m</w:t>
            </w:r>
            <w:r w:rsidRPr="00F716E2">
              <w:rPr>
                <w:rFonts w:ascii="VIC" w:eastAsia="Calibri" w:hAnsi="VIC" w:cs="VIC"/>
                <w:color w:val="404040"/>
                <w:sz w:val="18"/>
                <w:szCs w:val="18"/>
                <w:lang w:val="en-GB" w:eastAsia="en-US"/>
              </w:rPr>
              <w:t xml:space="preserve">inor </w:t>
            </w:r>
            <w:r w:rsidR="00477471">
              <w:rPr>
                <w:rFonts w:ascii="VIC" w:eastAsia="Calibri" w:hAnsi="VIC" w:cs="VIC"/>
                <w:color w:val="404040"/>
                <w:sz w:val="18"/>
                <w:szCs w:val="18"/>
                <w:lang w:val="en-GB" w:eastAsia="en-US"/>
              </w:rPr>
              <w:t>v</w:t>
            </w:r>
            <w:r w:rsidRPr="00F716E2">
              <w:rPr>
                <w:rFonts w:ascii="VIC" w:eastAsia="Calibri" w:hAnsi="VIC" w:cs="VIC"/>
                <w:color w:val="404040"/>
                <w:sz w:val="18"/>
                <w:szCs w:val="18"/>
                <w:lang w:val="en-GB" w:eastAsia="en-US"/>
              </w:rPr>
              <w:t xml:space="preserve">ariation. Each </w:t>
            </w:r>
            <w:r w:rsidR="00477471">
              <w:rPr>
                <w:rFonts w:ascii="VIC" w:eastAsia="Calibri" w:hAnsi="VIC" w:cs="VIC"/>
                <w:color w:val="404040"/>
                <w:sz w:val="18"/>
                <w:szCs w:val="18"/>
                <w:lang w:val="en-GB" w:eastAsia="en-US"/>
              </w:rPr>
              <w:t>m</w:t>
            </w:r>
            <w:r w:rsidRPr="00F716E2">
              <w:rPr>
                <w:rFonts w:ascii="VIC" w:eastAsia="Calibri" w:hAnsi="VIC" w:cs="VIC"/>
                <w:color w:val="404040"/>
                <w:sz w:val="18"/>
                <w:szCs w:val="18"/>
                <w:lang w:val="en-GB" w:eastAsia="en-US"/>
              </w:rPr>
              <w:t xml:space="preserve">inor </w:t>
            </w:r>
            <w:r w:rsidR="00477471">
              <w:rPr>
                <w:rFonts w:ascii="VIC" w:eastAsia="Calibri" w:hAnsi="VIC" w:cs="VIC"/>
                <w:color w:val="404040"/>
                <w:sz w:val="18"/>
                <w:szCs w:val="18"/>
                <w:lang w:val="en-GB" w:eastAsia="en-US"/>
              </w:rPr>
              <w:t>v</w:t>
            </w:r>
            <w:r w:rsidRPr="00F716E2">
              <w:rPr>
                <w:rFonts w:ascii="VIC" w:eastAsia="Calibri" w:hAnsi="VIC" w:cs="VIC"/>
                <w:color w:val="404040"/>
                <w:sz w:val="18"/>
                <w:szCs w:val="18"/>
                <w:lang w:val="en-GB" w:eastAsia="en-US"/>
              </w:rPr>
              <w:t>ariation is unique and requires careful consideration by Regulatory Operations of risks presented.</w:t>
            </w:r>
          </w:p>
          <w:sdt>
            <w:sdtPr>
              <w:rPr>
                <w:rFonts w:ascii="Arial" w:eastAsia="Calibri" w:hAnsi="Arial"/>
                <w:lang w:eastAsia="en-US"/>
              </w:rPr>
              <w:alias w:val="Risk Assessment"/>
              <w:tag w:val="Risk Assessment"/>
              <w:id w:val="-1542205534"/>
              <w:placeholder>
                <w:docPart w:val="20638A7C5F3747F29D58ADC60BBC0D79"/>
              </w:placeholder>
              <w:showingPlcHdr/>
            </w:sdtPr>
            <w:sdtEndPr>
              <w:rPr>
                <w:rFonts w:ascii="VIC" w:hAnsi="VIC" w:cs="VIC"/>
                <w:color w:val="404040"/>
                <w:sz w:val="18"/>
                <w:szCs w:val="18"/>
                <w:lang w:val="en-GB"/>
              </w:rPr>
            </w:sdtEndPr>
            <w:sdtContent>
              <w:p w14:paraId="21E0F1F3" w14:textId="77777777" w:rsidR="00F059F1" w:rsidRPr="00F716E2" w:rsidRDefault="00F059F1" w:rsidP="00087D33">
                <w:pPr>
                  <w:tabs>
                    <w:tab w:val="left" w:pos="227"/>
                  </w:tabs>
                  <w:suppressAutoHyphens/>
                  <w:autoSpaceDE w:val="0"/>
                  <w:autoSpaceDN w:val="0"/>
                  <w:adjustRightInd w:val="0"/>
                  <w:spacing w:before="0" w:line="230" w:lineRule="atLeast"/>
                  <w:textAlignment w:val="center"/>
                  <w:rPr>
                    <w:rFonts w:ascii="VIC" w:eastAsia="Calibri" w:hAnsi="VIC" w:cs="VIC"/>
                    <w:color w:val="404040"/>
                    <w:sz w:val="18"/>
                    <w:szCs w:val="18"/>
                    <w:lang w:val="en-GB" w:eastAsia="en-US"/>
                  </w:rPr>
                </w:pPr>
                <w:r w:rsidRPr="00F716E2">
                  <w:rPr>
                    <w:rFonts w:ascii="Calibri" w:eastAsia="Calibri" w:hAnsi="Calibri"/>
                    <w:color w:val="808080"/>
                    <w:sz w:val="22"/>
                    <w:szCs w:val="22"/>
                    <w:lang w:eastAsia="en-US"/>
                  </w:rPr>
                  <w:t>Click or tap here to enter text.</w:t>
                </w:r>
              </w:p>
            </w:sdtContent>
          </w:sdt>
        </w:tc>
      </w:tr>
      <w:tr w:rsidR="00F059F1" w:rsidRPr="00F716E2" w14:paraId="513D990A" w14:textId="77777777" w:rsidTr="00087D33">
        <w:trPr>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tcPr>
          <w:p w14:paraId="42BC6A0F" w14:textId="77777777" w:rsidR="00F059F1" w:rsidRPr="00F716E2" w:rsidRDefault="00F059F1" w:rsidP="00087D33">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Reference to current risk assessment (if applicable):</w:t>
            </w:r>
          </w:p>
        </w:tc>
      </w:tr>
      <w:tr w:rsidR="00F059F1" w:rsidRPr="00F716E2" w14:paraId="20BFADF7" w14:textId="77777777" w:rsidTr="00087D33">
        <w:trPr>
          <w:trHeight w:val="1985"/>
        </w:trPr>
        <w:tc>
          <w:tcPr>
            <w:tcW w:w="9967" w:type="dxa"/>
            <w:gridSpan w:val="4"/>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4324FB6F" w14:textId="77777777" w:rsidR="00F059F1" w:rsidRPr="00F716E2" w:rsidRDefault="00F059F1" w:rsidP="00087D33">
            <w:pPr>
              <w:tabs>
                <w:tab w:val="left" w:pos="227"/>
              </w:tabs>
              <w:suppressAutoHyphens/>
              <w:autoSpaceDE w:val="0"/>
              <w:autoSpaceDN w:val="0"/>
              <w:adjustRightInd w:val="0"/>
              <w:spacing w:before="113" w:after="227"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How does this change or alter the current risk assessment? Be specific about hazards, inherent risk and residual risk and control measures.</w:t>
            </w:r>
          </w:p>
          <w:sdt>
            <w:sdtPr>
              <w:rPr>
                <w:rFonts w:ascii="Arial" w:eastAsia="Calibri" w:hAnsi="Arial"/>
                <w:lang w:eastAsia="en-US"/>
              </w:rPr>
              <w:alias w:val="Reference to current risk assessment"/>
              <w:tag w:val="Reference to current risk assessment"/>
              <w:id w:val="-738247111"/>
              <w:placeholder>
                <w:docPart w:val="20638A7C5F3747F29D58ADC60BBC0D79"/>
              </w:placeholder>
              <w:showingPlcHdr/>
            </w:sdtPr>
            <w:sdtEndPr>
              <w:rPr>
                <w:rFonts w:ascii="VIC" w:hAnsi="VIC" w:cs="VIC"/>
                <w:color w:val="404040"/>
                <w:sz w:val="18"/>
                <w:szCs w:val="18"/>
                <w:lang w:val="en-GB"/>
              </w:rPr>
            </w:sdtEndPr>
            <w:sdtContent>
              <w:p w14:paraId="7CCEB341" w14:textId="77777777" w:rsidR="00F059F1" w:rsidRPr="00F716E2" w:rsidRDefault="00F059F1" w:rsidP="00087D33">
                <w:pPr>
                  <w:tabs>
                    <w:tab w:val="left" w:pos="227"/>
                  </w:tabs>
                  <w:suppressAutoHyphens/>
                  <w:autoSpaceDE w:val="0"/>
                  <w:autoSpaceDN w:val="0"/>
                  <w:adjustRightInd w:val="0"/>
                  <w:spacing w:before="0" w:line="230" w:lineRule="atLeast"/>
                  <w:textAlignment w:val="center"/>
                  <w:rPr>
                    <w:rFonts w:ascii="VIC" w:eastAsia="Calibri" w:hAnsi="VIC" w:cs="VIC"/>
                    <w:color w:val="404040"/>
                    <w:sz w:val="18"/>
                    <w:szCs w:val="18"/>
                    <w:lang w:val="en-GB" w:eastAsia="en-US"/>
                  </w:rPr>
                </w:pPr>
                <w:r w:rsidRPr="00F716E2">
                  <w:rPr>
                    <w:rFonts w:ascii="Calibri" w:eastAsia="Calibri" w:hAnsi="Calibri"/>
                    <w:color w:val="808080"/>
                    <w:sz w:val="22"/>
                    <w:szCs w:val="22"/>
                    <w:lang w:eastAsia="en-US"/>
                  </w:rPr>
                  <w:t>Click or tap here to enter text.</w:t>
                </w:r>
              </w:p>
            </w:sdtContent>
          </w:sdt>
        </w:tc>
      </w:tr>
      <w:tr w:rsidR="00F059F1" w:rsidRPr="00F716E2" w14:paraId="2BC4F910" w14:textId="77777777" w:rsidTr="00087D33">
        <w:trPr>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tcPr>
          <w:p w14:paraId="74819F30" w14:textId="77777777" w:rsidR="00F059F1" w:rsidRPr="00F716E2" w:rsidRDefault="00F059F1" w:rsidP="00087D33">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Agency Correspondence:</w:t>
            </w:r>
          </w:p>
        </w:tc>
      </w:tr>
      <w:tr w:rsidR="00F059F1" w:rsidRPr="00F716E2" w14:paraId="6EB847C3" w14:textId="77777777" w:rsidTr="00087D33">
        <w:trPr>
          <w:trHeight w:val="1985"/>
        </w:trPr>
        <w:tc>
          <w:tcPr>
            <w:tcW w:w="9967" w:type="dxa"/>
            <w:gridSpan w:val="4"/>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3E93A1C5" w14:textId="77777777" w:rsidR="00F059F1" w:rsidRPr="00F716E2" w:rsidRDefault="00F059F1" w:rsidP="00087D33">
            <w:pPr>
              <w:tabs>
                <w:tab w:val="left" w:pos="227"/>
              </w:tabs>
              <w:suppressAutoHyphens/>
              <w:autoSpaceDE w:val="0"/>
              <w:autoSpaceDN w:val="0"/>
              <w:adjustRightInd w:val="0"/>
              <w:spacing w:before="113" w:after="0"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 xml:space="preserve">Include written confirmation from council that they support the change, or it is in keeping with planning permit requirements. </w:t>
            </w:r>
          </w:p>
          <w:p w14:paraId="40B1DCEE" w14:textId="77777777" w:rsidR="00F059F1" w:rsidRPr="00F716E2" w:rsidRDefault="00F059F1" w:rsidP="00087D33">
            <w:pPr>
              <w:tabs>
                <w:tab w:val="left" w:pos="227"/>
              </w:tabs>
              <w:suppressAutoHyphens/>
              <w:autoSpaceDE w:val="0"/>
              <w:autoSpaceDN w:val="0"/>
              <w:adjustRightInd w:val="0"/>
              <w:spacing w:before="113" w:after="0" w:line="230" w:lineRule="atLeast"/>
              <w:textAlignment w:val="center"/>
              <w:rPr>
                <w:rFonts w:ascii="VIC" w:eastAsia="Calibri" w:hAnsi="VIC" w:cs="VIC"/>
                <w:color w:val="404040"/>
                <w:sz w:val="18"/>
                <w:szCs w:val="18"/>
                <w:lang w:val="en-GB" w:eastAsia="en-US"/>
              </w:rPr>
            </w:pPr>
            <w:r w:rsidRPr="00F716E2">
              <w:rPr>
                <w:rFonts w:ascii="VIC" w:eastAsia="Calibri" w:hAnsi="VIC" w:cs="VIC"/>
                <w:color w:val="404040"/>
                <w:sz w:val="18"/>
                <w:szCs w:val="18"/>
                <w:lang w:val="en-GB" w:eastAsia="en-US"/>
              </w:rPr>
              <w:t xml:space="preserve">Include written confirmation from relevant co-regulators that they support the change. </w:t>
            </w:r>
          </w:p>
          <w:sdt>
            <w:sdtPr>
              <w:rPr>
                <w:rFonts w:ascii="Arial" w:eastAsia="Calibri" w:hAnsi="Arial"/>
                <w:lang w:eastAsia="en-US"/>
              </w:rPr>
              <w:alias w:val="Agency Correspondence"/>
              <w:tag w:val="Agency Correspondence"/>
              <w:id w:val="1706366618"/>
              <w:placeholder>
                <w:docPart w:val="20638A7C5F3747F29D58ADC60BBC0D79"/>
              </w:placeholder>
              <w:showingPlcHdr/>
            </w:sdtPr>
            <w:sdtEndPr>
              <w:rPr>
                <w:rFonts w:ascii="VIC" w:hAnsi="VIC" w:cs="VIC"/>
                <w:color w:val="404040"/>
                <w:sz w:val="18"/>
                <w:szCs w:val="18"/>
                <w:lang w:val="en-GB"/>
              </w:rPr>
            </w:sdtEndPr>
            <w:sdtContent>
              <w:p w14:paraId="0275728D" w14:textId="77777777" w:rsidR="00F059F1" w:rsidRPr="00F716E2" w:rsidRDefault="00F059F1" w:rsidP="00087D33">
                <w:pPr>
                  <w:tabs>
                    <w:tab w:val="left" w:pos="227"/>
                  </w:tabs>
                  <w:suppressAutoHyphens/>
                  <w:autoSpaceDE w:val="0"/>
                  <w:autoSpaceDN w:val="0"/>
                  <w:adjustRightInd w:val="0"/>
                  <w:spacing w:before="0" w:line="230" w:lineRule="atLeast"/>
                  <w:textAlignment w:val="center"/>
                  <w:rPr>
                    <w:rFonts w:ascii="VIC" w:eastAsia="Calibri" w:hAnsi="VIC" w:cs="VIC"/>
                    <w:color w:val="404040"/>
                    <w:sz w:val="18"/>
                    <w:szCs w:val="18"/>
                    <w:lang w:val="en-GB" w:eastAsia="en-US"/>
                  </w:rPr>
                </w:pPr>
                <w:r w:rsidRPr="00F716E2">
                  <w:rPr>
                    <w:rFonts w:ascii="Calibri" w:eastAsia="Calibri" w:hAnsi="Calibri"/>
                    <w:color w:val="808080"/>
                    <w:sz w:val="22"/>
                    <w:szCs w:val="22"/>
                    <w:lang w:eastAsia="en-US"/>
                  </w:rPr>
                  <w:t>Click or tap here to enter text.</w:t>
                </w:r>
              </w:p>
            </w:sdtContent>
          </w:sdt>
        </w:tc>
      </w:tr>
      <w:tr w:rsidR="00F059F1" w:rsidRPr="00F716E2" w14:paraId="309D1231" w14:textId="77777777" w:rsidTr="00087D33">
        <w:trPr>
          <w:trHeight w:hRule="exact" w:val="397"/>
        </w:trPr>
        <w:tc>
          <w:tcPr>
            <w:tcW w:w="9967" w:type="dxa"/>
            <w:gridSpan w:val="4"/>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tcPr>
          <w:p w14:paraId="2EA5FB0E" w14:textId="77777777" w:rsidR="00F059F1" w:rsidRPr="00F716E2" w:rsidRDefault="00F059F1" w:rsidP="00087D33">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F716E2">
              <w:rPr>
                <w:rFonts w:ascii="VIC SemiBold" w:eastAsia="Calibri" w:hAnsi="VIC SemiBold" w:cs="VIC SemiBold"/>
                <w:b/>
                <w:bCs/>
                <w:color w:val="FFFFFF"/>
                <w:sz w:val="18"/>
                <w:szCs w:val="18"/>
                <w:lang w:val="en-GB" w:eastAsia="en-US"/>
              </w:rPr>
              <w:t>Attachments:</w:t>
            </w:r>
          </w:p>
        </w:tc>
      </w:tr>
      <w:tr w:rsidR="00F059F1" w:rsidRPr="00F716E2" w14:paraId="7E504BEA" w14:textId="77777777" w:rsidTr="00087D33">
        <w:trPr>
          <w:trHeight w:val="396"/>
        </w:trPr>
        <w:tc>
          <w:tcPr>
            <w:tcW w:w="9967" w:type="dxa"/>
            <w:gridSpan w:val="4"/>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14:paraId="14CFADEE" w14:textId="77777777" w:rsidR="00F059F1" w:rsidRDefault="00F059F1" w:rsidP="00087D33">
            <w:pPr>
              <w:autoSpaceDE w:val="0"/>
              <w:autoSpaceDN w:val="0"/>
              <w:adjustRightInd w:val="0"/>
              <w:spacing w:before="0" w:after="0" w:line="240" w:lineRule="auto"/>
              <w:rPr>
                <w:rFonts w:ascii="Arial" w:eastAsia="Calibri" w:hAnsi="Arial"/>
                <w:szCs w:val="22"/>
                <w:lang w:eastAsia="en-US"/>
              </w:rPr>
            </w:pPr>
            <w:r w:rsidRPr="0065697F">
              <w:rPr>
                <w:rFonts w:ascii="VIC" w:eastAsia="Calibri" w:hAnsi="VIC"/>
                <w:sz w:val="18"/>
                <w:szCs w:val="18"/>
                <w:lang w:eastAsia="en-US"/>
              </w:rPr>
              <w:t xml:space="preserve">Attach </w:t>
            </w:r>
            <w:r>
              <w:rPr>
                <w:rFonts w:ascii="VIC" w:eastAsia="Calibri" w:hAnsi="VIC"/>
                <w:sz w:val="18"/>
                <w:szCs w:val="18"/>
                <w:lang w:eastAsia="en-US"/>
              </w:rPr>
              <w:t xml:space="preserve">the Minor Variation proposal, </w:t>
            </w:r>
            <w:r w:rsidRPr="0065697F">
              <w:rPr>
                <w:rFonts w:ascii="VIC" w:eastAsia="Calibri" w:hAnsi="VIC"/>
                <w:sz w:val="18"/>
                <w:szCs w:val="18"/>
                <w:lang w:eastAsia="en-US"/>
              </w:rPr>
              <w:t xml:space="preserve">updated </w:t>
            </w:r>
            <w:r>
              <w:rPr>
                <w:rFonts w:ascii="VIC" w:eastAsia="Calibri" w:hAnsi="VIC"/>
                <w:sz w:val="18"/>
                <w:szCs w:val="18"/>
                <w:lang w:eastAsia="en-US"/>
              </w:rPr>
              <w:t>r</w:t>
            </w:r>
            <w:r w:rsidRPr="0065697F">
              <w:rPr>
                <w:rFonts w:ascii="VIC" w:eastAsia="Calibri" w:hAnsi="VIC"/>
                <w:sz w:val="18"/>
                <w:szCs w:val="18"/>
                <w:lang w:eastAsia="en-US"/>
              </w:rPr>
              <w:t xml:space="preserve">isk </w:t>
            </w:r>
            <w:r>
              <w:rPr>
                <w:rFonts w:ascii="VIC" w:eastAsia="Calibri" w:hAnsi="VIC"/>
                <w:sz w:val="18"/>
                <w:szCs w:val="18"/>
                <w:lang w:eastAsia="en-US"/>
              </w:rPr>
              <w:t xml:space="preserve">assessment and risk matrix, </w:t>
            </w:r>
            <w:r w:rsidRPr="00F716E2">
              <w:rPr>
                <w:rFonts w:ascii="VIC" w:eastAsia="Calibri" w:hAnsi="VIC" w:cs="VIC"/>
                <w:color w:val="404040"/>
                <w:sz w:val="18"/>
                <w:szCs w:val="18"/>
                <w:lang w:val="en-GB" w:eastAsia="en-US"/>
              </w:rPr>
              <w:t xml:space="preserve">written confirmation </w:t>
            </w:r>
            <w:r>
              <w:rPr>
                <w:rFonts w:ascii="VIC" w:eastAsia="Calibri" w:hAnsi="VIC" w:cs="VIC"/>
                <w:color w:val="404040"/>
                <w:sz w:val="18"/>
                <w:szCs w:val="18"/>
                <w:lang w:val="en-GB" w:eastAsia="en-US"/>
              </w:rPr>
              <w:t xml:space="preserve">that no new planning permission is required, written confirmation </w:t>
            </w:r>
            <w:r w:rsidRPr="00F716E2">
              <w:rPr>
                <w:rFonts w:ascii="VIC" w:eastAsia="Calibri" w:hAnsi="VIC" w:cs="VIC"/>
                <w:color w:val="404040"/>
                <w:sz w:val="18"/>
                <w:szCs w:val="18"/>
                <w:lang w:val="en-GB" w:eastAsia="en-US"/>
              </w:rPr>
              <w:t>from relevant co-regulators</w:t>
            </w:r>
            <w:r>
              <w:rPr>
                <w:rFonts w:ascii="VIC" w:eastAsia="Calibri" w:hAnsi="VIC" w:cs="VIC"/>
                <w:color w:val="404040"/>
                <w:sz w:val="18"/>
                <w:szCs w:val="18"/>
                <w:lang w:val="en-GB" w:eastAsia="en-US"/>
              </w:rPr>
              <w:t>, changed Community Engagement Plan (if relevant), changed Rehabilitation Plan (if relevant), technical reports relevant to the changes, updated plans, maps and cross sections and any other relevant documents.</w:t>
            </w:r>
          </w:p>
        </w:tc>
      </w:tr>
      <w:tr w:rsidR="00F059F1" w:rsidRPr="00F716E2" w14:paraId="1BF746CE" w14:textId="77777777" w:rsidTr="00087D33">
        <w:trPr>
          <w:trHeight w:val="396"/>
        </w:trPr>
        <w:tc>
          <w:tcPr>
            <w:tcW w:w="496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sdt>
            <w:sdtPr>
              <w:rPr>
                <w:rFonts w:ascii="Arial" w:eastAsia="Calibri" w:hAnsi="Arial"/>
                <w:lang w:eastAsia="en-US"/>
              </w:rPr>
              <w:alias w:val="Attachment 1"/>
              <w:tag w:val="Attachment 1"/>
              <w:id w:val="1623418618"/>
              <w:placeholder>
                <w:docPart w:val="20638A7C5F3747F29D58ADC60BBC0D79"/>
              </w:placeholder>
              <w:showingPlcHdr/>
            </w:sdtPr>
            <w:sdtEndPr>
              <w:rPr>
                <w:rFonts w:ascii="VIC" w:hAnsi="VIC"/>
                <w:sz w:val="24"/>
                <w:szCs w:val="24"/>
              </w:rPr>
            </w:sdtEndPr>
            <w:sdtContent>
              <w:p w14:paraId="697D42A5" w14:textId="77777777" w:rsidR="00F059F1" w:rsidRPr="00F716E2" w:rsidRDefault="00F059F1" w:rsidP="00087D33">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sdtContent>
          </w:sdt>
        </w:tc>
        <w:sdt>
          <w:sdtPr>
            <w:rPr>
              <w:rFonts w:ascii="Arial" w:eastAsia="Calibri" w:hAnsi="Arial"/>
              <w:lang w:eastAsia="en-US"/>
            </w:rPr>
            <w:alias w:val="Attachment 2"/>
            <w:tag w:val="Attachment 2"/>
            <w:id w:val="-501278623"/>
            <w:placeholder>
              <w:docPart w:val="E5C75AA568BF4142B65ACEFFC5EDF490"/>
            </w:placeholder>
            <w:showingPlcHdr/>
          </w:sdtPr>
          <w:sdtEndPr>
            <w:rPr>
              <w:rFonts w:ascii="VIC" w:hAnsi="VIC"/>
              <w:sz w:val="24"/>
              <w:szCs w:val="24"/>
            </w:rPr>
          </w:sdtEndPr>
          <w:sdtContent>
            <w:tc>
              <w:tcPr>
                <w:tcW w:w="5006"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14:paraId="0572B0DA" w14:textId="77777777" w:rsidR="00F059F1" w:rsidRPr="00F716E2" w:rsidRDefault="00F059F1" w:rsidP="00087D33">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tr>
      <w:tr w:rsidR="00F059F1" w:rsidRPr="00F716E2" w14:paraId="24EF3FAC" w14:textId="77777777" w:rsidTr="00087D33">
        <w:trPr>
          <w:trHeight w:val="396"/>
        </w:trPr>
        <w:tc>
          <w:tcPr>
            <w:tcW w:w="4961"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sdt>
            <w:sdtPr>
              <w:rPr>
                <w:rFonts w:ascii="Arial" w:eastAsia="Calibri" w:hAnsi="Arial"/>
                <w:lang w:eastAsia="en-US"/>
              </w:rPr>
              <w:alias w:val="Attachment 3"/>
              <w:tag w:val="Attachment 3"/>
              <w:id w:val="-1625292122"/>
              <w:placeholder>
                <w:docPart w:val="51891B44E2F7402F97804F6141AC3119"/>
              </w:placeholder>
              <w:showingPlcHdr/>
            </w:sdtPr>
            <w:sdtEndPr>
              <w:rPr>
                <w:rFonts w:ascii="VIC" w:hAnsi="VIC"/>
                <w:sz w:val="24"/>
                <w:szCs w:val="24"/>
              </w:rPr>
            </w:sdtEndPr>
            <w:sdtContent>
              <w:p w14:paraId="78641BBB" w14:textId="77777777" w:rsidR="00F059F1" w:rsidRPr="00F716E2" w:rsidRDefault="00F059F1" w:rsidP="00087D33">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sdtContent>
          </w:sdt>
        </w:tc>
        <w:sdt>
          <w:sdtPr>
            <w:rPr>
              <w:rFonts w:ascii="Arial" w:eastAsia="Calibri" w:hAnsi="Arial"/>
              <w:lang w:eastAsia="en-US"/>
            </w:rPr>
            <w:alias w:val="Attachment 4"/>
            <w:tag w:val="Attachment 4"/>
            <w:id w:val="-684283492"/>
            <w:placeholder>
              <w:docPart w:val="F1B1BE8DF6BB476892B24A2759111DAC"/>
            </w:placeholder>
            <w:showingPlcHdr/>
          </w:sdtPr>
          <w:sdtEndPr>
            <w:rPr>
              <w:rFonts w:ascii="VIC" w:hAnsi="VIC"/>
              <w:sz w:val="24"/>
              <w:szCs w:val="24"/>
            </w:rPr>
          </w:sdtEndPr>
          <w:sdtContent>
            <w:tc>
              <w:tcPr>
                <w:tcW w:w="5006" w:type="dxa"/>
                <w:gridSpan w:val="2"/>
                <w:tcBorders>
                  <w:top w:val="single" w:sz="4" w:space="0" w:color="000000"/>
                  <w:left w:val="single" w:sz="4" w:space="0" w:color="000000"/>
                  <w:bottom w:val="single" w:sz="4" w:space="0" w:color="000000"/>
                  <w:right w:val="single" w:sz="8" w:space="0" w:color="000000"/>
                </w:tcBorders>
                <w:tcMar>
                  <w:top w:w="80" w:type="dxa"/>
                  <w:left w:w="80" w:type="dxa"/>
                  <w:bottom w:w="80" w:type="dxa"/>
                  <w:right w:w="80" w:type="dxa"/>
                </w:tcMar>
              </w:tcPr>
              <w:p w14:paraId="3388DF67" w14:textId="77777777" w:rsidR="00F059F1" w:rsidRPr="00F716E2" w:rsidRDefault="00F059F1" w:rsidP="00087D33">
                <w:pPr>
                  <w:autoSpaceDE w:val="0"/>
                  <w:autoSpaceDN w:val="0"/>
                  <w:adjustRightInd w:val="0"/>
                  <w:spacing w:before="0" w:after="0" w:line="240" w:lineRule="auto"/>
                  <w:rPr>
                    <w:rFonts w:ascii="VIC" w:eastAsia="Calibri" w:hAnsi="VIC"/>
                    <w:sz w:val="24"/>
                    <w:szCs w:val="24"/>
                    <w:lang w:eastAsia="en-US"/>
                  </w:rPr>
                </w:pPr>
                <w:r w:rsidRPr="00F716E2">
                  <w:rPr>
                    <w:rFonts w:ascii="Calibri" w:eastAsia="Calibri" w:hAnsi="Calibri"/>
                    <w:color w:val="808080"/>
                    <w:sz w:val="22"/>
                    <w:szCs w:val="22"/>
                    <w:lang w:eastAsia="en-US"/>
                  </w:rPr>
                  <w:t>Click or tap here to enter text.</w:t>
                </w:r>
              </w:p>
            </w:tc>
          </w:sdtContent>
        </w:sdt>
      </w:tr>
    </w:tbl>
    <w:p w14:paraId="6550F4A2" w14:textId="7A9E0BE4" w:rsidR="00613270" w:rsidRDefault="00613270" w:rsidP="00613270">
      <w:pPr>
        <w:pStyle w:val="Heading1"/>
        <w:numPr>
          <w:ilvl w:val="0"/>
          <w:numId w:val="0"/>
        </w:numPr>
      </w:pPr>
      <w:bookmarkStart w:id="29" w:name="_Toc220415421"/>
      <w:r w:rsidRPr="00B77321">
        <w:lastRenderedPageBreak/>
        <w:t xml:space="preserve">Appendix </w:t>
      </w:r>
      <w:r w:rsidR="00101040">
        <w:t xml:space="preserve">D – </w:t>
      </w:r>
      <w:r w:rsidR="00BD4434">
        <w:t>C</w:t>
      </w:r>
      <w:r w:rsidR="00997444" w:rsidRPr="00997444">
        <w:t>o-regulator contact template</w:t>
      </w:r>
      <w:r w:rsidR="00BD4434">
        <w:t xml:space="preserve"> work authorities</w:t>
      </w:r>
      <w:bookmarkEnd w:id="29"/>
    </w:p>
    <w:p w14:paraId="34B21B7C" w14:textId="77777777" w:rsidR="00997444" w:rsidRPr="00997444" w:rsidRDefault="00997444" w:rsidP="00997444">
      <w:pPr>
        <w:tabs>
          <w:tab w:val="left" w:pos="227"/>
        </w:tabs>
        <w:suppressAutoHyphens/>
        <w:autoSpaceDE w:val="0"/>
        <w:autoSpaceDN w:val="0"/>
        <w:adjustRightInd w:val="0"/>
        <w:spacing w:before="57" w:after="170"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This template is to be used when Regulatory Operations requests that a Minor Variation submission process includes co-regulator advice. Please contact Regulatory Operations before completing this form to ensure it is required.</w:t>
      </w:r>
    </w:p>
    <w:tbl>
      <w:tblPr>
        <w:tblW w:w="9967" w:type="dxa"/>
        <w:tblInd w:w="-5" w:type="dxa"/>
        <w:tblLayout w:type="fixed"/>
        <w:tblCellMar>
          <w:left w:w="0" w:type="dxa"/>
          <w:right w:w="0" w:type="dxa"/>
        </w:tblCellMar>
        <w:tblLook w:val="0000" w:firstRow="0" w:lastRow="0" w:firstColumn="0" w:lastColumn="0" w:noHBand="0" w:noVBand="0"/>
      </w:tblPr>
      <w:tblGrid>
        <w:gridCol w:w="1768"/>
        <w:gridCol w:w="3193"/>
        <w:gridCol w:w="22"/>
        <w:gridCol w:w="1704"/>
        <w:gridCol w:w="3280"/>
      </w:tblGrid>
      <w:tr w:rsidR="00997444" w:rsidRPr="00997444" w14:paraId="162C40FD" w14:textId="77777777">
        <w:trPr>
          <w:trHeight w:hRule="exact" w:val="397"/>
        </w:trPr>
        <w:tc>
          <w:tcPr>
            <w:tcW w:w="4961" w:type="dxa"/>
            <w:gridSpan w:val="2"/>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2FD52AC8"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Work Authority Number:</w:t>
            </w:r>
          </w:p>
        </w:tc>
        <w:tc>
          <w:tcPr>
            <w:tcW w:w="5006" w:type="dxa"/>
            <w:gridSpan w:val="3"/>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1FD7001E"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Work Authority Holder:</w:t>
            </w:r>
          </w:p>
        </w:tc>
      </w:tr>
      <w:tr w:rsidR="00997444" w:rsidRPr="00997444" w14:paraId="54A64F03" w14:textId="77777777">
        <w:trPr>
          <w:trHeight w:val="495"/>
        </w:trPr>
        <w:tc>
          <w:tcPr>
            <w:tcW w:w="4961" w:type="dxa"/>
            <w:gridSpan w:val="2"/>
            <w:tcBorders>
              <w:top w:val="single" w:sz="4" w:space="0" w:color="000000"/>
              <w:left w:val="single" w:sz="4" w:space="0" w:color="000000"/>
              <w:right w:val="single" w:sz="4" w:space="0" w:color="000000"/>
            </w:tcBorders>
            <w:tcMar>
              <w:top w:w="80" w:type="dxa"/>
              <w:left w:w="80" w:type="dxa"/>
              <w:bottom w:w="80" w:type="dxa"/>
              <w:right w:w="80" w:type="dxa"/>
            </w:tcMar>
          </w:tcPr>
          <w:p w14:paraId="3AC5E554"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WA number</w:t>
            </w:r>
          </w:p>
        </w:tc>
        <w:tc>
          <w:tcPr>
            <w:tcW w:w="5006" w:type="dxa"/>
            <w:gridSpan w:val="3"/>
            <w:tcBorders>
              <w:top w:val="single" w:sz="4" w:space="0" w:color="000000"/>
              <w:left w:val="single" w:sz="4" w:space="0" w:color="000000"/>
              <w:right w:val="single" w:sz="4" w:space="0" w:color="000000"/>
            </w:tcBorders>
            <w:tcMar>
              <w:top w:w="80" w:type="dxa"/>
              <w:left w:w="80" w:type="dxa"/>
              <w:bottom w:w="80" w:type="dxa"/>
              <w:right w:w="80" w:type="dxa"/>
            </w:tcMar>
          </w:tcPr>
          <w:p w14:paraId="54FBA2ED"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The organisation that is submitting the Minor Variation</w:t>
            </w:r>
          </w:p>
        </w:tc>
      </w:tr>
      <w:tr w:rsidR="00997444" w:rsidRPr="00997444" w14:paraId="2BC051BE" w14:textId="77777777">
        <w:trPr>
          <w:trHeight w:val="494"/>
        </w:trPr>
        <w:sdt>
          <w:sdtPr>
            <w:rPr>
              <w:rFonts w:ascii="Arial" w:eastAsia="Calibri" w:hAnsi="Arial"/>
              <w:szCs w:val="22"/>
              <w:lang w:eastAsia="en-US"/>
            </w:rPr>
            <w:alias w:val="WA number"/>
            <w:tag w:val="WA number"/>
            <w:id w:val="-79216876"/>
            <w:placeholder>
              <w:docPart w:val="763CB180F850482DBED412DB0B585FA4"/>
            </w:placeholder>
            <w:showingPlcHdr/>
          </w:sdtPr>
          <w:sdtEndPr>
            <w:rPr>
              <w:rFonts w:ascii="VIC" w:hAnsi="VIC" w:cs="VIC"/>
              <w:color w:val="000000"/>
              <w:sz w:val="18"/>
              <w:szCs w:val="18"/>
              <w:lang w:val="en-GB"/>
            </w:rPr>
          </w:sdtEndPr>
          <w:sdtContent>
            <w:tc>
              <w:tcPr>
                <w:tcW w:w="4961" w:type="dxa"/>
                <w:gridSpan w:val="2"/>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0B321C08"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sdt>
          <w:sdtPr>
            <w:rPr>
              <w:rFonts w:ascii="Arial" w:eastAsia="Calibri" w:hAnsi="Arial"/>
              <w:szCs w:val="22"/>
              <w:lang w:eastAsia="en-US"/>
            </w:rPr>
            <w:alias w:val="Organisation submitting update"/>
            <w:tag w:val="Organisation submitting update"/>
            <w:id w:val="975418342"/>
            <w:placeholder>
              <w:docPart w:val="F93519699E4A4FBBA91F1BEC60C1928E"/>
            </w:placeholder>
            <w:showingPlcHdr/>
          </w:sdtPr>
          <w:sdtEndPr>
            <w:rPr>
              <w:rFonts w:ascii="VIC" w:hAnsi="VIC" w:cs="VIC"/>
              <w:color w:val="000000"/>
              <w:sz w:val="18"/>
              <w:szCs w:val="18"/>
              <w:lang w:val="en-GB"/>
            </w:rPr>
          </w:sdtEndPr>
          <w:sdtContent>
            <w:tc>
              <w:tcPr>
                <w:tcW w:w="5006" w:type="dxa"/>
                <w:gridSpan w:val="3"/>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1C6A0EA3"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tr>
      <w:tr w:rsidR="00997444" w:rsidRPr="00997444" w14:paraId="6228AE41" w14:textId="77777777" w:rsidTr="00997444">
        <w:tc>
          <w:tcPr>
            <w:tcW w:w="1768" w:type="dxa"/>
            <w:vMerge w:val="restart"/>
            <w:tcBorders>
              <w:top w:val="single" w:sz="4" w:space="0" w:color="000000"/>
              <w:left w:val="single" w:sz="4" w:space="0" w:color="000000"/>
              <w:right w:val="single" w:sz="4" w:space="0" w:color="000000"/>
            </w:tcBorders>
            <w:shd w:val="clear" w:color="auto" w:fill="02B9BE"/>
            <w:tcMar>
              <w:top w:w="80" w:type="dxa"/>
              <w:left w:w="80" w:type="dxa"/>
              <w:bottom w:w="80" w:type="dxa"/>
              <w:right w:w="80" w:type="dxa"/>
            </w:tcMar>
            <w:vAlign w:val="center"/>
          </w:tcPr>
          <w:p w14:paraId="0C0CA74A"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 xml:space="preserve">Contact Name: </w:t>
            </w:r>
          </w:p>
        </w:tc>
        <w:sdt>
          <w:sdtPr>
            <w:rPr>
              <w:rFonts w:ascii="Arial" w:eastAsia="Calibri" w:hAnsi="Arial"/>
              <w:szCs w:val="22"/>
              <w:lang w:eastAsia="en-US"/>
            </w:rPr>
            <w:alias w:val="Contact Name"/>
            <w:tag w:val="Contact Name"/>
            <w:id w:val="-641192525"/>
            <w:placeholder>
              <w:docPart w:val="BD8B2429DA47428091C470C948C7DC1C"/>
            </w:placeholder>
            <w:showingPlcHdr/>
          </w:sdtPr>
          <w:sdtEndPr>
            <w:rPr>
              <w:rFonts w:ascii="VIC" w:hAnsi="VIC" w:cs="VIC"/>
              <w:color w:val="000000"/>
              <w:sz w:val="18"/>
              <w:szCs w:val="18"/>
              <w:lang w:val="en-GB"/>
            </w:rPr>
          </w:sdtEndPr>
          <w:sdtContent>
            <w:tc>
              <w:tcPr>
                <w:tcW w:w="8199" w:type="dxa"/>
                <w:gridSpan w:val="4"/>
                <w:tcBorders>
                  <w:top w:val="single" w:sz="4" w:space="0" w:color="000000"/>
                  <w:left w:val="single" w:sz="4" w:space="0" w:color="000000"/>
                  <w:bottom w:val="single" w:sz="4" w:space="0" w:color="A6A6A6"/>
                  <w:right w:val="single" w:sz="4" w:space="0" w:color="000000"/>
                </w:tcBorders>
                <w:tcMar>
                  <w:top w:w="80" w:type="dxa"/>
                  <w:left w:w="80" w:type="dxa"/>
                  <w:bottom w:w="80" w:type="dxa"/>
                  <w:right w:w="80" w:type="dxa"/>
                </w:tcMar>
              </w:tcPr>
              <w:p w14:paraId="5C7A7D60" w14:textId="77777777" w:rsidR="00997444" w:rsidRPr="00997444" w:rsidRDefault="00997444" w:rsidP="00997444">
                <w:pPr>
                  <w:tabs>
                    <w:tab w:val="left" w:pos="227"/>
                  </w:tabs>
                  <w:suppressAutoHyphens/>
                  <w:autoSpaceDE w:val="0"/>
                  <w:autoSpaceDN w:val="0"/>
                  <w:adjustRightInd w:val="0"/>
                  <w:spacing w:before="57"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tr>
      <w:tr w:rsidR="00997444" w:rsidRPr="00997444" w14:paraId="2440274B" w14:textId="77777777" w:rsidTr="00997444">
        <w:tc>
          <w:tcPr>
            <w:tcW w:w="1768" w:type="dxa"/>
            <w:vMerge/>
            <w:tcBorders>
              <w:top w:val="single" w:sz="4" w:space="0" w:color="A6A6A6"/>
              <w:left w:val="single" w:sz="4" w:space="0" w:color="000000"/>
              <w:bottom w:val="single" w:sz="4" w:space="0" w:color="000000"/>
              <w:right w:val="single" w:sz="4" w:space="0" w:color="000000"/>
            </w:tcBorders>
            <w:shd w:val="clear" w:color="auto" w:fill="02B9BE"/>
            <w:tcMar>
              <w:top w:w="80" w:type="dxa"/>
              <w:left w:w="80" w:type="dxa"/>
              <w:bottom w:w="80" w:type="dxa"/>
              <w:right w:w="80" w:type="dxa"/>
            </w:tcMar>
          </w:tcPr>
          <w:p w14:paraId="4DB1E069" w14:textId="77777777" w:rsidR="00997444" w:rsidRPr="00997444" w:rsidRDefault="00997444" w:rsidP="00997444">
            <w:pPr>
              <w:tabs>
                <w:tab w:val="left" w:pos="227"/>
              </w:tabs>
              <w:suppressAutoHyphens/>
              <w:autoSpaceDE w:val="0"/>
              <w:autoSpaceDN w:val="0"/>
              <w:adjustRightInd w:val="0"/>
              <w:spacing w:before="113" w:after="0" w:line="230" w:lineRule="atLeast"/>
              <w:textAlignment w:val="center"/>
              <w:rPr>
                <w:rFonts w:ascii="VIC SemiBold" w:eastAsia="Calibri" w:hAnsi="VIC SemiBold" w:cs="VIC SemiBold"/>
                <w:b/>
                <w:bCs/>
                <w:color w:val="FFFFFF"/>
                <w:sz w:val="18"/>
                <w:szCs w:val="18"/>
                <w:lang w:val="en-GB" w:eastAsia="en-US"/>
              </w:rPr>
            </w:pPr>
          </w:p>
        </w:tc>
        <w:tc>
          <w:tcPr>
            <w:tcW w:w="8199" w:type="dxa"/>
            <w:gridSpan w:val="4"/>
            <w:tcBorders>
              <w:top w:val="single" w:sz="4" w:space="0" w:color="A6A6A6"/>
              <w:left w:val="single" w:sz="4" w:space="0" w:color="000000"/>
              <w:bottom w:val="single" w:sz="4" w:space="0" w:color="000000"/>
              <w:right w:val="single" w:sz="4" w:space="0" w:color="000000"/>
            </w:tcBorders>
            <w:tcMar>
              <w:top w:w="28" w:type="dxa"/>
              <w:left w:w="80" w:type="dxa"/>
              <w:bottom w:w="28" w:type="dxa"/>
              <w:right w:w="80" w:type="dxa"/>
            </w:tcMar>
          </w:tcPr>
          <w:p w14:paraId="3BFAEC18" w14:textId="77777777" w:rsidR="00997444" w:rsidRPr="00997444" w:rsidRDefault="00997444" w:rsidP="00997444">
            <w:pPr>
              <w:tabs>
                <w:tab w:val="left" w:pos="227"/>
              </w:tabs>
              <w:suppressAutoHyphens/>
              <w:autoSpaceDE w:val="0"/>
              <w:autoSpaceDN w:val="0"/>
              <w:adjustRightInd w:val="0"/>
              <w:spacing w:before="0" w:after="0" w:line="240" w:lineRule="auto"/>
              <w:textAlignment w:val="center"/>
              <w:rPr>
                <w:rFonts w:ascii="VIC" w:eastAsia="Calibri" w:hAnsi="VIC" w:cs="VIC"/>
                <w:color w:val="404040"/>
                <w:sz w:val="16"/>
                <w:szCs w:val="16"/>
                <w:lang w:val="en-GB" w:eastAsia="en-US"/>
              </w:rPr>
            </w:pPr>
            <w:r w:rsidRPr="00997444">
              <w:rPr>
                <w:rFonts w:ascii="VIC" w:eastAsia="Calibri" w:hAnsi="VIC" w:cs="VIC"/>
                <w:color w:val="404040"/>
                <w:sz w:val="16"/>
                <w:szCs w:val="16"/>
                <w:lang w:val="en-GB" w:eastAsia="en-US"/>
              </w:rPr>
              <w:t>The person submitting the Minor Variation on behalf of the Work Authority Holder</w:t>
            </w:r>
          </w:p>
        </w:tc>
      </w:tr>
      <w:tr w:rsidR="00997444" w:rsidRPr="00997444" w14:paraId="03C078BB" w14:textId="77777777">
        <w:trPr>
          <w:cantSplit/>
          <w:trHeight w:hRule="exact" w:val="397"/>
        </w:trPr>
        <w:tc>
          <w:tcPr>
            <w:tcW w:w="1768" w:type="dxa"/>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4C30222A"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Email:</w:t>
            </w:r>
          </w:p>
        </w:tc>
        <w:sdt>
          <w:sdtPr>
            <w:rPr>
              <w:rFonts w:ascii="Arial" w:eastAsia="Calibri" w:hAnsi="Arial"/>
              <w:szCs w:val="22"/>
              <w:lang w:eastAsia="en-US"/>
            </w:rPr>
            <w:alias w:val="Email"/>
            <w:tag w:val="Email"/>
            <w:id w:val="-2018455063"/>
            <w:placeholder>
              <w:docPart w:val="71BE07D6CFB34B67B0F41943CA5EC242"/>
            </w:placeholder>
            <w:showingPlcHdr/>
          </w:sdtPr>
          <w:sdtEndPr>
            <w:rPr>
              <w:rFonts w:ascii="VIC" w:hAnsi="VIC"/>
              <w:sz w:val="24"/>
              <w:szCs w:val="24"/>
            </w:rPr>
          </w:sdtEndPr>
          <w:sdtContent>
            <w:tc>
              <w:tcPr>
                <w:tcW w:w="819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D9B8EC1" w14:textId="77777777" w:rsidR="00997444" w:rsidRPr="00997444" w:rsidRDefault="00997444" w:rsidP="00997444">
                <w:pPr>
                  <w:autoSpaceDE w:val="0"/>
                  <w:autoSpaceDN w:val="0"/>
                  <w:adjustRightInd w:val="0"/>
                  <w:spacing w:before="0" w:after="0" w:line="240" w:lineRule="auto"/>
                  <w:rPr>
                    <w:rFonts w:ascii="VIC" w:eastAsia="Calibri" w:hAnsi="VIC"/>
                    <w:sz w:val="24"/>
                    <w:szCs w:val="24"/>
                    <w:lang w:eastAsia="en-US"/>
                  </w:rPr>
                </w:pPr>
                <w:r w:rsidRPr="00997444">
                  <w:rPr>
                    <w:rFonts w:ascii="Calibri" w:eastAsia="Calibri" w:hAnsi="Calibri"/>
                    <w:color w:val="808080"/>
                    <w:sz w:val="22"/>
                    <w:szCs w:val="22"/>
                    <w:lang w:eastAsia="en-US"/>
                  </w:rPr>
                  <w:t>Click or tap here to enter text.</w:t>
                </w:r>
              </w:p>
            </w:tc>
          </w:sdtContent>
        </w:sdt>
      </w:tr>
      <w:tr w:rsidR="00997444" w:rsidRPr="00997444" w14:paraId="4BA05F1E" w14:textId="77777777">
        <w:trPr>
          <w:cantSplit/>
          <w:trHeight w:hRule="exact" w:val="397"/>
        </w:trPr>
        <w:tc>
          <w:tcPr>
            <w:tcW w:w="1768" w:type="dxa"/>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09E43FBB"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Phone Number:</w:t>
            </w:r>
          </w:p>
        </w:tc>
        <w:sdt>
          <w:sdtPr>
            <w:rPr>
              <w:rFonts w:ascii="Arial" w:eastAsia="Calibri" w:hAnsi="Arial"/>
              <w:szCs w:val="22"/>
              <w:lang w:eastAsia="en-US"/>
            </w:rPr>
            <w:alias w:val="Phone number"/>
            <w:tag w:val="Phone number"/>
            <w:id w:val="1248693526"/>
            <w:placeholder>
              <w:docPart w:val="F5693BD8D6844B81852E800B6691BF25"/>
            </w:placeholder>
            <w:showingPlcHdr/>
          </w:sdtPr>
          <w:sdtEndPr>
            <w:rPr>
              <w:rFonts w:ascii="VIC" w:hAnsi="VIC"/>
              <w:sz w:val="24"/>
              <w:szCs w:val="24"/>
            </w:rPr>
          </w:sdtEndPr>
          <w:sdtContent>
            <w:tc>
              <w:tcPr>
                <w:tcW w:w="819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46D9957" w14:textId="77777777" w:rsidR="00997444" w:rsidRPr="00997444" w:rsidRDefault="00997444" w:rsidP="00997444">
                <w:pPr>
                  <w:autoSpaceDE w:val="0"/>
                  <w:autoSpaceDN w:val="0"/>
                  <w:adjustRightInd w:val="0"/>
                  <w:spacing w:before="0" w:after="0" w:line="240" w:lineRule="auto"/>
                  <w:rPr>
                    <w:rFonts w:ascii="VIC" w:eastAsia="Calibri" w:hAnsi="VIC"/>
                    <w:sz w:val="24"/>
                    <w:szCs w:val="24"/>
                    <w:lang w:eastAsia="en-US"/>
                  </w:rPr>
                </w:pPr>
                <w:r w:rsidRPr="00997444">
                  <w:rPr>
                    <w:rFonts w:ascii="Calibri" w:eastAsia="Calibri" w:hAnsi="Calibri"/>
                    <w:color w:val="808080"/>
                    <w:sz w:val="22"/>
                    <w:szCs w:val="22"/>
                    <w:lang w:eastAsia="en-US"/>
                  </w:rPr>
                  <w:t>Click or tap here to enter text.</w:t>
                </w:r>
              </w:p>
            </w:tc>
          </w:sdtContent>
        </w:sdt>
      </w:tr>
      <w:tr w:rsidR="00997444" w:rsidRPr="00997444" w14:paraId="719CC14A" w14:textId="77777777">
        <w:trPr>
          <w:trHeight w:hRule="exact" w:val="397"/>
        </w:trPr>
        <w:tc>
          <w:tcPr>
            <w:tcW w:w="4983" w:type="dxa"/>
            <w:gridSpan w:val="3"/>
            <w:tcBorders>
              <w:top w:val="single" w:sz="4" w:space="0" w:color="000000"/>
              <w:left w:val="single" w:sz="4" w:space="0" w:color="000000"/>
              <w:bottom w:val="single" w:sz="4" w:space="0" w:color="000000"/>
              <w:right w:val="single" w:sz="4" w:space="0" w:color="000000"/>
            </w:tcBorders>
            <w:shd w:val="solid" w:color="01B8BE" w:fill="auto"/>
            <w:tcMar>
              <w:top w:w="80" w:type="dxa"/>
              <w:left w:w="80" w:type="dxa"/>
              <w:bottom w:w="80" w:type="dxa"/>
              <w:right w:w="80" w:type="dxa"/>
            </w:tcMar>
            <w:vAlign w:val="center"/>
          </w:tcPr>
          <w:p w14:paraId="626DEACC"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Work Authority Number:</w:t>
            </w:r>
          </w:p>
        </w:tc>
        <w:tc>
          <w:tcPr>
            <w:tcW w:w="4984" w:type="dxa"/>
            <w:gridSpan w:val="2"/>
            <w:tcBorders>
              <w:top w:val="single" w:sz="4" w:space="0" w:color="000000"/>
              <w:left w:val="single" w:sz="4" w:space="0" w:color="000000"/>
              <w:bottom w:val="single" w:sz="4" w:space="0" w:color="000000"/>
              <w:right w:val="single" w:sz="4" w:space="0" w:color="000000"/>
            </w:tcBorders>
            <w:shd w:val="solid" w:color="01B8BE" w:fill="auto"/>
            <w:tcMar>
              <w:top w:w="80" w:type="dxa"/>
              <w:left w:w="80" w:type="dxa"/>
              <w:bottom w:w="80" w:type="dxa"/>
              <w:right w:w="80" w:type="dxa"/>
            </w:tcMar>
            <w:vAlign w:val="center"/>
          </w:tcPr>
          <w:p w14:paraId="2DD57957"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 xml:space="preserve">Planning Permit Number </w:t>
            </w:r>
            <w:r w:rsidRPr="00997444">
              <w:rPr>
                <w:rFonts w:ascii="VIC" w:eastAsia="Calibri" w:hAnsi="VIC" w:cs="VIC"/>
                <w:color w:val="FFFFFF"/>
                <w:sz w:val="18"/>
                <w:szCs w:val="18"/>
                <w:lang w:val="en-GB" w:eastAsia="en-US"/>
              </w:rPr>
              <w:t>(if applicable)</w:t>
            </w:r>
            <w:r w:rsidRPr="00997444">
              <w:rPr>
                <w:rFonts w:ascii="VIC SemiBold" w:eastAsia="Calibri" w:hAnsi="VIC SemiBold" w:cs="VIC SemiBold"/>
                <w:b/>
                <w:bCs/>
                <w:color w:val="FFFFFF"/>
                <w:sz w:val="18"/>
                <w:szCs w:val="18"/>
                <w:lang w:val="en-GB" w:eastAsia="en-US"/>
              </w:rPr>
              <w:t>:</w:t>
            </w:r>
          </w:p>
        </w:tc>
      </w:tr>
      <w:tr w:rsidR="00997444" w:rsidRPr="00997444" w14:paraId="5A32970B" w14:textId="77777777">
        <w:trPr>
          <w:trHeight w:val="397"/>
        </w:trPr>
        <w:sdt>
          <w:sdtPr>
            <w:rPr>
              <w:rFonts w:ascii="Arial" w:eastAsia="Calibri" w:hAnsi="Arial"/>
              <w:szCs w:val="22"/>
              <w:lang w:eastAsia="en-US"/>
            </w:rPr>
            <w:alias w:val="WA number"/>
            <w:tag w:val="WA number"/>
            <w:id w:val="676919035"/>
            <w:placeholder>
              <w:docPart w:val="B2DDF678687343E6B559FE06C6C8F471"/>
            </w:placeholder>
            <w:showingPlcHdr/>
          </w:sdtPr>
          <w:sdtEndPr>
            <w:rPr>
              <w:rFonts w:ascii="VIC" w:hAnsi="VIC" w:cs="VIC"/>
              <w:color w:val="000000"/>
              <w:sz w:val="18"/>
              <w:szCs w:val="18"/>
              <w:lang w:val="en-GB"/>
            </w:rPr>
          </w:sdtEndPr>
          <w:sdtContent>
            <w:tc>
              <w:tcPr>
                <w:tcW w:w="4983" w:type="dxa"/>
                <w:gridSpan w:val="3"/>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25B0270D"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sdt>
          <w:sdtPr>
            <w:rPr>
              <w:rFonts w:ascii="Arial" w:eastAsia="Calibri" w:hAnsi="Arial"/>
              <w:szCs w:val="22"/>
              <w:lang w:eastAsia="en-US"/>
            </w:rPr>
            <w:alias w:val="Organisation submitting update"/>
            <w:tag w:val="Organisation submitting update"/>
            <w:id w:val="1463158377"/>
            <w:placeholder>
              <w:docPart w:val="5482D052C42F4FAA963BFC69DF6A9AEF"/>
            </w:placeholder>
            <w:showingPlcHdr/>
          </w:sdtPr>
          <w:sdtEndPr>
            <w:rPr>
              <w:rFonts w:ascii="VIC" w:hAnsi="VIC" w:cs="VIC"/>
              <w:color w:val="000000"/>
              <w:sz w:val="18"/>
              <w:szCs w:val="18"/>
              <w:lang w:val="en-GB"/>
            </w:rPr>
          </w:sdtEndPr>
          <w:sdtContent>
            <w:tc>
              <w:tcPr>
                <w:tcW w:w="4984" w:type="dxa"/>
                <w:gridSpan w:val="2"/>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71D6D83D"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tr>
      <w:tr w:rsidR="00997444" w:rsidRPr="00997444" w14:paraId="75CFB304" w14:textId="77777777">
        <w:trPr>
          <w:trHeight w:hRule="exact" w:val="397"/>
        </w:trPr>
        <w:tc>
          <w:tcPr>
            <w:tcW w:w="4983" w:type="dxa"/>
            <w:gridSpan w:val="3"/>
            <w:tcBorders>
              <w:top w:val="single" w:sz="4" w:space="0" w:color="000000"/>
              <w:left w:val="single" w:sz="4" w:space="0" w:color="000000"/>
              <w:bottom w:val="single" w:sz="4" w:space="0" w:color="000000"/>
              <w:right w:val="single" w:sz="4" w:space="0" w:color="000000"/>
            </w:tcBorders>
            <w:shd w:val="solid" w:color="01B8BE" w:fill="auto"/>
            <w:tcMar>
              <w:top w:w="80" w:type="dxa"/>
              <w:left w:w="80" w:type="dxa"/>
              <w:bottom w:w="80" w:type="dxa"/>
              <w:right w:w="80" w:type="dxa"/>
            </w:tcMar>
            <w:vAlign w:val="center"/>
          </w:tcPr>
          <w:p w14:paraId="61D956A3"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 xml:space="preserve">EPA Licence Number/s </w:t>
            </w:r>
            <w:r w:rsidRPr="00997444">
              <w:rPr>
                <w:rFonts w:ascii="VIC" w:eastAsia="Calibri" w:hAnsi="VIC" w:cs="VIC"/>
                <w:color w:val="FFFFFF"/>
                <w:sz w:val="18"/>
                <w:szCs w:val="18"/>
                <w:lang w:val="en-GB" w:eastAsia="en-US"/>
              </w:rPr>
              <w:t>(if applicable)</w:t>
            </w:r>
            <w:r w:rsidRPr="00997444">
              <w:rPr>
                <w:rFonts w:ascii="VIC SemiBold" w:eastAsia="Calibri" w:hAnsi="VIC SemiBold" w:cs="VIC SemiBold"/>
                <w:b/>
                <w:bCs/>
                <w:color w:val="FFFFFF"/>
                <w:sz w:val="18"/>
                <w:szCs w:val="18"/>
                <w:lang w:val="en-GB" w:eastAsia="en-US"/>
              </w:rPr>
              <w:t>:</w:t>
            </w:r>
          </w:p>
        </w:tc>
        <w:tc>
          <w:tcPr>
            <w:tcW w:w="4984" w:type="dxa"/>
            <w:gridSpan w:val="2"/>
            <w:tcBorders>
              <w:top w:val="single" w:sz="4" w:space="0" w:color="000000"/>
              <w:left w:val="single" w:sz="4" w:space="0" w:color="000000"/>
              <w:bottom w:val="single" w:sz="4" w:space="0" w:color="000000"/>
              <w:right w:val="single" w:sz="4" w:space="0" w:color="000000"/>
            </w:tcBorders>
            <w:shd w:val="solid" w:color="01B8BE" w:fill="auto"/>
            <w:tcMar>
              <w:top w:w="80" w:type="dxa"/>
              <w:left w:w="80" w:type="dxa"/>
              <w:bottom w:w="80" w:type="dxa"/>
              <w:right w:w="80" w:type="dxa"/>
            </w:tcMar>
            <w:vAlign w:val="center"/>
          </w:tcPr>
          <w:p w14:paraId="69DD9CA7"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Other Relevant Licences or Permits</w:t>
            </w:r>
            <w:r w:rsidRPr="00997444">
              <w:rPr>
                <w:rFonts w:ascii="VIC" w:eastAsia="Calibri" w:hAnsi="VIC" w:cs="VIC"/>
                <w:color w:val="FFFFFF"/>
                <w:sz w:val="18"/>
                <w:szCs w:val="18"/>
                <w:lang w:val="en-GB" w:eastAsia="en-US"/>
              </w:rPr>
              <w:t xml:space="preserve"> (if applicable)</w:t>
            </w:r>
            <w:r w:rsidRPr="00997444">
              <w:rPr>
                <w:rFonts w:ascii="VIC SemiBold" w:eastAsia="Calibri" w:hAnsi="VIC SemiBold" w:cs="VIC SemiBold"/>
                <w:b/>
                <w:bCs/>
                <w:color w:val="FFFFFF"/>
                <w:sz w:val="18"/>
                <w:szCs w:val="18"/>
                <w:lang w:val="en-GB" w:eastAsia="en-US"/>
              </w:rPr>
              <w:t>:</w:t>
            </w:r>
          </w:p>
        </w:tc>
      </w:tr>
      <w:tr w:rsidR="00997444" w:rsidRPr="00997444" w14:paraId="4F5F925C" w14:textId="77777777">
        <w:trPr>
          <w:trHeight w:val="397"/>
        </w:trPr>
        <w:sdt>
          <w:sdtPr>
            <w:rPr>
              <w:rFonts w:ascii="Arial" w:eastAsia="Calibri" w:hAnsi="Arial"/>
              <w:szCs w:val="22"/>
              <w:lang w:eastAsia="en-US"/>
            </w:rPr>
            <w:alias w:val="EPA Licence Number/s"/>
            <w:tag w:val="EPA Licence Number/s"/>
            <w:id w:val="741990261"/>
            <w:placeholder>
              <w:docPart w:val="C2288F40AE524D58B7C0C23AFA833929"/>
            </w:placeholder>
            <w:showingPlcHdr/>
          </w:sdtPr>
          <w:sdtEndPr>
            <w:rPr>
              <w:rFonts w:ascii="VIC" w:hAnsi="VIC" w:cs="VIC"/>
              <w:color w:val="000000"/>
              <w:sz w:val="18"/>
              <w:szCs w:val="18"/>
              <w:lang w:val="en-GB"/>
            </w:rPr>
          </w:sdtEndPr>
          <w:sdtContent>
            <w:tc>
              <w:tcPr>
                <w:tcW w:w="4983" w:type="dxa"/>
                <w:gridSpan w:val="3"/>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3C13A66D"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sdt>
          <w:sdtPr>
            <w:rPr>
              <w:rFonts w:ascii="Arial" w:eastAsia="Calibri" w:hAnsi="Arial"/>
              <w:szCs w:val="22"/>
              <w:lang w:eastAsia="en-US"/>
            </w:rPr>
            <w:alias w:val="Other Relevant Licences or Permits"/>
            <w:tag w:val="Other Relevant Licences or Permits"/>
            <w:id w:val="-403684027"/>
            <w:placeholder>
              <w:docPart w:val="6CE0E97B69D84232B8D90EF6F780BDF1"/>
            </w:placeholder>
            <w:showingPlcHdr/>
          </w:sdtPr>
          <w:sdtEndPr>
            <w:rPr>
              <w:rFonts w:ascii="VIC" w:hAnsi="VIC" w:cs="VIC"/>
              <w:color w:val="000000"/>
              <w:sz w:val="18"/>
              <w:szCs w:val="18"/>
              <w:lang w:val="en-GB"/>
            </w:rPr>
          </w:sdtEndPr>
          <w:sdtContent>
            <w:tc>
              <w:tcPr>
                <w:tcW w:w="4984" w:type="dxa"/>
                <w:gridSpan w:val="2"/>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58E474BE"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tr>
      <w:tr w:rsidR="00997444" w:rsidRPr="00997444" w14:paraId="06753056" w14:textId="77777777">
        <w:trPr>
          <w:cantSplit/>
          <w:trHeight w:hRule="exact" w:val="397"/>
        </w:trPr>
        <w:tc>
          <w:tcPr>
            <w:tcW w:w="1768" w:type="dxa"/>
            <w:vMerge w:val="restart"/>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207EBE7F"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Site Address:</w:t>
            </w:r>
          </w:p>
        </w:tc>
        <w:sdt>
          <w:sdtPr>
            <w:rPr>
              <w:rFonts w:ascii="Arial" w:eastAsia="Calibri" w:hAnsi="Arial"/>
              <w:szCs w:val="22"/>
              <w:lang w:eastAsia="en-US"/>
            </w:rPr>
            <w:alias w:val="Street Address"/>
            <w:tag w:val="Street Address"/>
            <w:id w:val="-704095135"/>
            <w:placeholder>
              <w:docPart w:val="99C3C8DE05E1469B84DFEA46B594A4C8"/>
            </w:placeholder>
            <w:showingPlcHdr/>
          </w:sdtPr>
          <w:sdtEndPr>
            <w:rPr>
              <w:rFonts w:ascii="VIC" w:hAnsi="VIC"/>
              <w:sz w:val="24"/>
              <w:szCs w:val="24"/>
            </w:rPr>
          </w:sdtEndPr>
          <w:sdtContent>
            <w:tc>
              <w:tcPr>
                <w:tcW w:w="819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95ED744" w14:textId="77777777" w:rsidR="00997444" w:rsidRPr="00997444" w:rsidRDefault="00997444" w:rsidP="00997444">
                <w:pPr>
                  <w:autoSpaceDE w:val="0"/>
                  <w:autoSpaceDN w:val="0"/>
                  <w:adjustRightInd w:val="0"/>
                  <w:spacing w:before="0" w:after="0" w:line="240" w:lineRule="auto"/>
                  <w:rPr>
                    <w:rFonts w:ascii="VIC" w:eastAsia="Calibri" w:hAnsi="VIC"/>
                    <w:sz w:val="24"/>
                    <w:szCs w:val="24"/>
                    <w:lang w:eastAsia="en-US"/>
                  </w:rPr>
                </w:pPr>
                <w:r w:rsidRPr="00997444">
                  <w:rPr>
                    <w:rFonts w:ascii="Calibri" w:eastAsia="Calibri" w:hAnsi="Calibri"/>
                    <w:color w:val="808080"/>
                    <w:sz w:val="22"/>
                    <w:szCs w:val="22"/>
                    <w:lang w:eastAsia="en-US"/>
                  </w:rPr>
                  <w:t>Click or tap here to enter text.</w:t>
                </w:r>
              </w:p>
            </w:tc>
          </w:sdtContent>
        </w:sdt>
      </w:tr>
      <w:tr w:rsidR="00997444" w:rsidRPr="00997444" w14:paraId="416C0750" w14:textId="77777777">
        <w:trPr>
          <w:cantSplit/>
          <w:trHeight w:hRule="exact" w:val="397"/>
        </w:trPr>
        <w:tc>
          <w:tcPr>
            <w:tcW w:w="1768" w:type="dxa"/>
            <w:vMerge/>
            <w:tcBorders>
              <w:top w:val="single" w:sz="4" w:space="0" w:color="000000"/>
              <w:left w:val="single" w:sz="4" w:space="0" w:color="000000"/>
              <w:bottom w:val="single" w:sz="4" w:space="0" w:color="000000"/>
              <w:right w:val="single" w:sz="4" w:space="0" w:color="000000"/>
            </w:tcBorders>
            <w:shd w:val="clear" w:color="auto" w:fill="02B9BE"/>
            <w:vAlign w:val="center"/>
          </w:tcPr>
          <w:p w14:paraId="58CC048B" w14:textId="77777777" w:rsidR="00997444" w:rsidRPr="00997444" w:rsidRDefault="00997444" w:rsidP="00997444">
            <w:pPr>
              <w:autoSpaceDE w:val="0"/>
              <w:autoSpaceDN w:val="0"/>
              <w:adjustRightInd w:val="0"/>
              <w:spacing w:before="0" w:after="0" w:line="240" w:lineRule="auto"/>
              <w:rPr>
                <w:rFonts w:ascii="VIC" w:eastAsia="Calibri" w:hAnsi="VIC"/>
                <w:sz w:val="24"/>
                <w:szCs w:val="24"/>
                <w:lang w:eastAsia="en-US"/>
              </w:rPr>
            </w:pPr>
          </w:p>
        </w:tc>
        <w:tc>
          <w:tcPr>
            <w:tcW w:w="491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5D73645"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VIC" w:eastAsia="Calibri" w:hAnsi="VIC" w:cs="VIC"/>
                <w:color w:val="404040"/>
                <w:sz w:val="18"/>
                <w:szCs w:val="18"/>
                <w:lang w:val="en-GB" w:eastAsia="en-US"/>
              </w:rPr>
              <w:t xml:space="preserve">Suburb  </w:t>
            </w:r>
            <w:sdt>
              <w:sdtPr>
                <w:rPr>
                  <w:rFonts w:ascii="Arial" w:eastAsia="Calibri" w:hAnsi="Arial"/>
                  <w:szCs w:val="22"/>
                  <w:lang w:eastAsia="en-US"/>
                </w:rPr>
                <w:alias w:val="Suburb"/>
                <w:tag w:val="Suburb"/>
                <w:id w:val="959374865"/>
                <w:placeholder>
                  <w:docPart w:val="33E179E04C1040D2AF0429B0A11F51A9"/>
                </w:placeholder>
                <w:showingPlcHdr/>
              </w:sdtPr>
              <w:sdtEndPr>
                <w:rPr>
                  <w:rFonts w:ascii="VIC" w:hAnsi="VIC" w:cs="VIC"/>
                  <w:color w:val="000000"/>
                  <w:sz w:val="18"/>
                  <w:szCs w:val="18"/>
                  <w:lang w:val="en-GB"/>
                </w:rPr>
              </w:sdtEndPr>
              <w:sdtContent>
                <w:r w:rsidRPr="00997444">
                  <w:rPr>
                    <w:rFonts w:ascii="Calibri" w:eastAsia="Calibri" w:hAnsi="Calibri"/>
                    <w:color w:val="808080"/>
                    <w:sz w:val="22"/>
                    <w:szCs w:val="22"/>
                    <w:lang w:eastAsia="en-US"/>
                  </w:rPr>
                  <w:t>Click or tap here to enter text.</w:t>
                </w:r>
              </w:sdtContent>
            </w:sdt>
          </w:p>
        </w:tc>
        <w:tc>
          <w:tcPr>
            <w:tcW w:w="32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49AC83" w14:textId="77777777" w:rsidR="00997444" w:rsidRPr="00997444" w:rsidRDefault="00997444" w:rsidP="00997444">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VIC" w:eastAsia="Calibri" w:hAnsi="VIC" w:cs="VIC"/>
                <w:color w:val="404040"/>
                <w:sz w:val="18"/>
                <w:szCs w:val="18"/>
                <w:lang w:val="en-GB" w:eastAsia="en-US"/>
              </w:rPr>
              <w:t xml:space="preserve">Postcode  </w:t>
            </w:r>
            <w:sdt>
              <w:sdtPr>
                <w:rPr>
                  <w:rFonts w:ascii="Arial" w:eastAsia="Calibri" w:hAnsi="Arial"/>
                  <w:szCs w:val="22"/>
                  <w:lang w:eastAsia="en-US"/>
                </w:rPr>
                <w:alias w:val="Postcode"/>
                <w:tag w:val="Postcode"/>
                <w:id w:val="2005236438"/>
                <w:placeholder>
                  <w:docPart w:val="6E97882050AD4B83A4247A2608D8677B"/>
                </w:placeholder>
                <w:showingPlcHdr/>
              </w:sdtPr>
              <w:sdtEndPr>
                <w:rPr>
                  <w:rFonts w:ascii="VIC" w:hAnsi="VIC" w:cs="VIC"/>
                  <w:color w:val="000000"/>
                  <w:sz w:val="18"/>
                  <w:szCs w:val="18"/>
                  <w:lang w:val="en-GB"/>
                </w:rPr>
              </w:sdtEndPr>
              <w:sdtContent>
                <w:r w:rsidRPr="00997444">
                  <w:rPr>
                    <w:rFonts w:ascii="Calibri" w:eastAsia="Calibri" w:hAnsi="Calibri"/>
                    <w:color w:val="808080"/>
                    <w:sz w:val="22"/>
                    <w:szCs w:val="22"/>
                    <w:lang w:eastAsia="en-US"/>
                  </w:rPr>
                  <w:t>Click or tap here to enter text.</w:t>
                </w:r>
              </w:sdtContent>
            </w:sdt>
          </w:p>
        </w:tc>
      </w:tr>
      <w:tr w:rsidR="00997444" w:rsidRPr="00997444" w14:paraId="7CA7B90F" w14:textId="77777777">
        <w:trPr>
          <w:trHeight w:hRule="exact" w:val="397"/>
        </w:trPr>
        <w:tc>
          <w:tcPr>
            <w:tcW w:w="9967" w:type="dxa"/>
            <w:gridSpan w:val="5"/>
            <w:tcBorders>
              <w:top w:val="single" w:sz="4" w:space="0" w:color="000000"/>
              <w:left w:val="single" w:sz="4" w:space="0" w:color="000000"/>
              <w:bottom w:val="single" w:sz="4" w:space="0" w:color="000000"/>
              <w:right w:val="single" w:sz="4" w:space="0" w:color="000000"/>
            </w:tcBorders>
            <w:shd w:val="solid" w:color="01B8BE" w:fill="auto"/>
            <w:tcMar>
              <w:top w:w="80" w:type="dxa"/>
              <w:left w:w="80" w:type="dxa"/>
              <w:bottom w:w="80" w:type="dxa"/>
              <w:right w:w="80" w:type="dxa"/>
            </w:tcMar>
            <w:vAlign w:val="center"/>
          </w:tcPr>
          <w:p w14:paraId="68616D37" w14:textId="77777777" w:rsidR="00997444" w:rsidRPr="00997444" w:rsidRDefault="00997444" w:rsidP="00997444">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Background:</w:t>
            </w:r>
          </w:p>
        </w:tc>
      </w:tr>
      <w:tr w:rsidR="00997444" w:rsidRPr="00997444" w14:paraId="47783602" w14:textId="77777777">
        <w:trPr>
          <w:trHeight w:val="1985"/>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49736BBC" w14:textId="77777777" w:rsidR="00997444" w:rsidRPr="00997444" w:rsidRDefault="00997444" w:rsidP="00997444">
            <w:pPr>
              <w:tabs>
                <w:tab w:val="left" w:pos="227"/>
              </w:tabs>
              <w:suppressAutoHyphens/>
              <w:autoSpaceDE w:val="0"/>
              <w:autoSpaceDN w:val="0"/>
              <w:adjustRightInd w:val="0"/>
              <w:spacing w:before="113" w:after="57"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Describe the site, the operations on the site and details of approvals to work on the site. The background section should set the context for describing the proposed change, for example, if the proposed change relates to replacing equipment, details of existing equipment should be provided.</w:t>
            </w:r>
          </w:p>
          <w:sdt>
            <w:sdtPr>
              <w:rPr>
                <w:rFonts w:ascii="Arial" w:eastAsia="Calibri" w:hAnsi="Arial"/>
                <w:szCs w:val="22"/>
                <w:lang w:eastAsia="en-US"/>
              </w:rPr>
              <w:alias w:val="Background"/>
              <w:tag w:val="Background"/>
              <w:id w:val="-977839722"/>
              <w:placeholder>
                <w:docPart w:val="13A786EA37DD4FBD8144F5D97B187491"/>
              </w:placeholder>
              <w:showingPlcHdr/>
            </w:sdtPr>
            <w:sdtEndPr>
              <w:rPr>
                <w:rFonts w:ascii="VIC" w:hAnsi="VIC" w:cs="VIC"/>
                <w:color w:val="000000"/>
                <w:sz w:val="18"/>
                <w:szCs w:val="18"/>
                <w:lang w:val="en-GB"/>
              </w:rPr>
            </w:sdtEndPr>
            <w:sdtContent>
              <w:p w14:paraId="6BF8EBBA" w14:textId="77777777" w:rsidR="00997444" w:rsidRPr="00997444" w:rsidRDefault="00997444" w:rsidP="00997444">
                <w:pPr>
                  <w:tabs>
                    <w:tab w:val="left" w:pos="227"/>
                  </w:tabs>
                  <w:suppressAutoHyphens/>
                  <w:autoSpaceDE w:val="0"/>
                  <w:autoSpaceDN w:val="0"/>
                  <w:adjustRightInd w:val="0"/>
                  <w:spacing w:before="0" w:line="230" w:lineRule="atLeast"/>
                  <w:textAlignment w:val="center"/>
                  <w:rPr>
                    <w:rFonts w:ascii="Arial" w:eastAsia="Calibri" w:hAnsi="Arial"/>
                    <w:szCs w:val="22"/>
                    <w:lang w:eastAsia="en-US"/>
                  </w:rPr>
                </w:pPr>
                <w:r w:rsidRPr="00997444">
                  <w:rPr>
                    <w:rFonts w:ascii="Calibri" w:eastAsia="Calibri" w:hAnsi="Calibri"/>
                    <w:color w:val="808080"/>
                    <w:sz w:val="22"/>
                    <w:szCs w:val="22"/>
                    <w:lang w:eastAsia="en-US"/>
                  </w:rPr>
                  <w:t>Click or tap here to enter text.</w:t>
                </w:r>
              </w:p>
            </w:sdtContent>
          </w:sdt>
        </w:tc>
      </w:tr>
      <w:tr w:rsidR="00997444" w:rsidRPr="00997444" w14:paraId="07275EDF" w14:textId="77777777">
        <w:trPr>
          <w:trHeight w:hRule="exact" w:val="397"/>
        </w:trPr>
        <w:tc>
          <w:tcPr>
            <w:tcW w:w="9967" w:type="dxa"/>
            <w:gridSpan w:val="5"/>
            <w:tcBorders>
              <w:top w:val="single" w:sz="4" w:space="0" w:color="000000"/>
              <w:left w:val="single" w:sz="4" w:space="0" w:color="000000"/>
              <w:bottom w:val="single" w:sz="4" w:space="0" w:color="000000"/>
              <w:right w:val="single" w:sz="4" w:space="0" w:color="000000"/>
            </w:tcBorders>
            <w:shd w:val="solid" w:color="01B8BE" w:fill="auto"/>
            <w:tcMar>
              <w:top w:w="80" w:type="dxa"/>
              <w:left w:w="80" w:type="dxa"/>
              <w:bottom w:w="80" w:type="dxa"/>
              <w:right w:w="80" w:type="dxa"/>
            </w:tcMar>
            <w:vAlign w:val="center"/>
          </w:tcPr>
          <w:p w14:paraId="69BCB2E1" w14:textId="77777777" w:rsidR="00997444" w:rsidRPr="00997444" w:rsidRDefault="00997444" w:rsidP="00997444">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Proposed Changes or Amendments:</w:t>
            </w:r>
          </w:p>
        </w:tc>
      </w:tr>
      <w:tr w:rsidR="00997444" w:rsidRPr="00997444" w14:paraId="3CE094FF" w14:textId="77777777">
        <w:trPr>
          <w:trHeight w:val="1985"/>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0C6F5187" w14:textId="77777777" w:rsidR="00997444" w:rsidRPr="00997444" w:rsidRDefault="00997444" w:rsidP="00997444">
            <w:pPr>
              <w:tabs>
                <w:tab w:val="left" w:pos="227"/>
              </w:tabs>
              <w:suppressAutoHyphens/>
              <w:autoSpaceDE w:val="0"/>
              <w:autoSpaceDN w:val="0"/>
              <w:adjustRightInd w:val="0"/>
              <w:spacing w:before="113" w:after="57"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 xml:space="preserve">Describe the proposed change and any reasoning for the proposed change. Include any relevant information on location/ equipment/ timing etc. </w:t>
            </w:r>
          </w:p>
          <w:sdt>
            <w:sdtPr>
              <w:rPr>
                <w:rFonts w:ascii="Arial" w:eastAsia="Calibri" w:hAnsi="Arial"/>
                <w:szCs w:val="22"/>
                <w:lang w:eastAsia="en-US"/>
              </w:rPr>
              <w:alias w:val="Proposed Change or Amendment"/>
              <w:tag w:val="Proposed Change or Amendment"/>
              <w:id w:val="487993326"/>
              <w:placeholder>
                <w:docPart w:val="AB2B47488F2F4A738AF5CADDCE4691E5"/>
              </w:placeholder>
              <w:showingPlcHdr/>
            </w:sdtPr>
            <w:sdtEndPr>
              <w:rPr>
                <w:rFonts w:ascii="VIC" w:hAnsi="VIC" w:cs="VIC"/>
                <w:color w:val="000000"/>
                <w:sz w:val="18"/>
                <w:szCs w:val="18"/>
                <w:lang w:val="en-GB"/>
              </w:rPr>
            </w:sdtEndPr>
            <w:sdtContent>
              <w:p w14:paraId="25976A95" w14:textId="77777777" w:rsidR="00997444" w:rsidRPr="00997444" w:rsidRDefault="00997444" w:rsidP="00997444">
                <w:pPr>
                  <w:keepNext/>
                  <w:tabs>
                    <w:tab w:val="left" w:pos="227"/>
                  </w:tabs>
                  <w:suppressAutoHyphens/>
                  <w:autoSpaceDE w:val="0"/>
                  <w:autoSpaceDN w:val="0"/>
                  <w:adjustRightInd w:val="0"/>
                  <w:spacing w:before="0" w:line="230" w:lineRule="atLeast"/>
                  <w:textAlignment w:val="center"/>
                  <w:rPr>
                    <w:rFonts w:ascii="Arial" w:eastAsia="Calibri" w:hAnsi="Arial"/>
                    <w:szCs w:val="22"/>
                    <w:lang w:eastAsia="en-US"/>
                  </w:rPr>
                </w:pPr>
                <w:r w:rsidRPr="00997444">
                  <w:rPr>
                    <w:rFonts w:ascii="Calibri" w:eastAsia="Calibri" w:hAnsi="Calibri"/>
                    <w:color w:val="808080"/>
                    <w:sz w:val="22"/>
                    <w:szCs w:val="22"/>
                    <w:lang w:eastAsia="en-US"/>
                  </w:rPr>
                  <w:t>Click or tap here to enter text.</w:t>
                </w:r>
              </w:p>
            </w:sdtContent>
          </w:sdt>
        </w:tc>
      </w:tr>
      <w:tr w:rsidR="00997444" w:rsidRPr="00997444" w14:paraId="132BE5F5" w14:textId="77777777">
        <w:trPr>
          <w:trHeight w:hRule="exact" w:val="397"/>
        </w:trPr>
        <w:tc>
          <w:tcPr>
            <w:tcW w:w="9967" w:type="dxa"/>
            <w:gridSpan w:val="5"/>
            <w:tcBorders>
              <w:top w:val="single" w:sz="4" w:space="0" w:color="000000"/>
              <w:left w:val="single" w:sz="4" w:space="0" w:color="000000"/>
              <w:bottom w:val="single" w:sz="4" w:space="0" w:color="000000"/>
              <w:right w:val="single" w:sz="4" w:space="0" w:color="000000"/>
            </w:tcBorders>
            <w:shd w:val="solid" w:color="01B8BE" w:fill="auto"/>
            <w:tcMar>
              <w:top w:w="80" w:type="dxa"/>
              <w:left w:w="80" w:type="dxa"/>
              <w:bottom w:w="80" w:type="dxa"/>
              <w:right w:w="80" w:type="dxa"/>
            </w:tcMar>
            <w:vAlign w:val="center"/>
          </w:tcPr>
          <w:p w14:paraId="0EC0BD54" w14:textId="77777777" w:rsidR="00997444" w:rsidRPr="00997444" w:rsidRDefault="00997444" w:rsidP="00997444">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lastRenderedPageBreak/>
              <w:t>Reason it is being referred:</w:t>
            </w:r>
          </w:p>
        </w:tc>
      </w:tr>
      <w:tr w:rsidR="00997444" w:rsidRPr="00997444" w14:paraId="7D5AE747" w14:textId="77777777">
        <w:trPr>
          <w:trHeight w:val="1431"/>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1621A273" w14:textId="77777777" w:rsidR="00997444" w:rsidRPr="00997444" w:rsidRDefault="00997444" w:rsidP="00997444">
            <w:pPr>
              <w:tabs>
                <w:tab w:val="left" w:pos="227"/>
              </w:tabs>
              <w:suppressAutoHyphens/>
              <w:autoSpaceDE w:val="0"/>
              <w:autoSpaceDN w:val="0"/>
              <w:adjustRightInd w:val="0"/>
              <w:spacing w:before="113" w:after="57"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Describe the reason it is referred to this agency, for example possible changes to air quality.</w:t>
            </w:r>
          </w:p>
          <w:sdt>
            <w:sdtPr>
              <w:rPr>
                <w:rFonts w:ascii="Arial" w:eastAsia="Calibri" w:hAnsi="Arial" w:cs="VIC"/>
                <w:color w:val="000000"/>
                <w:szCs w:val="18"/>
                <w:lang w:val="en-GB" w:eastAsia="en-US"/>
              </w:rPr>
              <w:alias w:val="Reason it is being referred"/>
              <w:tag w:val="Reason it is being referred"/>
              <w:id w:val="-323590987"/>
              <w:lock w:val="contentLocked"/>
              <w:placeholder>
                <w:docPart w:val="23CC82F4CC7E4FDC93034886E96A12BF"/>
              </w:placeholder>
              <w:temporary/>
              <w:showingPlcHdr/>
            </w:sdtPr>
            <w:sdtEndPr>
              <w:rPr>
                <w:rFonts w:ascii="VIC" w:hAnsi="VIC"/>
                <w:color w:val="404040"/>
                <w:sz w:val="18"/>
              </w:rPr>
            </w:sdtEndPr>
            <w:sdtContent>
              <w:p w14:paraId="2361E355" w14:textId="77777777" w:rsidR="00997444" w:rsidRPr="00997444" w:rsidRDefault="00997444" w:rsidP="00997444">
                <w:pPr>
                  <w:tabs>
                    <w:tab w:val="left" w:pos="227"/>
                  </w:tabs>
                  <w:suppressAutoHyphens/>
                  <w:autoSpaceDE w:val="0"/>
                  <w:autoSpaceDN w:val="0"/>
                  <w:adjustRightInd w:val="0"/>
                  <w:spacing w:before="113" w:after="57" w:line="230" w:lineRule="atLeast"/>
                  <w:textAlignment w:val="center"/>
                  <w:rPr>
                    <w:rFonts w:ascii="VIC" w:eastAsia="Calibri" w:hAnsi="VIC" w:cs="VIC"/>
                    <w:color w:val="404040"/>
                    <w:sz w:val="18"/>
                    <w:szCs w:val="18"/>
                    <w:lang w:val="en-GB" w:eastAsia="en-US"/>
                  </w:rPr>
                </w:pPr>
                <w:r w:rsidRPr="00997444">
                  <w:rPr>
                    <w:rFonts w:ascii="VIC" w:eastAsia="Calibri" w:hAnsi="VIC" w:cs="VIC"/>
                    <w:color w:val="808080"/>
                    <w:sz w:val="18"/>
                    <w:szCs w:val="18"/>
                    <w:lang w:val="en-GB" w:eastAsia="en-US"/>
                  </w:rPr>
                  <w:t>Click or tap here to enter text.</w:t>
                </w:r>
              </w:p>
            </w:sdtContent>
          </w:sdt>
        </w:tc>
      </w:tr>
      <w:tr w:rsidR="00997444" w:rsidRPr="00997444" w14:paraId="54A0F882" w14:textId="77777777">
        <w:trPr>
          <w:trHeight w:hRule="exact" w:val="397"/>
        </w:trPr>
        <w:tc>
          <w:tcPr>
            <w:tcW w:w="9967" w:type="dxa"/>
            <w:gridSpan w:val="5"/>
            <w:tcBorders>
              <w:top w:val="single" w:sz="4" w:space="0" w:color="000000"/>
              <w:left w:val="single" w:sz="4" w:space="0" w:color="000000"/>
              <w:bottom w:val="single" w:sz="4" w:space="0" w:color="000000"/>
              <w:right w:val="single" w:sz="4" w:space="0" w:color="000000"/>
            </w:tcBorders>
            <w:shd w:val="solid" w:color="01B8BE" w:fill="auto"/>
            <w:tcMar>
              <w:top w:w="80" w:type="dxa"/>
              <w:left w:w="80" w:type="dxa"/>
              <w:bottom w:w="80" w:type="dxa"/>
              <w:right w:w="80" w:type="dxa"/>
            </w:tcMar>
            <w:vAlign w:val="center"/>
          </w:tcPr>
          <w:p w14:paraId="23677FDD" w14:textId="77777777" w:rsidR="00997444" w:rsidRPr="00997444" w:rsidRDefault="00997444" w:rsidP="00997444">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Risk Assessment:</w:t>
            </w:r>
          </w:p>
        </w:tc>
      </w:tr>
      <w:tr w:rsidR="00997444" w:rsidRPr="00997444" w14:paraId="3C3C34A2" w14:textId="77777777">
        <w:trPr>
          <w:trHeight w:val="2552"/>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3E6A680C" w14:textId="77777777" w:rsidR="00997444" w:rsidRPr="00997444" w:rsidRDefault="00997444" w:rsidP="00997444">
            <w:pPr>
              <w:tabs>
                <w:tab w:val="left" w:pos="227"/>
              </w:tabs>
              <w:suppressAutoHyphens/>
              <w:autoSpaceDE w:val="0"/>
              <w:autoSpaceDN w:val="0"/>
              <w:adjustRightInd w:val="0"/>
              <w:spacing w:before="113" w:after="0"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 xml:space="preserve">Identify and assess the risk (likelihood and consequence) associated with the new (or changing) work. Include details of: </w:t>
            </w:r>
          </w:p>
          <w:p w14:paraId="220C8059" w14:textId="77777777" w:rsidR="0019641D" w:rsidRDefault="00997444" w:rsidP="0019641D">
            <w:pPr>
              <w:numPr>
                <w:ilvl w:val="0"/>
                <w:numId w:val="43"/>
              </w:num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inherent risk (the risk before control measures applied)</w:t>
            </w:r>
          </w:p>
          <w:p w14:paraId="4E398EF0" w14:textId="77777777" w:rsidR="0019641D" w:rsidRDefault="00997444" w:rsidP="0019641D">
            <w:pPr>
              <w:numPr>
                <w:ilvl w:val="0"/>
                <w:numId w:val="43"/>
              </w:num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19641D">
              <w:rPr>
                <w:rFonts w:ascii="VIC" w:eastAsia="Calibri" w:hAnsi="VIC" w:cs="VIC"/>
                <w:color w:val="404040"/>
                <w:sz w:val="18"/>
                <w:szCs w:val="18"/>
                <w:lang w:val="en-GB" w:eastAsia="en-US"/>
              </w:rPr>
              <w:t>control measures to reduce risks</w:t>
            </w:r>
          </w:p>
          <w:p w14:paraId="0780A75A" w14:textId="7F3C7AA2" w:rsidR="00997444" w:rsidRPr="0019641D" w:rsidRDefault="00997444" w:rsidP="0019641D">
            <w:pPr>
              <w:numPr>
                <w:ilvl w:val="0"/>
                <w:numId w:val="43"/>
              </w:num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19641D">
              <w:rPr>
                <w:rFonts w:ascii="VIC" w:eastAsia="Calibri" w:hAnsi="VIC" w:cs="VIC"/>
                <w:color w:val="404040"/>
                <w:sz w:val="18"/>
                <w:szCs w:val="18"/>
                <w:lang w:val="en-GB" w:eastAsia="en-US"/>
              </w:rPr>
              <w:t>residual risk (the risk after control measures applied).</w:t>
            </w:r>
          </w:p>
          <w:p w14:paraId="6DA0D2DA" w14:textId="77777777" w:rsidR="00997444" w:rsidRPr="00997444" w:rsidRDefault="00997444" w:rsidP="00C6135D">
            <w:p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any advice from suitability qualified experts regarding sensitive matters e.g. dust, noise, blasting etc.</w:t>
            </w:r>
          </w:p>
          <w:p w14:paraId="4DC5E703" w14:textId="77777777" w:rsidR="00997444" w:rsidRPr="00997444" w:rsidRDefault="00000000" w:rsidP="00997444">
            <w:pPr>
              <w:tabs>
                <w:tab w:val="left" w:pos="227"/>
              </w:tabs>
              <w:suppressAutoHyphens/>
              <w:autoSpaceDE w:val="0"/>
              <w:autoSpaceDN w:val="0"/>
              <w:adjustRightInd w:val="0"/>
              <w:spacing w:before="113" w:line="230" w:lineRule="atLeast"/>
              <w:textAlignment w:val="center"/>
              <w:rPr>
                <w:rFonts w:ascii="Arial" w:eastAsia="Calibri" w:hAnsi="Arial" w:cs="VIC"/>
                <w:color w:val="000000"/>
                <w:szCs w:val="18"/>
                <w:lang w:val="en-GB" w:eastAsia="en-US"/>
              </w:rPr>
            </w:pPr>
            <w:sdt>
              <w:sdtPr>
                <w:rPr>
                  <w:rFonts w:ascii="Arial" w:eastAsia="Calibri" w:hAnsi="Arial" w:cs="VIC"/>
                  <w:color w:val="000000"/>
                  <w:szCs w:val="18"/>
                  <w:lang w:val="en-GB" w:eastAsia="en-US"/>
                </w:rPr>
                <w:alias w:val="Risk Assessment"/>
                <w:tag w:val="Risk Assessment"/>
                <w:id w:val="230661705"/>
                <w:placeholder>
                  <w:docPart w:val="ADBF7AD5AD7D4419BFC789C867BCDD9B"/>
                </w:placeholder>
                <w:showingPlcHdr/>
              </w:sdtPr>
              <w:sdtEndPr>
                <w:rPr>
                  <w:rFonts w:ascii="VIC" w:hAnsi="VIC"/>
                  <w:color w:val="404040"/>
                  <w:sz w:val="18"/>
                </w:rPr>
              </w:sdtEndPr>
              <w:sdtContent>
                <w:r w:rsidR="00997444" w:rsidRPr="00997444">
                  <w:rPr>
                    <w:rFonts w:ascii="VIC" w:eastAsia="Calibri" w:hAnsi="VIC" w:cs="VIC"/>
                    <w:color w:val="808080"/>
                    <w:sz w:val="18"/>
                    <w:szCs w:val="18"/>
                    <w:lang w:val="en-GB" w:eastAsia="en-US"/>
                  </w:rPr>
                  <w:t>Click or tap here to enter text.</w:t>
                </w:r>
              </w:sdtContent>
            </w:sdt>
          </w:p>
        </w:tc>
      </w:tr>
      <w:tr w:rsidR="00997444" w:rsidRPr="00997444" w14:paraId="02DEF98E" w14:textId="77777777">
        <w:trPr>
          <w:trHeight w:hRule="exact" w:val="397"/>
        </w:trPr>
        <w:tc>
          <w:tcPr>
            <w:tcW w:w="9967" w:type="dxa"/>
            <w:gridSpan w:val="5"/>
            <w:tcBorders>
              <w:top w:val="single" w:sz="4" w:space="0" w:color="000000"/>
              <w:left w:val="single" w:sz="4" w:space="0" w:color="000000"/>
              <w:bottom w:val="single" w:sz="4" w:space="0" w:color="000000"/>
              <w:right w:val="single" w:sz="4" w:space="0" w:color="000000"/>
            </w:tcBorders>
            <w:shd w:val="solid" w:color="01B8BE" w:fill="auto"/>
            <w:tcMar>
              <w:top w:w="80" w:type="dxa"/>
              <w:left w:w="80" w:type="dxa"/>
              <w:bottom w:w="80" w:type="dxa"/>
              <w:right w:w="80" w:type="dxa"/>
            </w:tcMar>
            <w:vAlign w:val="center"/>
          </w:tcPr>
          <w:p w14:paraId="6CBBFCD2" w14:textId="77777777" w:rsidR="00997444" w:rsidRPr="00997444" w:rsidRDefault="00997444" w:rsidP="00997444">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 xml:space="preserve">Community Consultation/ Engagement </w:t>
            </w:r>
            <w:r w:rsidRPr="00997444">
              <w:rPr>
                <w:rFonts w:ascii="VIC" w:eastAsia="Calibri" w:hAnsi="VIC" w:cs="VIC"/>
                <w:color w:val="FFFFFF"/>
                <w:sz w:val="18"/>
                <w:szCs w:val="18"/>
                <w:lang w:val="en-GB" w:eastAsia="en-US"/>
              </w:rPr>
              <w:t>(if any)</w:t>
            </w:r>
            <w:r w:rsidRPr="00997444">
              <w:rPr>
                <w:rFonts w:ascii="VIC SemiBold" w:eastAsia="Calibri" w:hAnsi="VIC SemiBold" w:cs="VIC SemiBold"/>
                <w:b/>
                <w:bCs/>
                <w:color w:val="FFFFFF"/>
                <w:sz w:val="18"/>
                <w:szCs w:val="18"/>
                <w:lang w:val="en-GB" w:eastAsia="en-US"/>
              </w:rPr>
              <w:t>:</w:t>
            </w:r>
          </w:p>
        </w:tc>
      </w:tr>
      <w:tr w:rsidR="00997444" w:rsidRPr="00997444" w14:paraId="48A5855A" w14:textId="77777777">
        <w:trPr>
          <w:trHeight w:val="1985"/>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3F187A67" w14:textId="77777777" w:rsidR="00997444" w:rsidRPr="00997444" w:rsidRDefault="00997444" w:rsidP="00997444">
            <w:pPr>
              <w:tabs>
                <w:tab w:val="left" w:pos="227"/>
              </w:tabs>
              <w:suppressAutoHyphens/>
              <w:autoSpaceDE w:val="0"/>
              <w:autoSpaceDN w:val="0"/>
              <w:adjustRightInd w:val="0"/>
              <w:spacing w:before="113" w:after="57"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Outline any efforts made to engage with immediate/surrounding community if applicable.</w:t>
            </w:r>
          </w:p>
          <w:sdt>
            <w:sdtPr>
              <w:rPr>
                <w:rFonts w:ascii="Arial" w:eastAsia="Calibri" w:hAnsi="Arial" w:cs="VIC"/>
                <w:color w:val="000000"/>
                <w:szCs w:val="18"/>
                <w:lang w:val="en-GB" w:eastAsia="en-US"/>
              </w:rPr>
              <w:alias w:val="Community Consultation/Engagement"/>
              <w:tag w:val="Community Consultation/Engagement"/>
              <w:id w:val="-255600365"/>
              <w:placeholder>
                <w:docPart w:val="23CC82F4CC7E4FDC93034886E96A12BF"/>
              </w:placeholder>
              <w:showingPlcHdr/>
            </w:sdtPr>
            <w:sdtEndPr>
              <w:rPr>
                <w:rFonts w:ascii="VIC" w:hAnsi="VIC"/>
                <w:color w:val="404040"/>
                <w:sz w:val="18"/>
              </w:rPr>
            </w:sdtEndPr>
            <w:sdtContent>
              <w:p w14:paraId="291C95A4" w14:textId="77777777" w:rsidR="00997444" w:rsidRPr="00997444" w:rsidRDefault="00997444" w:rsidP="00997444">
                <w:pPr>
                  <w:tabs>
                    <w:tab w:val="left" w:pos="227"/>
                  </w:tabs>
                  <w:suppressAutoHyphens/>
                  <w:autoSpaceDE w:val="0"/>
                  <w:autoSpaceDN w:val="0"/>
                  <w:adjustRightInd w:val="0"/>
                  <w:spacing w:before="113" w:after="57" w:line="230" w:lineRule="atLeast"/>
                  <w:textAlignment w:val="center"/>
                  <w:rPr>
                    <w:rFonts w:ascii="VIC" w:eastAsia="Calibri" w:hAnsi="VIC" w:cs="VIC"/>
                    <w:color w:val="404040"/>
                    <w:sz w:val="18"/>
                    <w:szCs w:val="18"/>
                    <w:lang w:val="en-GB" w:eastAsia="en-US"/>
                  </w:rPr>
                </w:pPr>
                <w:r w:rsidRPr="00997444">
                  <w:rPr>
                    <w:rFonts w:ascii="VIC" w:eastAsia="Calibri" w:hAnsi="VIC" w:cs="VIC"/>
                    <w:color w:val="808080"/>
                    <w:sz w:val="18"/>
                    <w:szCs w:val="18"/>
                    <w:lang w:val="en-GB" w:eastAsia="en-US"/>
                  </w:rPr>
                  <w:t>Click or tap here to enter text.</w:t>
                </w:r>
              </w:p>
            </w:sdtContent>
          </w:sdt>
        </w:tc>
      </w:tr>
      <w:tr w:rsidR="00997444" w:rsidRPr="00997444" w14:paraId="5383511D" w14:textId="77777777">
        <w:trPr>
          <w:trHeight w:hRule="exact" w:val="397"/>
        </w:trPr>
        <w:tc>
          <w:tcPr>
            <w:tcW w:w="9967" w:type="dxa"/>
            <w:gridSpan w:val="5"/>
            <w:tcBorders>
              <w:top w:val="single" w:sz="4" w:space="0" w:color="000000"/>
              <w:left w:val="single" w:sz="4" w:space="0" w:color="000000"/>
              <w:bottom w:val="single" w:sz="4" w:space="0" w:color="000000"/>
              <w:right w:val="single" w:sz="4" w:space="0" w:color="000000"/>
            </w:tcBorders>
            <w:shd w:val="solid" w:color="000000" w:fill="auto"/>
            <w:tcMar>
              <w:top w:w="80" w:type="dxa"/>
              <w:left w:w="80" w:type="dxa"/>
              <w:bottom w:w="80" w:type="dxa"/>
              <w:right w:w="80" w:type="dxa"/>
            </w:tcMar>
            <w:vAlign w:val="center"/>
          </w:tcPr>
          <w:p w14:paraId="10F9A032" w14:textId="77777777" w:rsidR="00997444" w:rsidRPr="00997444" w:rsidRDefault="00997444" w:rsidP="00997444">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 xml:space="preserve">Confirmation (regulator to complete): </w:t>
            </w:r>
          </w:p>
        </w:tc>
      </w:tr>
      <w:tr w:rsidR="00997444" w:rsidRPr="00997444" w14:paraId="74A4D567" w14:textId="77777777">
        <w:trPr>
          <w:trHeight w:val="396"/>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CBB327" w14:textId="77777777" w:rsidR="00997444" w:rsidRPr="00997444" w:rsidRDefault="00997444" w:rsidP="00997444">
            <w:pPr>
              <w:tabs>
                <w:tab w:val="left" w:pos="227"/>
              </w:tabs>
              <w:suppressAutoHyphens/>
              <w:autoSpaceDE w:val="0"/>
              <w:autoSpaceDN w:val="0"/>
              <w:adjustRightInd w:val="0"/>
              <w:spacing w:before="113" w:after="0" w:line="230" w:lineRule="atLeast"/>
              <w:textAlignment w:val="center"/>
              <w:rPr>
                <w:rFonts w:ascii="VIC" w:eastAsia="Calibri" w:hAnsi="VIC" w:cs="VIC"/>
                <w:color w:val="000000"/>
                <w:sz w:val="18"/>
                <w:szCs w:val="18"/>
                <w:lang w:val="en-GB" w:eastAsia="en-US"/>
              </w:rPr>
            </w:pPr>
            <w:r w:rsidRPr="00997444">
              <w:rPr>
                <w:rFonts w:ascii="VIC SemiBold" w:eastAsia="Calibri" w:hAnsi="VIC SemiBold" w:cs="VIC SemiBold"/>
                <w:b/>
                <w:bCs/>
                <w:color w:val="000000"/>
                <w:sz w:val="18"/>
                <w:szCs w:val="18"/>
                <w:lang w:val="en-GB" w:eastAsia="en-US"/>
              </w:rPr>
              <w:t>Date:</w:t>
            </w:r>
            <w:r w:rsidRPr="00997444">
              <w:rPr>
                <w:rFonts w:ascii="VIC Medium" w:eastAsia="Calibri" w:hAnsi="VIC Medium" w:cs="VIC Medium"/>
                <w:color w:val="000000"/>
                <w:sz w:val="18"/>
                <w:szCs w:val="18"/>
                <w:lang w:val="en-GB" w:eastAsia="en-US"/>
              </w:rPr>
              <w:t xml:space="preserve"> </w:t>
            </w:r>
            <w:r w:rsidRPr="00997444">
              <w:rPr>
                <w:rFonts w:ascii="VIC" w:eastAsia="Calibri" w:hAnsi="VIC" w:cs="VIC"/>
                <w:color w:val="000000"/>
                <w:sz w:val="18"/>
                <w:szCs w:val="18"/>
                <w:lang w:val="en-GB" w:eastAsia="en-US"/>
              </w:rPr>
              <w:t xml:space="preserve">           /        /</w:t>
            </w:r>
          </w:p>
        </w:tc>
      </w:tr>
      <w:tr w:rsidR="00997444" w:rsidRPr="00997444" w14:paraId="5C82CDD2" w14:textId="77777777">
        <w:trPr>
          <w:trHeight w:val="396"/>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9BC288" w14:textId="77777777" w:rsidR="00997444" w:rsidRPr="00997444" w:rsidRDefault="00997444" w:rsidP="00997444">
            <w:pPr>
              <w:tabs>
                <w:tab w:val="left" w:pos="227"/>
              </w:tabs>
              <w:suppressAutoHyphens/>
              <w:autoSpaceDE w:val="0"/>
              <w:autoSpaceDN w:val="0"/>
              <w:adjustRightInd w:val="0"/>
              <w:spacing w:before="57" w:after="0" w:line="230" w:lineRule="atLeast"/>
              <w:textAlignment w:val="center"/>
              <w:rPr>
                <w:rFonts w:ascii="VIC" w:eastAsia="Calibri" w:hAnsi="VIC" w:cs="VIC"/>
                <w:color w:val="000000"/>
                <w:sz w:val="18"/>
                <w:szCs w:val="18"/>
                <w:lang w:val="en-GB" w:eastAsia="en-US"/>
              </w:rPr>
            </w:pPr>
            <w:r w:rsidRPr="00997444">
              <w:rPr>
                <w:rFonts w:ascii="VIC SemiBold" w:eastAsia="Calibri" w:hAnsi="VIC SemiBold" w:cs="VIC SemiBold"/>
                <w:b/>
                <w:bCs/>
                <w:color w:val="000000"/>
                <w:sz w:val="18"/>
                <w:szCs w:val="18"/>
                <w:lang w:val="en-GB" w:eastAsia="en-US"/>
              </w:rPr>
              <w:t>Agency name:</w:t>
            </w:r>
          </w:p>
        </w:tc>
      </w:tr>
      <w:tr w:rsidR="00997444" w:rsidRPr="00997444" w14:paraId="377FEA59" w14:textId="77777777">
        <w:trPr>
          <w:trHeight w:val="396"/>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1ED938" w14:textId="77777777" w:rsidR="00997444" w:rsidRPr="00997444" w:rsidRDefault="00997444" w:rsidP="00997444">
            <w:pPr>
              <w:tabs>
                <w:tab w:val="left" w:pos="227"/>
              </w:tabs>
              <w:suppressAutoHyphens/>
              <w:autoSpaceDE w:val="0"/>
              <w:autoSpaceDN w:val="0"/>
              <w:adjustRightInd w:val="0"/>
              <w:spacing w:before="57" w:after="0" w:line="230" w:lineRule="atLeast"/>
              <w:textAlignment w:val="center"/>
              <w:rPr>
                <w:rFonts w:ascii="VIC" w:eastAsia="Calibri" w:hAnsi="VIC" w:cs="VIC"/>
                <w:color w:val="000000"/>
                <w:sz w:val="18"/>
                <w:szCs w:val="18"/>
                <w:lang w:val="en-GB" w:eastAsia="en-US"/>
              </w:rPr>
            </w:pPr>
            <w:r w:rsidRPr="00997444">
              <w:rPr>
                <w:rFonts w:ascii="VIC SemiBold" w:eastAsia="Calibri" w:hAnsi="VIC SemiBold" w:cs="VIC SemiBold"/>
                <w:b/>
                <w:bCs/>
                <w:color w:val="000000"/>
                <w:sz w:val="18"/>
                <w:szCs w:val="18"/>
                <w:lang w:val="en-GB" w:eastAsia="en-US"/>
              </w:rPr>
              <w:t>Officer name:</w:t>
            </w:r>
          </w:p>
        </w:tc>
      </w:tr>
      <w:tr w:rsidR="00997444" w:rsidRPr="00997444" w14:paraId="786C45AB" w14:textId="77777777">
        <w:trPr>
          <w:trHeight w:val="3110"/>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414E2A3B" w14:textId="77777777" w:rsidR="00997444" w:rsidRPr="00997444" w:rsidRDefault="00997444" w:rsidP="00997444">
            <w:pPr>
              <w:tabs>
                <w:tab w:val="left" w:pos="227"/>
              </w:tabs>
              <w:suppressAutoHyphens/>
              <w:autoSpaceDE w:val="0"/>
              <w:autoSpaceDN w:val="0"/>
              <w:adjustRightInd w:val="0"/>
              <w:spacing w:before="57" w:after="0" w:line="230" w:lineRule="atLeast"/>
              <w:textAlignment w:val="center"/>
              <w:rPr>
                <w:rFonts w:ascii="VIC SemiBold" w:eastAsia="Calibri" w:hAnsi="VIC SemiBold" w:cs="VIC SemiBold"/>
                <w:b/>
                <w:bCs/>
                <w:color w:val="000000"/>
                <w:sz w:val="18"/>
                <w:szCs w:val="18"/>
                <w:lang w:val="en-GB" w:eastAsia="en-US"/>
              </w:rPr>
            </w:pPr>
            <w:r w:rsidRPr="00997444">
              <w:rPr>
                <w:rFonts w:ascii="VIC SemiBold" w:eastAsia="Calibri" w:hAnsi="VIC SemiBold" w:cs="VIC SemiBold"/>
                <w:b/>
                <w:bCs/>
                <w:color w:val="000000"/>
                <w:sz w:val="18"/>
                <w:szCs w:val="18"/>
                <w:lang w:val="en-GB" w:eastAsia="en-US"/>
              </w:rPr>
              <w:t>Does your agency have any concerns or objections about the change/s detailed above?</w:t>
            </w:r>
            <w:r w:rsidRPr="00997444">
              <w:rPr>
                <w:rFonts w:ascii="VIC" w:eastAsia="Calibri" w:hAnsi="VIC" w:cs="VIC"/>
                <w:color w:val="000000"/>
                <w:sz w:val="18"/>
                <w:szCs w:val="18"/>
                <w:lang w:val="en-GB" w:eastAsia="en-US"/>
              </w:rPr>
              <w:t xml:space="preserve"> (please tick) </w:t>
            </w:r>
          </w:p>
          <w:p w14:paraId="6EB6E15D" w14:textId="77777777" w:rsidR="00997444" w:rsidRPr="00997444" w:rsidRDefault="00997444" w:rsidP="00997444">
            <w:pPr>
              <w:tabs>
                <w:tab w:val="left" w:pos="340"/>
                <w:tab w:val="left" w:pos="4252"/>
                <w:tab w:val="left" w:pos="4592"/>
                <w:tab w:val="left" w:pos="5386"/>
                <w:tab w:val="left" w:pos="5726"/>
              </w:tabs>
              <w:suppressAutoHyphens/>
              <w:autoSpaceDE w:val="0"/>
              <w:autoSpaceDN w:val="0"/>
              <w:adjustRightInd w:val="0"/>
              <w:spacing w:before="57" w:after="0" w:line="230" w:lineRule="atLeast"/>
              <w:textAlignment w:val="center"/>
              <w:rPr>
                <w:rFonts w:ascii="VIC" w:eastAsia="Calibri" w:hAnsi="VIC" w:cs="VIC"/>
                <w:color w:val="000000"/>
                <w:sz w:val="18"/>
                <w:szCs w:val="18"/>
                <w:lang w:val="en-GB" w:eastAsia="en-US"/>
              </w:rPr>
            </w:pPr>
            <w:r w:rsidRPr="00997444">
              <w:rPr>
                <w:rFonts w:ascii="Wingdings" w:eastAsia="Calibri" w:hAnsi="Wingdings" w:cs="Wingdings"/>
                <w:color w:val="000000"/>
                <w:position w:val="-2"/>
                <w:sz w:val="24"/>
                <w:szCs w:val="24"/>
                <w:lang w:val="en-GB" w:eastAsia="en-US"/>
              </w:rPr>
              <w:t>o</w:t>
            </w:r>
            <w:r w:rsidRPr="00997444">
              <w:rPr>
                <w:rFonts w:ascii="Wingdings" w:eastAsia="Calibri" w:hAnsi="Wingdings" w:cs="Wingdings"/>
                <w:color w:val="000000"/>
                <w:position w:val="-2"/>
                <w:sz w:val="24"/>
                <w:szCs w:val="24"/>
                <w:lang w:val="en-GB" w:eastAsia="en-US"/>
              </w:rPr>
              <w:tab/>
            </w:r>
            <w:r w:rsidRPr="00997444">
              <w:rPr>
                <w:rFonts w:ascii="VIC" w:eastAsia="Calibri" w:hAnsi="VIC" w:cs="VIC"/>
                <w:color w:val="000000"/>
                <w:sz w:val="18"/>
                <w:szCs w:val="18"/>
                <w:lang w:val="en-GB" w:eastAsia="en-US"/>
              </w:rPr>
              <w:t>No</w:t>
            </w:r>
            <w:r w:rsidRPr="00997444">
              <w:rPr>
                <w:rFonts w:ascii="Minion Pro" w:eastAsia="Calibri" w:hAnsi="Minion Pro" w:cs="Minion Pro"/>
                <w:color w:val="000000"/>
                <w:sz w:val="18"/>
                <w:szCs w:val="18"/>
                <w:lang w:val="en-GB" w:eastAsia="en-US"/>
              </w:rPr>
              <w:t xml:space="preserve"> </w:t>
            </w:r>
            <w:r w:rsidRPr="00997444">
              <w:rPr>
                <w:rFonts w:ascii="Minion Pro" w:eastAsia="Calibri" w:hAnsi="Minion Pro" w:cs="Minion Pro"/>
                <w:color w:val="000000"/>
                <w:sz w:val="18"/>
                <w:szCs w:val="18"/>
                <w:lang w:val="en-GB" w:eastAsia="en-US"/>
              </w:rPr>
              <w:tab/>
            </w:r>
            <w:r w:rsidRPr="00997444">
              <w:rPr>
                <w:rFonts w:ascii="Wingdings" w:eastAsia="Calibri" w:hAnsi="Wingdings" w:cs="Wingdings"/>
                <w:color w:val="000000"/>
                <w:position w:val="-2"/>
                <w:sz w:val="24"/>
                <w:szCs w:val="24"/>
                <w:lang w:val="en-GB" w:eastAsia="en-US"/>
              </w:rPr>
              <w:t>o</w:t>
            </w:r>
            <w:r w:rsidRPr="00997444">
              <w:rPr>
                <w:rFonts w:ascii="Wingdings" w:eastAsia="Calibri" w:hAnsi="Wingdings" w:cs="Wingdings"/>
                <w:color w:val="000000"/>
                <w:position w:val="-2"/>
                <w:sz w:val="24"/>
                <w:szCs w:val="24"/>
                <w:lang w:val="en-GB" w:eastAsia="en-US"/>
              </w:rPr>
              <w:tab/>
            </w:r>
            <w:r w:rsidRPr="00997444">
              <w:rPr>
                <w:rFonts w:ascii="VIC" w:eastAsia="Calibri" w:hAnsi="VIC" w:cs="VIC"/>
                <w:color w:val="000000"/>
                <w:sz w:val="18"/>
                <w:szCs w:val="18"/>
                <w:lang w:val="en-GB" w:eastAsia="en-US"/>
              </w:rPr>
              <w:t>Yes</w:t>
            </w:r>
            <w:r w:rsidRPr="00997444">
              <w:rPr>
                <w:rFonts w:ascii="Minion Pro" w:eastAsia="Calibri" w:hAnsi="Minion Pro" w:cs="Minion Pro"/>
                <w:color w:val="000000"/>
                <w:sz w:val="18"/>
                <w:szCs w:val="18"/>
                <w:lang w:val="en-GB" w:eastAsia="en-US"/>
              </w:rPr>
              <w:tab/>
            </w:r>
          </w:p>
          <w:p w14:paraId="78F09502" w14:textId="77777777" w:rsidR="00997444" w:rsidRPr="00997444" w:rsidRDefault="00997444" w:rsidP="00997444">
            <w:pPr>
              <w:tabs>
                <w:tab w:val="left" w:pos="340"/>
                <w:tab w:val="left" w:pos="1134"/>
                <w:tab w:val="left" w:pos="1474"/>
                <w:tab w:val="left" w:pos="4252"/>
                <w:tab w:val="left" w:pos="4592"/>
                <w:tab w:val="left" w:pos="5386"/>
                <w:tab w:val="left" w:pos="5726"/>
              </w:tabs>
              <w:suppressAutoHyphens/>
              <w:autoSpaceDE w:val="0"/>
              <w:autoSpaceDN w:val="0"/>
              <w:adjustRightInd w:val="0"/>
              <w:spacing w:before="57" w:after="0" w:line="230" w:lineRule="atLeast"/>
              <w:textAlignment w:val="center"/>
              <w:rPr>
                <w:rFonts w:ascii="VIC" w:eastAsia="Calibri" w:hAnsi="VIC" w:cs="VIC"/>
                <w:color w:val="000000"/>
                <w:sz w:val="18"/>
                <w:szCs w:val="18"/>
                <w:lang w:val="en-GB" w:eastAsia="en-US"/>
              </w:rPr>
            </w:pPr>
            <w:r w:rsidRPr="00997444">
              <w:rPr>
                <w:rFonts w:ascii="Wingdings" w:eastAsia="Calibri" w:hAnsi="Wingdings" w:cs="Wingdings"/>
                <w:color w:val="000000"/>
                <w:position w:val="-2"/>
                <w:sz w:val="24"/>
                <w:szCs w:val="24"/>
                <w:lang w:val="en-GB" w:eastAsia="en-US"/>
              </w:rPr>
              <w:t>o</w:t>
            </w:r>
            <w:r w:rsidRPr="00997444">
              <w:rPr>
                <w:rFonts w:ascii="Wingdings" w:eastAsia="Calibri" w:hAnsi="Wingdings" w:cs="Wingdings"/>
                <w:color w:val="000000"/>
                <w:position w:val="-2"/>
                <w:sz w:val="24"/>
                <w:szCs w:val="24"/>
                <w:lang w:val="en-GB" w:eastAsia="en-US"/>
              </w:rPr>
              <w:tab/>
            </w:r>
            <w:r w:rsidRPr="00997444">
              <w:rPr>
                <w:rFonts w:ascii="VIC" w:eastAsia="Calibri" w:hAnsi="VIC" w:cs="VIC"/>
                <w:color w:val="000000"/>
                <w:sz w:val="18"/>
                <w:szCs w:val="18"/>
                <w:lang w:val="en-GB" w:eastAsia="en-US"/>
              </w:rPr>
              <w:t xml:space="preserve">No (subject to </w:t>
            </w:r>
            <w:proofErr w:type="gramStart"/>
            <w:r w:rsidRPr="00997444">
              <w:rPr>
                <w:rFonts w:ascii="VIC" w:eastAsia="Calibri" w:hAnsi="VIC" w:cs="VIC"/>
                <w:color w:val="000000"/>
                <w:sz w:val="18"/>
                <w:szCs w:val="18"/>
                <w:lang w:val="en-GB" w:eastAsia="en-US"/>
              </w:rPr>
              <w:t xml:space="preserve">conditions) </w:t>
            </w:r>
            <w:r w:rsidRPr="00997444">
              <w:rPr>
                <w:rFonts w:ascii="Minion Pro" w:eastAsia="Calibri" w:hAnsi="Minion Pro" w:cs="Minion Pro"/>
                <w:color w:val="000000"/>
                <w:sz w:val="18"/>
                <w:szCs w:val="18"/>
                <w:lang w:val="en-GB" w:eastAsia="en-US"/>
              </w:rPr>
              <w:t xml:space="preserve">  </w:t>
            </w:r>
            <w:proofErr w:type="gramEnd"/>
            <w:r w:rsidRPr="00997444">
              <w:rPr>
                <w:rFonts w:ascii="Minion Pro" w:eastAsia="Calibri" w:hAnsi="Minion Pro" w:cs="Minion Pro"/>
                <w:color w:val="000000"/>
                <w:sz w:val="18"/>
                <w:szCs w:val="18"/>
                <w:lang w:val="en-GB" w:eastAsia="en-US"/>
              </w:rPr>
              <w:tab/>
            </w:r>
            <w:r w:rsidRPr="00997444">
              <w:rPr>
                <w:rFonts w:ascii="Wingdings" w:eastAsia="Calibri" w:hAnsi="Wingdings" w:cs="Wingdings"/>
                <w:color w:val="000000"/>
                <w:position w:val="-2"/>
                <w:sz w:val="24"/>
                <w:szCs w:val="24"/>
                <w:lang w:val="en-GB" w:eastAsia="en-US"/>
              </w:rPr>
              <w:t>o</w:t>
            </w:r>
            <w:r w:rsidRPr="00997444">
              <w:rPr>
                <w:rFonts w:ascii="Wingdings" w:eastAsia="Calibri" w:hAnsi="Wingdings" w:cs="Wingdings"/>
                <w:color w:val="000000"/>
                <w:position w:val="-2"/>
                <w:sz w:val="24"/>
                <w:szCs w:val="24"/>
                <w:lang w:val="en-GB" w:eastAsia="en-US"/>
              </w:rPr>
              <w:tab/>
            </w:r>
            <w:r w:rsidRPr="00997444">
              <w:rPr>
                <w:rFonts w:ascii="VIC" w:eastAsia="Calibri" w:hAnsi="VIC" w:cs="VIC"/>
                <w:color w:val="000000"/>
                <w:sz w:val="18"/>
                <w:szCs w:val="18"/>
                <w:lang w:val="en-GB" w:eastAsia="en-US"/>
              </w:rPr>
              <w:t>Other (further information/clarification required)</w:t>
            </w:r>
          </w:p>
          <w:p w14:paraId="4091610B" w14:textId="77777777" w:rsidR="00997444" w:rsidRPr="00997444" w:rsidRDefault="00997444" w:rsidP="00997444">
            <w:pPr>
              <w:tabs>
                <w:tab w:val="left" w:pos="340"/>
                <w:tab w:val="left" w:pos="1417"/>
                <w:tab w:val="left" w:pos="1757"/>
                <w:tab w:val="left" w:pos="4762"/>
                <w:tab w:val="left" w:pos="4876"/>
              </w:tabs>
              <w:suppressAutoHyphens/>
              <w:autoSpaceDE w:val="0"/>
              <w:autoSpaceDN w:val="0"/>
              <w:adjustRightInd w:val="0"/>
              <w:spacing w:before="170" w:after="0" w:line="230" w:lineRule="atLeast"/>
              <w:textAlignment w:val="center"/>
              <w:rPr>
                <w:rFonts w:ascii="VIC" w:eastAsia="Calibri" w:hAnsi="VIC" w:cs="VIC"/>
                <w:color w:val="000000"/>
                <w:sz w:val="18"/>
                <w:szCs w:val="18"/>
                <w:lang w:val="en-GB" w:eastAsia="en-US"/>
              </w:rPr>
            </w:pPr>
            <w:r w:rsidRPr="00997444">
              <w:rPr>
                <w:rFonts w:ascii="VIC" w:eastAsia="Calibri" w:hAnsi="VIC" w:cs="VIC"/>
                <w:color w:val="000000"/>
                <w:sz w:val="18"/>
                <w:szCs w:val="18"/>
                <w:lang w:val="en-GB" w:eastAsia="en-US"/>
              </w:rPr>
              <w:t>Please provide an explanation:</w:t>
            </w:r>
          </w:p>
          <w:p w14:paraId="2444AB74" w14:textId="77777777" w:rsidR="00997444" w:rsidRPr="00997444" w:rsidRDefault="00997444" w:rsidP="00997444">
            <w:pPr>
              <w:pBdr>
                <w:bottom w:val="single" w:sz="4" w:space="11" w:color="000000"/>
              </w:pBdr>
              <w:tabs>
                <w:tab w:val="left" w:pos="227"/>
              </w:tabs>
              <w:suppressAutoHyphens/>
              <w:autoSpaceDE w:val="0"/>
              <w:autoSpaceDN w:val="0"/>
              <w:adjustRightInd w:val="0"/>
              <w:spacing w:before="57" w:after="113" w:line="230" w:lineRule="atLeast"/>
              <w:textAlignment w:val="center"/>
              <w:rPr>
                <w:rFonts w:ascii="VIC" w:eastAsia="Calibri" w:hAnsi="VIC" w:cs="VIC"/>
                <w:color w:val="000000"/>
                <w:sz w:val="18"/>
                <w:szCs w:val="18"/>
                <w:lang w:val="en-GB" w:eastAsia="en-US"/>
              </w:rPr>
            </w:pPr>
          </w:p>
          <w:p w14:paraId="79724D6A" w14:textId="77777777" w:rsidR="00997444" w:rsidRPr="00997444" w:rsidRDefault="00997444" w:rsidP="00997444">
            <w:pPr>
              <w:pBdr>
                <w:bottom w:val="single" w:sz="4" w:space="8" w:color="000000"/>
              </w:pBdr>
              <w:tabs>
                <w:tab w:val="left" w:pos="227"/>
              </w:tabs>
              <w:suppressAutoHyphens/>
              <w:autoSpaceDE w:val="0"/>
              <w:autoSpaceDN w:val="0"/>
              <w:adjustRightInd w:val="0"/>
              <w:spacing w:before="57" w:after="113" w:line="230" w:lineRule="atLeast"/>
              <w:textAlignment w:val="center"/>
              <w:rPr>
                <w:rFonts w:ascii="VIC" w:eastAsia="Calibri" w:hAnsi="VIC" w:cs="VIC"/>
                <w:color w:val="000000"/>
                <w:sz w:val="18"/>
                <w:szCs w:val="18"/>
                <w:lang w:val="en-GB" w:eastAsia="en-US"/>
              </w:rPr>
            </w:pPr>
          </w:p>
          <w:p w14:paraId="3110D844" w14:textId="77777777" w:rsidR="00997444" w:rsidRPr="00997444" w:rsidRDefault="00997444" w:rsidP="00997444">
            <w:pPr>
              <w:pBdr>
                <w:bottom w:val="single" w:sz="4" w:space="8" w:color="000000"/>
              </w:pBdr>
              <w:tabs>
                <w:tab w:val="left" w:pos="227"/>
              </w:tabs>
              <w:suppressAutoHyphens/>
              <w:autoSpaceDE w:val="0"/>
              <w:autoSpaceDN w:val="0"/>
              <w:adjustRightInd w:val="0"/>
              <w:spacing w:before="57" w:after="113" w:line="230" w:lineRule="atLeast"/>
              <w:textAlignment w:val="center"/>
              <w:rPr>
                <w:rFonts w:ascii="VIC" w:eastAsia="Calibri" w:hAnsi="VIC" w:cs="VIC"/>
                <w:color w:val="000000"/>
                <w:sz w:val="18"/>
                <w:szCs w:val="18"/>
                <w:lang w:val="en-GB" w:eastAsia="en-US"/>
              </w:rPr>
            </w:pPr>
          </w:p>
          <w:p w14:paraId="6E456CCF" w14:textId="77777777" w:rsidR="00997444" w:rsidRPr="00997444" w:rsidRDefault="00997444" w:rsidP="00997444">
            <w:pPr>
              <w:pBdr>
                <w:bottom w:val="single" w:sz="4" w:space="8" w:color="000000"/>
              </w:pBdr>
              <w:tabs>
                <w:tab w:val="left" w:pos="227"/>
              </w:tabs>
              <w:suppressAutoHyphens/>
              <w:autoSpaceDE w:val="0"/>
              <w:autoSpaceDN w:val="0"/>
              <w:adjustRightInd w:val="0"/>
              <w:spacing w:before="57" w:after="113" w:line="230" w:lineRule="atLeast"/>
              <w:textAlignment w:val="center"/>
              <w:rPr>
                <w:rFonts w:ascii="VIC" w:eastAsia="Calibri" w:hAnsi="VIC" w:cs="VIC"/>
                <w:color w:val="000000"/>
                <w:sz w:val="18"/>
                <w:szCs w:val="18"/>
                <w:lang w:val="en-GB" w:eastAsia="en-US"/>
              </w:rPr>
            </w:pPr>
          </w:p>
        </w:tc>
      </w:tr>
    </w:tbl>
    <w:p w14:paraId="6CB9B6B7" w14:textId="77777777" w:rsidR="002A427B" w:rsidRDefault="002A427B" w:rsidP="00997444">
      <w:pPr>
        <w:spacing w:before="0" w:after="200" w:line="276" w:lineRule="auto"/>
        <w:rPr>
          <w:rFonts w:ascii="Calibri" w:eastAsia="Calibri" w:hAnsi="Calibri"/>
          <w:sz w:val="22"/>
          <w:szCs w:val="22"/>
          <w:lang w:eastAsia="en-US"/>
        </w:rPr>
      </w:pPr>
    </w:p>
    <w:p w14:paraId="22D3343F" w14:textId="77777777" w:rsidR="002A427B" w:rsidRDefault="002A427B">
      <w:pPr>
        <w:rPr>
          <w:rFonts w:ascii="Calibri" w:eastAsia="Calibri" w:hAnsi="Calibri"/>
          <w:sz w:val="22"/>
          <w:szCs w:val="22"/>
          <w:lang w:eastAsia="en-US"/>
        </w:rPr>
      </w:pPr>
      <w:r>
        <w:rPr>
          <w:rFonts w:ascii="Calibri" w:eastAsia="Calibri" w:hAnsi="Calibri"/>
          <w:sz w:val="22"/>
          <w:szCs w:val="22"/>
          <w:lang w:eastAsia="en-US"/>
        </w:rPr>
        <w:br w:type="page"/>
      </w:r>
    </w:p>
    <w:p w14:paraId="4FF46415" w14:textId="0DE54713" w:rsidR="002A427B" w:rsidRDefault="002A427B" w:rsidP="002A427B">
      <w:pPr>
        <w:pStyle w:val="Heading1"/>
        <w:numPr>
          <w:ilvl w:val="0"/>
          <w:numId w:val="0"/>
        </w:numPr>
      </w:pPr>
      <w:bookmarkStart w:id="30" w:name="_Toc220415422"/>
      <w:r w:rsidRPr="00B77321">
        <w:lastRenderedPageBreak/>
        <w:t xml:space="preserve">Appendix </w:t>
      </w:r>
      <w:r>
        <w:t>E – C</w:t>
      </w:r>
      <w:r w:rsidRPr="00997444">
        <w:t>o-regulator contact template</w:t>
      </w:r>
      <w:r>
        <w:t xml:space="preserve"> minerals licen</w:t>
      </w:r>
      <w:r w:rsidR="00DA4B84">
        <w:t>c</w:t>
      </w:r>
      <w:r>
        <w:t>es</w:t>
      </w:r>
      <w:bookmarkEnd w:id="30"/>
    </w:p>
    <w:tbl>
      <w:tblPr>
        <w:tblW w:w="9967" w:type="dxa"/>
        <w:tblInd w:w="-5" w:type="dxa"/>
        <w:tblLayout w:type="fixed"/>
        <w:tblCellMar>
          <w:left w:w="0" w:type="dxa"/>
          <w:right w:w="0" w:type="dxa"/>
        </w:tblCellMar>
        <w:tblLook w:val="0000" w:firstRow="0" w:lastRow="0" w:firstColumn="0" w:lastColumn="0" w:noHBand="0" w:noVBand="0"/>
      </w:tblPr>
      <w:tblGrid>
        <w:gridCol w:w="1768"/>
        <w:gridCol w:w="3193"/>
        <w:gridCol w:w="22"/>
        <w:gridCol w:w="1704"/>
        <w:gridCol w:w="3280"/>
      </w:tblGrid>
      <w:tr w:rsidR="002A427B" w:rsidRPr="00997444" w14:paraId="5F2E2525" w14:textId="77777777" w:rsidTr="00087D33">
        <w:trPr>
          <w:trHeight w:hRule="exact" w:val="397"/>
        </w:trPr>
        <w:tc>
          <w:tcPr>
            <w:tcW w:w="4961" w:type="dxa"/>
            <w:gridSpan w:val="2"/>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58E19FE0" w14:textId="06897DA2"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Pr>
                <w:rFonts w:ascii="VIC SemiBold" w:eastAsia="Calibri" w:hAnsi="VIC SemiBold" w:cs="VIC SemiBold"/>
                <w:b/>
                <w:bCs/>
                <w:color w:val="FFFFFF"/>
                <w:sz w:val="18"/>
                <w:szCs w:val="18"/>
                <w:lang w:val="en-GB" w:eastAsia="en-US"/>
              </w:rPr>
              <w:t>Tenement</w:t>
            </w:r>
            <w:r w:rsidRPr="00997444">
              <w:rPr>
                <w:rFonts w:ascii="VIC SemiBold" w:eastAsia="Calibri" w:hAnsi="VIC SemiBold" w:cs="VIC SemiBold"/>
                <w:b/>
                <w:bCs/>
                <w:color w:val="FFFFFF"/>
                <w:sz w:val="18"/>
                <w:szCs w:val="18"/>
                <w:lang w:val="en-GB" w:eastAsia="en-US"/>
              </w:rPr>
              <w:t xml:space="preserve"> Number:</w:t>
            </w:r>
          </w:p>
        </w:tc>
        <w:tc>
          <w:tcPr>
            <w:tcW w:w="5006" w:type="dxa"/>
            <w:gridSpan w:val="3"/>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62BF47B0" w14:textId="18EF18AC"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Pr>
                <w:rFonts w:ascii="VIC SemiBold" w:eastAsia="Calibri" w:hAnsi="VIC SemiBold" w:cs="VIC SemiBold"/>
                <w:b/>
                <w:bCs/>
                <w:color w:val="FFFFFF"/>
                <w:sz w:val="18"/>
                <w:szCs w:val="18"/>
                <w:lang w:val="en-GB" w:eastAsia="en-US"/>
              </w:rPr>
              <w:t>Tenement</w:t>
            </w:r>
            <w:r w:rsidRPr="00997444">
              <w:rPr>
                <w:rFonts w:ascii="VIC SemiBold" w:eastAsia="Calibri" w:hAnsi="VIC SemiBold" w:cs="VIC SemiBold"/>
                <w:b/>
                <w:bCs/>
                <w:color w:val="FFFFFF"/>
                <w:sz w:val="18"/>
                <w:szCs w:val="18"/>
                <w:lang w:val="en-GB" w:eastAsia="en-US"/>
              </w:rPr>
              <w:t xml:space="preserve"> Holder:</w:t>
            </w:r>
          </w:p>
        </w:tc>
      </w:tr>
      <w:tr w:rsidR="002A427B" w:rsidRPr="00997444" w14:paraId="7A9B2314" w14:textId="77777777" w:rsidTr="00087D33">
        <w:trPr>
          <w:trHeight w:val="495"/>
        </w:trPr>
        <w:tc>
          <w:tcPr>
            <w:tcW w:w="4961" w:type="dxa"/>
            <w:gridSpan w:val="2"/>
            <w:tcBorders>
              <w:top w:val="single" w:sz="4" w:space="0" w:color="000000"/>
              <w:left w:val="single" w:sz="4" w:space="0" w:color="000000"/>
              <w:right w:val="single" w:sz="4" w:space="0" w:color="000000"/>
            </w:tcBorders>
            <w:tcMar>
              <w:top w:w="80" w:type="dxa"/>
              <w:left w:w="80" w:type="dxa"/>
              <w:bottom w:w="80" w:type="dxa"/>
              <w:right w:w="80" w:type="dxa"/>
            </w:tcMar>
          </w:tcPr>
          <w:p w14:paraId="0853E01A" w14:textId="2533E498" w:rsidR="002A427B" w:rsidRPr="00997444" w:rsidRDefault="0046351D"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404040"/>
                <w:sz w:val="18"/>
                <w:szCs w:val="18"/>
                <w:lang w:val="en-GB" w:eastAsia="en-US"/>
              </w:rPr>
            </w:pPr>
            <w:r>
              <w:rPr>
                <w:rFonts w:ascii="VIC" w:eastAsia="Calibri" w:hAnsi="VIC" w:cs="VIC"/>
                <w:color w:val="404040"/>
                <w:sz w:val="18"/>
                <w:szCs w:val="18"/>
                <w:lang w:val="en-GB" w:eastAsia="en-US"/>
              </w:rPr>
              <w:t>MIN/RL/PL/EL</w:t>
            </w:r>
            <w:r w:rsidRPr="00F716E2">
              <w:rPr>
                <w:rFonts w:ascii="VIC" w:eastAsia="Calibri" w:hAnsi="VIC" w:cs="VIC"/>
                <w:color w:val="404040"/>
                <w:sz w:val="18"/>
                <w:szCs w:val="18"/>
                <w:lang w:val="en-GB" w:eastAsia="en-US"/>
              </w:rPr>
              <w:t xml:space="preserve"> number</w:t>
            </w:r>
          </w:p>
        </w:tc>
        <w:tc>
          <w:tcPr>
            <w:tcW w:w="5006" w:type="dxa"/>
            <w:gridSpan w:val="3"/>
            <w:tcBorders>
              <w:top w:val="single" w:sz="4" w:space="0" w:color="000000"/>
              <w:left w:val="single" w:sz="4" w:space="0" w:color="000000"/>
              <w:right w:val="single" w:sz="4" w:space="0" w:color="000000"/>
            </w:tcBorders>
            <w:tcMar>
              <w:top w:w="80" w:type="dxa"/>
              <w:left w:w="80" w:type="dxa"/>
              <w:bottom w:w="80" w:type="dxa"/>
              <w:right w:w="80" w:type="dxa"/>
            </w:tcMar>
          </w:tcPr>
          <w:p w14:paraId="14C8E8E4"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The organisation that is submitting the Minor Variation</w:t>
            </w:r>
          </w:p>
        </w:tc>
      </w:tr>
      <w:tr w:rsidR="002A427B" w:rsidRPr="00997444" w14:paraId="1D9D5247" w14:textId="77777777" w:rsidTr="00087D33">
        <w:trPr>
          <w:trHeight w:val="494"/>
        </w:trPr>
        <w:sdt>
          <w:sdtPr>
            <w:rPr>
              <w:rFonts w:ascii="Arial" w:eastAsia="Calibri" w:hAnsi="Arial"/>
              <w:lang w:eastAsia="en-US"/>
            </w:rPr>
            <w:alias w:val="WA number"/>
            <w:tag w:val="WA number"/>
            <w:id w:val="-851648039"/>
            <w:placeholder>
              <w:docPart w:val="66799ECF8D83453ABD5E45A6DC79B501"/>
            </w:placeholder>
            <w:showingPlcHdr/>
          </w:sdtPr>
          <w:sdtEndPr>
            <w:rPr>
              <w:rFonts w:ascii="VIC" w:hAnsi="VIC" w:cs="VIC"/>
              <w:color w:val="000000"/>
              <w:sz w:val="18"/>
              <w:szCs w:val="18"/>
              <w:lang w:val="en-GB"/>
            </w:rPr>
          </w:sdtEndPr>
          <w:sdtContent>
            <w:tc>
              <w:tcPr>
                <w:tcW w:w="4961" w:type="dxa"/>
                <w:gridSpan w:val="2"/>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2C9DB592"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sdt>
          <w:sdtPr>
            <w:rPr>
              <w:rFonts w:ascii="Arial" w:eastAsia="Calibri" w:hAnsi="Arial"/>
              <w:lang w:eastAsia="en-US"/>
            </w:rPr>
            <w:alias w:val="Organisation submitting update"/>
            <w:tag w:val="Organisation submitting update"/>
            <w:id w:val="-1685358941"/>
            <w:placeholder>
              <w:docPart w:val="5165BC3542774110BE39DDF77D88D5E4"/>
            </w:placeholder>
            <w:showingPlcHdr/>
          </w:sdtPr>
          <w:sdtEndPr>
            <w:rPr>
              <w:rFonts w:ascii="VIC" w:hAnsi="VIC" w:cs="VIC"/>
              <w:color w:val="000000"/>
              <w:sz w:val="18"/>
              <w:szCs w:val="18"/>
              <w:lang w:val="en-GB"/>
            </w:rPr>
          </w:sdtEndPr>
          <w:sdtContent>
            <w:tc>
              <w:tcPr>
                <w:tcW w:w="5006" w:type="dxa"/>
                <w:gridSpan w:val="3"/>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394B6CE5"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tr>
      <w:tr w:rsidR="002A427B" w:rsidRPr="00997444" w14:paraId="1CC3B698" w14:textId="77777777" w:rsidTr="04B47037">
        <w:tc>
          <w:tcPr>
            <w:tcW w:w="1768" w:type="dxa"/>
            <w:vMerge w:val="restart"/>
            <w:tcBorders>
              <w:top w:val="single" w:sz="4" w:space="0" w:color="000000"/>
              <w:left w:val="single" w:sz="4" w:space="0" w:color="000000"/>
              <w:right w:val="single" w:sz="4" w:space="0" w:color="000000"/>
            </w:tcBorders>
            <w:shd w:val="clear" w:color="auto" w:fill="02B9BE"/>
            <w:tcMar>
              <w:top w:w="80" w:type="dxa"/>
              <w:left w:w="80" w:type="dxa"/>
              <w:bottom w:w="80" w:type="dxa"/>
              <w:right w:w="80" w:type="dxa"/>
            </w:tcMar>
            <w:vAlign w:val="center"/>
          </w:tcPr>
          <w:p w14:paraId="376A3367"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 xml:space="preserve">Contact Name: </w:t>
            </w:r>
          </w:p>
        </w:tc>
        <w:sdt>
          <w:sdtPr>
            <w:rPr>
              <w:rFonts w:ascii="Arial" w:eastAsia="Calibri" w:hAnsi="Arial"/>
              <w:lang w:eastAsia="en-US"/>
            </w:rPr>
            <w:alias w:val="Contact Name"/>
            <w:tag w:val="Contact Name"/>
            <w:id w:val="-1483766043"/>
            <w:placeholder>
              <w:docPart w:val="62D021FFCD1A47FAAC41DFD1A75B532B"/>
            </w:placeholder>
            <w:showingPlcHdr/>
          </w:sdtPr>
          <w:sdtEndPr>
            <w:rPr>
              <w:rFonts w:ascii="VIC" w:hAnsi="VIC" w:cs="VIC"/>
              <w:color w:val="000000"/>
              <w:sz w:val="18"/>
              <w:szCs w:val="18"/>
              <w:lang w:val="en-GB"/>
            </w:rPr>
          </w:sdtEndPr>
          <w:sdtContent>
            <w:tc>
              <w:tcPr>
                <w:tcW w:w="8199" w:type="dxa"/>
                <w:gridSpan w:val="4"/>
                <w:tcBorders>
                  <w:top w:val="single" w:sz="4" w:space="0" w:color="000000"/>
                  <w:left w:val="single" w:sz="4" w:space="0" w:color="000000"/>
                  <w:bottom w:val="single" w:sz="4" w:space="0" w:color="A6A6A6" w:themeColor="background1" w:themeShade="A6"/>
                  <w:right w:val="single" w:sz="4" w:space="0" w:color="000000"/>
                </w:tcBorders>
                <w:tcMar>
                  <w:top w:w="80" w:type="dxa"/>
                  <w:left w:w="80" w:type="dxa"/>
                  <w:bottom w:w="80" w:type="dxa"/>
                  <w:right w:w="80" w:type="dxa"/>
                </w:tcMar>
              </w:tcPr>
              <w:p w14:paraId="0042C672" w14:textId="77777777" w:rsidR="002A427B" w:rsidRPr="00997444" w:rsidRDefault="002A427B" w:rsidP="00087D33">
                <w:pPr>
                  <w:tabs>
                    <w:tab w:val="left" w:pos="227"/>
                  </w:tabs>
                  <w:suppressAutoHyphens/>
                  <w:autoSpaceDE w:val="0"/>
                  <w:autoSpaceDN w:val="0"/>
                  <w:adjustRightInd w:val="0"/>
                  <w:spacing w:before="57"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tr>
      <w:tr w:rsidR="002A427B" w:rsidRPr="00997444" w14:paraId="2FC4946A" w14:textId="77777777" w:rsidTr="04B47037">
        <w:tc>
          <w:tcPr>
            <w:tcW w:w="1768" w:type="dxa"/>
            <w:vMerge/>
            <w:tcMar>
              <w:top w:w="80" w:type="dxa"/>
              <w:left w:w="80" w:type="dxa"/>
              <w:bottom w:w="80" w:type="dxa"/>
              <w:right w:w="80" w:type="dxa"/>
            </w:tcMar>
          </w:tcPr>
          <w:p w14:paraId="1B409B05" w14:textId="77777777" w:rsidR="002A427B" w:rsidRPr="00997444" w:rsidRDefault="002A427B" w:rsidP="00087D33">
            <w:pPr>
              <w:tabs>
                <w:tab w:val="left" w:pos="227"/>
              </w:tabs>
              <w:suppressAutoHyphens/>
              <w:autoSpaceDE w:val="0"/>
              <w:autoSpaceDN w:val="0"/>
              <w:adjustRightInd w:val="0"/>
              <w:spacing w:before="113" w:after="0" w:line="230" w:lineRule="atLeast"/>
              <w:textAlignment w:val="center"/>
              <w:rPr>
                <w:rFonts w:ascii="VIC SemiBold" w:eastAsia="Calibri" w:hAnsi="VIC SemiBold" w:cs="VIC SemiBold"/>
                <w:b/>
                <w:bCs/>
                <w:color w:val="FFFFFF"/>
                <w:sz w:val="18"/>
                <w:szCs w:val="18"/>
                <w:lang w:val="en-GB" w:eastAsia="en-US"/>
              </w:rPr>
            </w:pPr>
          </w:p>
        </w:tc>
        <w:tc>
          <w:tcPr>
            <w:tcW w:w="8199" w:type="dxa"/>
            <w:gridSpan w:val="4"/>
            <w:tcBorders>
              <w:top w:val="single" w:sz="4" w:space="0" w:color="A6A6A6" w:themeColor="background1" w:themeShade="A6"/>
              <w:left w:val="single" w:sz="4" w:space="0" w:color="000000"/>
              <w:bottom w:val="single" w:sz="4" w:space="0" w:color="000000"/>
              <w:right w:val="single" w:sz="4" w:space="0" w:color="000000"/>
            </w:tcBorders>
            <w:tcMar>
              <w:top w:w="28" w:type="dxa"/>
              <w:left w:w="80" w:type="dxa"/>
              <w:bottom w:w="28" w:type="dxa"/>
              <w:right w:w="80" w:type="dxa"/>
            </w:tcMar>
          </w:tcPr>
          <w:p w14:paraId="1887E0B7" w14:textId="5C97F895" w:rsidR="002A427B" w:rsidRPr="00997444" w:rsidRDefault="002A427B" w:rsidP="00087D33">
            <w:pPr>
              <w:tabs>
                <w:tab w:val="left" w:pos="227"/>
              </w:tabs>
              <w:suppressAutoHyphens/>
              <w:autoSpaceDE w:val="0"/>
              <w:autoSpaceDN w:val="0"/>
              <w:adjustRightInd w:val="0"/>
              <w:spacing w:before="0" w:after="0" w:line="240" w:lineRule="auto"/>
              <w:textAlignment w:val="center"/>
              <w:rPr>
                <w:rFonts w:ascii="VIC" w:eastAsia="Calibri" w:hAnsi="VIC" w:cs="VIC"/>
                <w:color w:val="404040"/>
                <w:sz w:val="16"/>
                <w:szCs w:val="16"/>
                <w:lang w:val="en-GB" w:eastAsia="en-US"/>
              </w:rPr>
            </w:pPr>
            <w:r w:rsidRPr="00997444">
              <w:rPr>
                <w:rFonts w:ascii="VIC" w:eastAsia="Calibri" w:hAnsi="VIC" w:cs="VIC"/>
                <w:color w:val="404040"/>
                <w:sz w:val="16"/>
                <w:szCs w:val="16"/>
                <w:lang w:val="en-GB" w:eastAsia="en-US"/>
              </w:rPr>
              <w:t xml:space="preserve">The person submitting the Minor Variation on behalf of the </w:t>
            </w:r>
            <w:r w:rsidR="0E7B28D9" w:rsidRPr="04B47037">
              <w:rPr>
                <w:rFonts w:ascii="VIC" w:eastAsia="Calibri" w:hAnsi="VIC" w:cs="VIC"/>
                <w:color w:val="404040"/>
                <w:sz w:val="16"/>
                <w:szCs w:val="16"/>
                <w:lang w:val="en-GB" w:eastAsia="en-US"/>
              </w:rPr>
              <w:t>licensee</w:t>
            </w:r>
          </w:p>
        </w:tc>
      </w:tr>
      <w:tr w:rsidR="002A427B" w:rsidRPr="00997444" w14:paraId="404BAABE" w14:textId="77777777" w:rsidTr="00087D33">
        <w:trPr>
          <w:cantSplit/>
          <w:trHeight w:hRule="exact" w:val="397"/>
        </w:trPr>
        <w:tc>
          <w:tcPr>
            <w:tcW w:w="1768" w:type="dxa"/>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237E685F"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Email:</w:t>
            </w:r>
          </w:p>
        </w:tc>
        <w:sdt>
          <w:sdtPr>
            <w:rPr>
              <w:rFonts w:ascii="Arial" w:eastAsia="Calibri" w:hAnsi="Arial"/>
              <w:lang w:eastAsia="en-US"/>
            </w:rPr>
            <w:alias w:val="Email"/>
            <w:tag w:val="Email"/>
            <w:id w:val="1839503079"/>
            <w:placeholder>
              <w:docPart w:val="EB4E260437FC41339B3C0924BDE3C122"/>
            </w:placeholder>
            <w:showingPlcHdr/>
          </w:sdtPr>
          <w:sdtEndPr>
            <w:rPr>
              <w:rFonts w:ascii="VIC" w:hAnsi="VIC"/>
              <w:sz w:val="24"/>
              <w:szCs w:val="24"/>
            </w:rPr>
          </w:sdtEndPr>
          <w:sdtContent>
            <w:tc>
              <w:tcPr>
                <w:tcW w:w="819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376D163" w14:textId="77777777" w:rsidR="002A427B" w:rsidRPr="00997444" w:rsidRDefault="002A427B" w:rsidP="00087D33">
                <w:pPr>
                  <w:autoSpaceDE w:val="0"/>
                  <w:autoSpaceDN w:val="0"/>
                  <w:adjustRightInd w:val="0"/>
                  <w:spacing w:before="0" w:after="0" w:line="240" w:lineRule="auto"/>
                  <w:rPr>
                    <w:rFonts w:ascii="VIC" w:eastAsia="Calibri" w:hAnsi="VIC"/>
                    <w:sz w:val="24"/>
                    <w:szCs w:val="24"/>
                    <w:lang w:eastAsia="en-US"/>
                  </w:rPr>
                </w:pPr>
                <w:r w:rsidRPr="00997444">
                  <w:rPr>
                    <w:rFonts w:ascii="Calibri" w:eastAsia="Calibri" w:hAnsi="Calibri"/>
                    <w:color w:val="808080"/>
                    <w:sz w:val="22"/>
                    <w:szCs w:val="22"/>
                    <w:lang w:eastAsia="en-US"/>
                  </w:rPr>
                  <w:t>Click or tap here to enter text.</w:t>
                </w:r>
              </w:p>
            </w:tc>
          </w:sdtContent>
        </w:sdt>
      </w:tr>
      <w:tr w:rsidR="002A427B" w:rsidRPr="00997444" w14:paraId="75648156" w14:textId="77777777" w:rsidTr="00087D33">
        <w:trPr>
          <w:cantSplit/>
          <w:trHeight w:hRule="exact" w:val="397"/>
        </w:trPr>
        <w:tc>
          <w:tcPr>
            <w:tcW w:w="1768" w:type="dxa"/>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31E20474"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Phone Number:</w:t>
            </w:r>
          </w:p>
        </w:tc>
        <w:sdt>
          <w:sdtPr>
            <w:rPr>
              <w:rFonts w:ascii="Arial" w:eastAsia="Calibri" w:hAnsi="Arial"/>
              <w:lang w:eastAsia="en-US"/>
            </w:rPr>
            <w:alias w:val="Phone number"/>
            <w:tag w:val="Phone number"/>
            <w:id w:val="2112084495"/>
            <w:placeholder>
              <w:docPart w:val="4B2503A68C6346A3A7E98E76350F45CA"/>
            </w:placeholder>
            <w:showingPlcHdr/>
          </w:sdtPr>
          <w:sdtEndPr>
            <w:rPr>
              <w:rFonts w:ascii="VIC" w:hAnsi="VIC"/>
              <w:sz w:val="24"/>
              <w:szCs w:val="24"/>
            </w:rPr>
          </w:sdtEndPr>
          <w:sdtContent>
            <w:tc>
              <w:tcPr>
                <w:tcW w:w="819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D1B047" w14:textId="77777777" w:rsidR="002A427B" w:rsidRPr="00997444" w:rsidRDefault="002A427B" w:rsidP="00087D33">
                <w:pPr>
                  <w:autoSpaceDE w:val="0"/>
                  <w:autoSpaceDN w:val="0"/>
                  <w:adjustRightInd w:val="0"/>
                  <w:spacing w:before="0" w:after="0" w:line="240" w:lineRule="auto"/>
                  <w:rPr>
                    <w:rFonts w:ascii="VIC" w:eastAsia="Calibri" w:hAnsi="VIC"/>
                    <w:sz w:val="24"/>
                    <w:szCs w:val="24"/>
                    <w:lang w:eastAsia="en-US"/>
                  </w:rPr>
                </w:pPr>
                <w:r w:rsidRPr="00997444">
                  <w:rPr>
                    <w:rFonts w:ascii="Calibri" w:eastAsia="Calibri" w:hAnsi="Calibri"/>
                    <w:color w:val="808080"/>
                    <w:sz w:val="22"/>
                    <w:szCs w:val="22"/>
                    <w:lang w:eastAsia="en-US"/>
                  </w:rPr>
                  <w:t>Click or tap here to enter text.</w:t>
                </w:r>
              </w:p>
            </w:tc>
          </w:sdtContent>
        </w:sdt>
      </w:tr>
      <w:tr w:rsidR="002A427B" w:rsidRPr="00997444" w14:paraId="6EB934F6" w14:textId="77777777" w:rsidTr="04B47037">
        <w:trPr>
          <w:trHeight w:hRule="exact" w:val="397"/>
        </w:trPr>
        <w:tc>
          <w:tcPr>
            <w:tcW w:w="498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C2AF83"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Work Authority Number:</w:t>
            </w:r>
          </w:p>
        </w:tc>
        <w:tc>
          <w:tcPr>
            <w:tcW w:w="498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6D40463"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 xml:space="preserve">Planning Permit Number </w:t>
            </w:r>
            <w:r w:rsidRPr="00997444">
              <w:rPr>
                <w:rFonts w:ascii="VIC" w:eastAsia="Calibri" w:hAnsi="VIC" w:cs="VIC"/>
                <w:color w:val="FFFFFF"/>
                <w:sz w:val="18"/>
                <w:szCs w:val="18"/>
                <w:lang w:val="en-GB" w:eastAsia="en-US"/>
              </w:rPr>
              <w:t>(if applicable)</w:t>
            </w:r>
            <w:r w:rsidRPr="00997444">
              <w:rPr>
                <w:rFonts w:ascii="VIC SemiBold" w:eastAsia="Calibri" w:hAnsi="VIC SemiBold" w:cs="VIC SemiBold"/>
                <w:b/>
                <w:bCs/>
                <w:color w:val="FFFFFF"/>
                <w:sz w:val="18"/>
                <w:szCs w:val="18"/>
                <w:lang w:val="en-GB" w:eastAsia="en-US"/>
              </w:rPr>
              <w:t>:</w:t>
            </w:r>
          </w:p>
        </w:tc>
      </w:tr>
      <w:tr w:rsidR="002A427B" w:rsidRPr="00997444" w14:paraId="41D47CEE" w14:textId="77777777" w:rsidTr="00087D33">
        <w:trPr>
          <w:trHeight w:val="397"/>
        </w:trPr>
        <w:sdt>
          <w:sdtPr>
            <w:rPr>
              <w:rFonts w:ascii="Arial" w:eastAsia="Calibri" w:hAnsi="Arial"/>
              <w:lang w:eastAsia="en-US"/>
            </w:rPr>
            <w:alias w:val="WA number"/>
            <w:tag w:val="WA number"/>
            <w:id w:val="-778184676"/>
            <w:placeholder>
              <w:docPart w:val="4C467114D4624034AB9D5D706221C99C"/>
            </w:placeholder>
            <w:showingPlcHdr/>
          </w:sdtPr>
          <w:sdtEndPr>
            <w:rPr>
              <w:rFonts w:ascii="VIC" w:hAnsi="VIC" w:cs="VIC"/>
              <w:color w:val="000000"/>
              <w:sz w:val="18"/>
              <w:szCs w:val="18"/>
              <w:lang w:val="en-GB"/>
            </w:rPr>
          </w:sdtEndPr>
          <w:sdtContent>
            <w:tc>
              <w:tcPr>
                <w:tcW w:w="4983" w:type="dxa"/>
                <w:gridSpan w:val="3"/>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5231A9E4"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sdt>
          <w:sdtPr>
            <w:rPr>
              <w:rFonts w:ascii="Arial" w:eastAsia="Calibri" w:hAnsi="Arial"/>
              <w:lang w:eastAsia="en-US"/>
            </w:rPr>
            <w:alias w:val="Organisation submitting update"/>
            <w:tag w:val="Organisation submitting update"/>
            <w:id w:val="362103245"/>
            <w:placeholder>
              <w:docPart w:val="02DB6FA0377B478CAE4D7D94AC423AA2"/>
            </w:placeholder>
            <w:showingPlcHdr/>
          </w:sdtPr>
          <w:sdtEndPr>
            <w:rPr>
              <w:rFonts w:ascii="VIC" w:hAnsi="VIC" w:cs="VIC"/>
              <w:color w:val="000000"/>
              <w:sz w:val="18"/>
              <w:szCs w:val="18"/>
              <w:lang w:val="en-GB"/>
            </w:rPr>
          </w:sdtEndPr>
          <w:sdtContent>
            <w:tc>
              <w:tcPr>
                <w:tcW w:w="4984" w:type="dxa"/>
                <w:gridSpan w:val="2"/>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564F78A7"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tr>
      <w:tr w:rsidR="002A427B" w:rsidRPr="00997444" w14:paraId="4B35A21A" w14:textId="77777777" w:rsidTr="04B47037">
        <w:trPr>
          <w:trHeight w:hRule="exact" w:val="397"/>
        </w:trPr>
        <w:tc>
          <w:tcPr>
            <w:tcW w:w="4983"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C97D45"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 xml:space="preserve">EPA Licence Number/s </w:t>
            </w:r>
            <w:r w:rsidRPr="00997444">
              <w:rPr>
                <w:rFonts w:ascii="VIC" w:eastAsia="Calibri" w:hAnsi="VIC" w:cs="VIC"/>
                <w:color w:val="FFFFFF"/>
                <w:sz w:val="18"/>
                <w:szCs w:val="18"/>
                <w:lang w:val="en-GB" w:eastAsia="en-US"/>
              </w:rPr>
              <w:t>(if applicable)</w:t>
            </w:r>
            <w:r w:rsidRPr="00997444">
              <w:rPr>
                <w:rFonts w:ascii="VIC SemiBold" w:eastAsia="Calibri" w:hAnsi="VIC SemiBold" w:cs="VIC SemiBold"/>
                <w:b/>
                <w:bCs/>
                <w:color w:val="FFFFFF"/>
                <w:sz w:val="18"/>
                <w:szCs w:val="18"/>
                <w:lang w:val="en-GB" w:eastAsia="en-US"/>
              </w:rPr>
              <w:t>:</w:t>
            </w:r>
          </w:p>
        </w:tc>
        <w:tc>
          <w:tcPr>
            <w:tcW w:w="498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FD78C7E"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Other Relevant Licences or Permits</w:t>
            </w:r>
            <w:r w:rsidRPr="00997444">
              <w:rPr>
                <w:rFonts w:ascii="VIC" w:eastAsia="Calibri" w:hAnsi="VIC" w:cs="VIC"/>
                <w:color w:val="FFFFFF"/>
                <w:sz w:val="18"/>
                <w:szCs w:val="18"/>
                <w:lang w:val="en-GB" w:eastAsia="en-US"/>
              </w:rPr>
              <w:t xml:space="preserve"> (if applicable)</w:t>
            </w:r>
            <w:r w:rsidRPr="00997444">
              <w:rPr>
                <w:rFonts w:ascii="VIC SemiBold" w:eastAsia="Calibri" w:hAnsi="VIC SemiBold" w:cs="VIC SemiBold"/>
                <w:b/>
                <w:bCs/>
                <w:color w:val="FFFFFF"/>
                <w:sz w:val="18"/>
                <w:szCs w:val="18"/>
                <w:lang w:val="en-GB" w:eastAsia="en-US"/>
              </w:rPr>
              <w:t>:</w:t>
            </w:r>
          </w:p>
        </w:tc>
      </w:tr>
      <w:tr w:rsidR="002A427B" w:rsidRPr="00997444" w14:paraId="4CCEB60E" w14:textId="77777777" w:rsidTr="00087D33">
        <w:trPr>
          <w:trHeight w:val="397"/>
        </w:trPr>
        <w:sdt>
          <w:sdtPr>
            <w:rPr>
              <w:rFonts w:ascii="Arial" w:eastAsia="Calibri" w:hAnsi="Arial"/>
              <w:lang w:eastAsia="en-US"/>
            </w:rPr>
            <w:alias w:val="EPA Licence Number/s"/>
            <w:tag w:val="EPA Licence Number/s"/>
            <w:id w:val="-1436289562"/>
            <w:placeholder>
              <w:docPart w:val="7F8D7904668A4C6689CA70BF7DC0B64E"/>
            </w:placeholder>
            <w:showingPlcHdr/>
          </w:sdtPr>
          <w:sdtEndPr>
            <w:rPr>
              <w:rFonts w:ascii="VIC" w:hAnsi="VIC" w:cs="VIC"/>
              <w:color w:val="000000"/>
              <w:sz w:val="18"/>
              <w:szCs w:val="18"/>
              <w:lang w:val="en-GB"/>
            </w:rPr>
          </w:sdtEndPr>
          <w:sdtContent>
            <w:tc>
              <w:tcPr>
                <w:tcW w:w="4983" w:type="dxa"/>
                <w:gridSpan w:val="3"/>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6398A199"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sdt>
          <w:sdtPr>
            <w:rPr>
              <w:rFonts w:ascii="Arial" w:eastAsia="Calibri" w:hAnsi="Arial"/>
              <w:lang w:eastAsia="en-US"/>
            </w:rPr>
            <w:alias w:val="Other Relevant Licences or Permits"/>
            <w:tag w:val="Other Relevant Licences or Permits"/>
            <w:id w:val="-700243038"/>
            <w:placeholder>
              <w:docPart w:val="8AA92166F0DD448C8778D44782318EC4"/>
            </w:placeholder>
            <w:showingPlcHdr/>
          </w:sdtPr>
          <w:sdtEndPr>
            <w:rPr>
              <w:rFonts w:ascii="VIC" w:hAnsi="VIC" w:cs="VIC"/>
              <w:color w:val="000000"/>
              <w:sz w:val="18"/>
              <w:szCs w:val="18"/>
              <w:lang w:val="en-GB"/>
            </w:rPr>
          </w:sdtEndPr>
          <w:sdtContent>
            <w:tc>
              <w:tcPr>
                <w:tcW w:w="4984" w:type="dxa"/>
                <w:gridSpan w:val="2"/>
                <w:tcBorders>
                  <w:left w:val="single" w:sz="4" w:space="0" w:color="000000"/>
                  <w:bottom w:val="single" w:sz="4" w:space="0" w:color="000000"/>
                  <w:right w:val="single" w:sz="4" w:space="0" w:color="000000"/>
                </w:tcBorders>
                <w:tcMar>
                  <w:top w:w="80" w:type="dxa"/>
                  <w:left w:w="80" w:type="dxa"/>
                  <w:bottom w:w="80" w:type="dxa"/>
                  <w:right w:w="80" w:type="dxa"/>
                </w:tcMar>
                <w:vAlign w:val="center"/>
              </w:tcPr>
              <w:p w14:paraId="717C68D5"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Calibri" w:eastAsia="Calibri" w:hAnsi="Calibri"/>
                    <w:color w:val="808080"/>
                    <w:sz w:val="22"/>
                    <w:szCs w:val="22"/>
                    <w:lang w:eastAsia="en-US"/>
                  </w:rPr>
                  <w:t>Click or tap here to enter text.</w:t>
                </w:r>
              </w:p>
            </w:tc>
          </w:sdtContent>
        </w:sdt>
      </w:tr>
      <w:tr w:rsidR="002A427B" w:rsidRPr="00997444" w14:paraId="3F287C34" w14:textId="77777777" w:rsidTr="00087D33">
        <w:trPr>
          <w:cantSplit/>
          <w:trHeight w:hRule="exact" w:val="397"/>
        </w:trPr>
        <w:tc>
          <w:tcPr>
            <w:tcW w:w="1768" w:type="dxa"/>
            <w:vMerge w:val="restart"/>
            <w:tcBorders>
              <w:top w:val="single" w:sz="4" w:space="0" w:color="000000"/>
              <w:left w:val="single" w:sz="4" w:space="0" w:color="000000"/>
              <w:bottom w:val="single" w:sz="4" w:space="0" w:color="000000"/>
              <w:right w:val="single" w:sz="4" w:space="0" w:color="000000"/>
            </w:tcBorders>
            <w:shd w:val="clear" w:color="auto" w:fill="02B9BE"/>
            <w:tcMar>
              <w:top w:w="80" w:type="dxa"/>
              <w:left w:w="80" w:type="dxa"/>
              <w:bottom w:w="80" w:type="dxa"/>
              <w:right w:w="80" w:type="dxa"/>
            </w:tcMar>
            <w:vAlign w:val="center"/>
          </w:tcPr>
          <w:p w14:paraId="312B0889"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Site Address:</w:t>
            </w:r>
          </w:p>
        </w:tc>
        <w:sdt>
          <w:sdtPr>
            <w:rPr>
              <w:rFonts w:ascii="Arial" w:eastAsia="Calibri" w:hAnsi="Arial"/>
              <w:lang w:eastAsia="en-US"/>
            </w:rPr>
            <w:alias w:val="Street Address"/>
            <w:tag w:val="Street Address"/>
            <w:id w:val="1152246118"/>
            <w:placeholder>
              <w:docPart w:val="7B36718692AA4057B172C68154D6F90D"/>
            </w:placeholder>
            <w:showingPlcHdr/>
          </w:sdtPr>
          <w:sdtEndPr>
            <w:rPr>
              <w:rFonts w:ascii="VIC" w:hAnsi="VIC"/>
              <w:sz w:val="24"/>
              <w:szCs w:val="24"/>
            </w:rPr>
          </w:sdtEndPr>
          <w:sdtContent>
            <w:tc>
              <w:tcPr>
                <w:tcW w:w="8199"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AF33441" w14:textId="77777777" w:rsidR="002A427B" w:rsidRPr="00997444" w:rsidRDefault="002A427B" w:rsidP="00087D33">
                <w:pPr>
                  <w:autoSpaceDE w:val="0"/>
                  <w:autoSpaceDN w:val="0"/>
                  <w:adjustRightInd w:val="0"/>
                  <w:spacing w:before="0" w:after="0" w:line="240" w:lineRule="auto"/>
                  <w:rPr>
                    <w:rFonts w:ascii="VIC" w:eastAsia="Calibri" w:hAnsi="VIC"/>
                    <w:sz w:val="24"/>
                    <w:szCs w:val="24"/>
                    <w:lang w:eastAsia="en-US"/>
                  </w:rPr>
                </w:pPr>
                <w:r w:rsidRPr="00997444">
                  <w:rPr>
                    <w:rFonts w:ascii="Calibri" w:eastAsia="Calibri" w:hAnsi="Calibri"/>
                    <w:color w:val="808080"/>
                    <w:sz w:val="22"/>
                    <w:szCs w:val="22"/>
                    <w:lang w:eastAsia="en-US"/>
                  </w:rPr>
                  <w:t>Click or tap here to enter text.</w:t>
                </w:r>
              </w:p>
            </w:tc>
          </w:sdtContent>
        </w:sdt>
      </w:tr>
      <w:tr w:rsidR="002A427B" w:rsidRPr="00997444" w14:paraId="44D52E3E" w14:textId="77777777" w:rsidTr="04B47037">
        <w:trPr>
          <w:cantSplit/>
          <w:trHeight w:hRule="exact" w:val="397"/>
        </w:trPr>
        <w:tc>
          <w:tcPr>
            <w:tcW w:w="1768" w:type="dxa"/>
            <w:vMerge/>
            <w:vAlign w:val="center"/>
          </w:tcPr>
          <w:p w14:paraId="0F31A186" w14:textId="77777777" w:rsidR="002A427B" w:rsidRPr="00997444" w:rsidRDefault="002A427B" w:rsidP="00087D33">
            <w:pPr>
              <w:autoSpaceDE w:val="0"/>
              <w:autoSpaceDN w:val="0"/>
              <w:adjustRightInd w:val="0"/>
              <w:spacing w:before="0" w:after="0" w:line="240" w:lineRule="auto"/>
              <w:rPr>
                <w:rFonts w:ascii="VIC" w:eastAsia="Calibri" w:hAnsi="VIC"/>
                <w:sz w:val="24"/>
                <w:szCs w:val="24"/>
                <w:lang w:eastAsia="en-US"/>
              </w:rPr>
            </w:pPr>
          </w:p>
        </w:tc>
        <w:tc>
          <w:tcPr>
            <w:tcW w:w="4919"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E0E41DB"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VIC" w:eastAsia="Calibri" w:hAnsi="VIC" w:cs="VIC"/>
                <w:color w:val="404040"/>
                <w:sz w:val="18"/>
                <w:szCs w:val="18"/>
                <w:lang w:val="en-GB" w:eastAsia="en-US"/>
              </w:rPr>
              <w:t xml:space="preserve">Suburb  </w:t>
            </w:r>
            <w:sdt>
              <w:sdtPr>
                <w:rPr>
                  <w:rFonts w:ascii="Arial" w:eastAsia="Calibri" w:hAnsi="Arial"/>
                  <w:szCs w:val="22"/>
                  <w:lang w:eastAsia="en-US"/>
                </w:rPr>
                <w:alias w:val="Suburb"/>
                <w:tag w:val="Suburb"/>
                <w:id w:val="-2146951651"/>
                <w:placeholder>
                  <w:docPart w:val="D9B59BAA5C21403B9164BDB0A3377C8B"/>
                </w:placeholder>
                <w:showingPlcHdr/>
              </w:sdtPr>
              <w:sdtEndPr>
                <w:rPr>
                  <w:rFonts w:ascii="VIC" w:hAnsi="VIC" w:cs="VIC"/>
                  <w:color w:val="000000"/>
                  <w:sz w:val="18"/>
                  <w:szCs w:val="18"/>
                  <w:lang w:val="en-GB"/>
                </w:rPr>
              </w:sdtEndPr>
              <w:sdtContent>
                <w:r w:rsidRPr="00997444">
                  <w:rPr>
                    <w:rFonts w:ascii="Calibri" w:eastAsia="Calibri" w:hAnsi="Calibri"/>
                    <w:color w:val="808080"/>
                    <w:sz w:val="22"/>
                    <w:szCs w:val="22"/>
                    <w:lang w:eastAsia="en-US"/>
                  </w:rPr>
                  <w:t>Click or tap here to enter text.</w:t>
                </w:r>
              </w:sdtContent>
            </w:sdt>
          </w:p>
        </w:tc>
        <w:tc>
          <w:tcPr>
            <w:tcW w:w="32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40166E6" w14:textId="77777777" w:rsidR="002A427B" w:rsidRPr="00997444" w:rsidRDefault="002A427B" w:rsidP="00087D33">
            <w:pPr>
              <w:tabs>
                <w:tab w:val="left" w:pos="227"/>
              </w:tabs>
              <w:suppressAutoHyphens/>
              <w:autoSpaceDE w:val="0"/>
              <w:autoSpaceDN w:val="0"/>
              <w:adjustRightInd w:val="0"/>
              <w:spacing w:before="0" w:after="0" w:line="230" w:lineRule="atLeast"/>
              <w:textAlignment w:val="center"/>
              <w:rPr>
                <w:rFonts w:ascii="VIC" w:eastAsia="Calibri" w:hAnsi="VIC" w:cs="VIC"/>
                <w:color w:val="000000"/>
                <w:sz w:val="18"/>
                <w:szCs w:val="18"/>
                <w:lang w:val="en-GB" w:eastAsia="en-US"/>
              </w:rPr>
            </w:pPr>
            <w:r w:rsidRPr="00997444">
              <w:rPr>
                <w:rFonts w:ascii="VIC" w:eastAsia="Calibri" w:hAnsi="VIC" w:cs="VIC"/>
                <w:color w:val="404040"/>
                <w:sz w:val="18"/>
                <w:szCs w:val="18"/>
                <w:lang w:val="en-GB" w:eastAsia="en-US"/>
              </w:rPr>
              <w:t xml:space="preserve">Postcode  </w:t>
            </w:r>
            <w:sdt>
              <w:sdtPr>
                <w:rPr>
                  <w:rFonts w:ascii="Arial" w:eastAsia="Calibri" w:hAnsi="Arial"/>
                  <w:szCs w:val="22"/>
                  <w:lang w:eastAsia="en-US"/>
                </w:rPr>
                <w:alias w:val="Postcode"/>
                <w:tag w:val="Postcode"/>
                <w:id w:val="-2053379607"/>
                <w:placeholder>
                  <w:docPart w:val="7A69323BDC104169ACC662F07B95A1C8"/>
                </w:placeholder>
                <w:showingPlcHdr/>
              </w:sdtPr>
              <w:sdtEndPr>
                <w:rPr>
                  <w:rFonts w:ascii="VIC" w:hAnsi="VIC" w:cs="VIC"/>
                  <w:color w:val="000000"/>
                  <w:sz w:val="18"/>
                  <w:szCs w:val="18"/>
                  <w:lang w:val="en-GB"/>
                </w:rPr>
              </w:sdtEndPr>
              <w:sdtContent>
                <w:r w:rsidRPr="00997444">
                  <w:rPr>
                    <w:rFonts w:ascii="Calibri" w:eastAsia="Calibri" w:hAnsi="Calibri"/>
                    <w:color w:val="808080"/>
                    <w:sz w:val="22"/>
                    <w:szCs w:val="22"/>
                    <w:lang w:eastAsia="en-US"/>
                  </w:rPr>
                  <w:t>Click or tap here to enter text.</w:t>
                </w:r>
              </w:sdtContent>
            </w:sdt>
          </w:p>
        </w:tc>
      </w:tr>
      <w:tr w:rsidR="002A427B" w:rsidRPr="00997444" w14:paraId="79B5ABE5" w14:textId="77777777" w:rsidTr="04B47037">
        <w:trPr>
          <w:trHeight w:hRule="exact" w:val="397"/>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5BCC34" w14:textId="77777777" w:rsidR="002A427B" w:rsidRPr="00997444" w:rsidRDefault="002A427B" w:rsidP="00087D33">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Background:</w:t>
            </w:r>
          </w:p>
        </w:tc>
      </w:tr>
      <w:tr w:rsidR="002A427B" w:rsidRPr="00997444" w14:paraId="3E8DFEE2" w14:textId="77777777" w:rsidTr="00087D33">
        <w:trPr>
          <w:trHeight w:val="1985"/>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49907B8F" w14:textId="77777777" w:rsidR="002A427B" w:rsidRPr="00997444" w:rsidRDefault="002A427B" w:rsidP="00087D33">
            <w:pPr>
              <w:tabs>
                <w:tab w:val="left" w:pos="227"/>
              </w:tabs>
              <w:suppressAutoHyphens/>
              <w:autoSpaceDE w:val="0"/>
              <w:autoSpaceDN w:val="0"/>
              <w:adjustRightInd w:val="0"/>
              <w:spacing w:before="113" w:after="57"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Describe the site, the operations on the site and details of approvals to work on the site. The background section should set the context for describing the proposed change, for example, if the proposed change relates to replacing equipment, details of existing equipment should be provided.</w:t>
            </w:r>
          </w:p>
          <w:sdt>
            <w:sdtPr>
              <w:rPr>
                <w:rFonts w:ascii="Arial" w:eastAsia="Calibri" w:hAnsi="Arial"/>
                <w:lang w:eastAsia="en-US"/>
              </w:rPr>
              <w:alias w:val="Background"/>
              <w:tag w:val="Background"/>
              <w:id w:val="-57171503"/>
              <w:placeholder>
                <w:docPart w:val="32BB6F2FA699406F9DEA3AF9D2EA78BD"/>
              </w:placeholder>
              <w:showingPlcHdr/>
            </w:sdtPr>
            <w:sdtEndPr>
              <w:rPr>
                <w:rFonts w:ascii="VIC" w:hAnsi="VIC" w:cs="VIC"/>
                <w:color w:val="000000"/>
                <w:sz w:val="18"/>
                <w:szCs w:val="18"/>
                <w:lang w:val="en-GB"/>
              </w:rPr>
            </w:sdtEndPr>
            <w:sdtContent>
              <w:p w14:paraId="46E0F118" w14:textId="77777777" w:rsidR="002A427B" w:rsidRPr="00997444" w:rsidRDefault="002A427B" w:rsidP="00087D33">
                <w:pPr>
                  <w:tabs>
                    <w:tab w:val="left" w:pos="227"/>
                  </w:tabs>
                  <w:suppressAutoHyphens/>
                  <w:autoSpaceDE w:val="0"/>
                  <w:autoSpaceDN w:val="0"/>
                  <w:adjustRightInd w:val="0"/>
                  <w:spacing w:before="0" w:line="230" w:lineRule="atLeast"/>
                  <w:textAlignment w:val="center"/>
                  <w:rPr>
                    <w:rFonts w:ascii="Arial" w:eastAsia="Calibri" w:hAnsi="Arial"/>
                    <w:szCs w:val="22"/>
                    <w:lang w:eastAsia="en-US"/>
                  </w:rPr>
                </w:pPr>
                <w:r w:rsidRPr="00997444">
                  <w:rPr>
                    <w:rFonts w:ascii="Calibri" w:eastAsia="Calibri" w:hAnsi="Calibri"/>
                    <w:color w:val="808080"/>
                    <w:sz w:val="22"/>
                    <w:szCs w:val="22"/>
                    <w:lang w:eastAsia="en-US"/>
                  </w:rPr>
                  <w:t>Click or tap here to enter text.</w:t>
                </w:r>
              </w:p>
            </w:sdtContent>
          </w:sdt>
        </w:tc>
      </w:tr>
      <w:tr w:rsidR="002A427B" w:rsidRPr="00997444" w14:paraId="5F360E22" w14:textId="77777777" w:rsidTr="04B47037">
        <w:trPr>
          <w:trHeight w:hRule="exact" w:val="397"/>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7803C8" w14:textId="77777777" w:rsidR="002A427B" w:rsidRPr="00997444" w:rsidRDefault="002A427B" w:rsidP="00087D33">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Proposed Changes or Amendments:</w:t>
            </w:r>
          </w:p>
        </w:tc>
      </w:tr>
      <w:tr w:rsidR="002A427B" w:rsidRPr="00997444" w14:paraId="0518363D" w14:textId="77777777" w:rsidTr="00087D33">
        <w:trPr>
          <w:trHeight w:val="1985"/>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37C91F92" w14:textId="77777777" w:rsidR="002A427B" w:rsidRPr="00997444" w:rsidRDefault="002A427B" w:rsidP="00087D33">
            <w:pPr>
              <w:tabs>
                <w:tab w:val="left" w:pos="227"/>
              </w:tabs>
              <w:suppressAutoHyphens/>
              <w:autoSpaceDE w:val="0"/>
              <w:autoSpaceDN w:val="0"/>
              <w:adjustRightInd w:val="0"/>
              <w:spacing w:before="113" w:after="57"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 xml:space="preserve">Describe the proposed change and any reasoning for the proposed change. Include any relevant information on location/ equipment/ timing etc. </w:t>
            </w:r>
          </w:p>
          <w:sdt>
            <w:sdtPr>
              <w:rPr>
                <w:rFonts w:ascii="Arial" w:eastAsia="Calibri" w:hAnsi="Arial"/>
                <w:lang w:eastAsia="en-US"/>
              </w:rPr>
              <w:alias w:val="Proposed Change or Amendment"/>
              <w:tag w:val="Proposed Change or Amendment"/>
              <w:id w:val="518506309"/>
              <w:placeholder>
                <w:docPart w:val="D37FE82EB10E46CDA77B9E86F4E7F7AA"/>
              </w:placeholder>
              <w:showingPlcHdr/>
            </w:sdtPr>
            <w:sdtEndPr>
              <w:rPr>
                <w:rFonts w:ascii="VIC" w:hAnsi="VIC" w:cs="VIC"/>
                <w:color w:val="000000"/>
                <w:sz w:val="18"/>
                <w:szCs w:val="18"/>
                <w:lang w:val="en-GB"/>
              </w:rPr>
            </w:sdtEndPr>
            <w:sdtContent>
              <w:p w14:paraId="39CCE920" w14:textId="77777777" w:rsidR="002A427B" w:rsidRPr="00997444" w:rsidRDefault="002A427B" w:rsidP="00087D33">
                <w:pPr>
                  <w:keepNext/>
                  <w:tabs>
                    <w:tab w:val="left" w:pos="227"/>
                  </w:tabs>
                  <w:suppressAutoHyphens/>
                  <w:autoSpaceDE w:val="0"/>
                  <w:autoSpaceDN w:val="0"/>
                  <w:adjustRightInd w:val="0"/>
                  <w:spacing w:before="0" w:line="230" w:lineRule="atLeast"/>
                  <w:textAlignment w:val="center"/>
                  <w:rPr>
                    <w:rFonts w:ascii="Arial" w:eastAsia="Calibri" w:hAnsi="Arial"/>
                    <w:szCs w:val="22"/>
                    <w:lang w:eastAsia="en-US"/>
                  </w:rPr>
                </w:pPr>
                <w:r w:rsidRPr="00997444">
                  <w:rPr>
                    <w:rFonts w:ascii="Calibri" w:eastAsia="Calibri" w:hAnsi="Calibri"/>
                    <w:color w:val="808080"/>
                    <w:sz w:val="22"/>
                    <w:szCs w:val="22"/>
                    <w:lang w:eastAsia="en-US"/>
                  </w:rPr>
                  <w:t>Click or tap here to enter text.</w:t>
                </w:r>
              </w:p>
            </w:sdtContent>
          </w:sdt>
        </w:tc>
      </w:tr>
      <w:tr w:rsidR="002A427B" w:rsidRPr="00997444" w14:paraId="586630D4" w14:textId="77777777" w:rsidTr="04B47037">
        <w:trPr>
          <w:trHeight w:hRule="exact" w:val="397"/>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E56BD3" w14:textId="77777777" w:rsidR="002A427B" w:rsidRPr="00997444" w:rsidRDefault="002A427B" w:rsidP="00087D33">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lastRenderedPageBreak/>
              <w:t>Reason it is being referred:</w:t>
            </w:r>
          </w:p>
        </w:tc>
      </w:tr>
      <w:tr w:rsidR="002A427B" w:rsidRPr="00997444" w14:paraId="638FB86F" w14:textId="77777777" w:rsidTr="00087D33">
        <w:trPr>
          <w:trHeight w:val="1431"/>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636C112D" w14:textId="77777777" w:rsidR="002A427B" w:rsidRPr="00997444" w:rsidRDefault="002A427B" w:rsidP="00087D33">
            <w:pPr>
              <w:tabs>
                <w:tab w:val="left" w:pos="227"/>
              </w:tabs>
              <w:suppressAutoHyphens/>
              <w:autoSpaceDE w:val="0"/>
              <w:autoSpaceDN w:val="0"/>
              <w:adjustRightInd w:val="0"/>
              <w:spacing w:before="113" w:after="57"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Describe the reason it is referred to this agency, for example possible changes to air quality.</w:t>
            </w:r>
          </w:p>
          <w:sdt>
            <w:sdtPr>
              <w:rPr>
                <w:rFonts w:ascii="Arial" w:eastAsia="Calibri" w:hAnsi="Arial" w:cs="VIC"/>
                <w:color w:val="000000"/>
                <w:lang w:val="en-GB" w:eastAsia="en-US"/>
              </w:rPr>
              <w:alias w:val="Reason it is being referred"/>
              <w:tag w:val="Reason it is being referred"/>
              <w:id w:val="384924390"/>
              <w:lock w:val="contentLocked"/>
              <w:placeholder>
                <w:docPart w:val="B8DE04AC0E1F44FC91E409F70B536E41"/>
              </w:placeholder>
              <w:temporary/>
              <w:showingPlcHdr/>
            </w:sdtPr>
            <w:sdtEndPr>
              <w:rPr>
                <w:rFonts w:ascii="VIC" w:hAnsi="VIC"/>
                <w:color w:val="404040"/>
                <w:sz w:val="18"/>
                <w:szCs w:val="18"/>
              </w:rPr>
            </w:sdtEndPr>
            <w:sdtContent>
              <w:p w14:paraId="43DBD539" w14:textId="77777777" w:rsidR="002A427B" w:rsidRPr="00997444" w:rsidRDefault="002A427B" w:rsidP="00087D33">
                <w:pPr>
                  <w:tabs>
                    <w:tab w:val="left" w:pos="227"/>
                  </w:tabs>
                  <w:suppressAutoHyphens/>
                  <w:autoSpaceDE w:val="0"/>
                  <w:autoSpaceDN w:val="0"/>
                  <w:adjustRightInd w:val="0"/>
                  <w:spacing w:before="113" w:after="57" w:line="230" w:lineRule="atLeast"/>
                  <w:textAlignment w:val="center"/>
                  <w:rPr>
                    <w:rFonts w:ascii="VIC" w:eastAsia="Calibri" w:hAnsi="VIC" w:cs="VIC"/>
                    <w:color w:val="404040"/>
                    <w:sz w:val="18"/>
                    <w:szCs w:val="18"/>
                    <w:lang w:val="en-GB" w:eastAsia="en-US"/>
                  </w:rPr>
                </w:pPr>
                <w:r w:rsidRPr="00997444">
                  <w:rPr>
                    <w:rFonts w:ascii="VIC" w:eastAsia="Calibri" w:hAnsi="VIC" w:cs="VIC"/>
                    <w:color w:val="808080"/>
                    <w:sz w:val="18"/>
                    <w:szCs w:val="18"/>
                    <w:lang w:val="en-GB" w:eastAsia="en-US"/>
                  </w:rPr>
                  <w:t>Click or tap here to enter text.</w:t>
                </w:r>
              </w:p>
            </w:sdtContent>
          </w:sdt>
        </w:tc>
      </w:tr>
      <w:tr w:rsidR="002A427B" w:rsidRPr="00997444" w14:paraId="63E0A0EE" w14:textId="77777777" w:rsidTr="04B47037">
        <w:trPr>
          <w:trHeight w:hRule="exact" w:val="397"/>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BA3542A" w14:textId="77777777" w:rsidR="002A427B" w:rsidRPr="00997444" w:rsidRDefault="002A427B" w:rsidP="00087D33">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Risk Assessment:</w:t>
            </w:r>
          </w:p>
        </w:tc>
      </w:tr>
      <w:tr w:rsidR="002A427B" w:rsidRPr="00997444" w14:paraId="53ECF69E" w14:textId="77777777" w:rsidTr="00087D33">
        <w:trPr>
          <w:trHeight w:val="2552"/>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3B8AA3DA" w14:textId="77777777" w:rsidR="002A427B" w:rsidRPr="00997444" w:rsidRDefault="002A427B" w:rsidP="00087D33">
            <w:pPr>
              <w:tabs>
                <w:tab w:val="left" w:pos="227"/>
              </w:tabs>
              <w:suppressAutoHyphens/>
              <w:autoSpaceDE w:val="0"/>
              <w:autoSpaceDN w:val="0"/>
              <w:adjustRightInd w:val="0"/>
              <w:spacing w:before="113" w:after="0"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 xml:space="preserve">Identify and assess the risk (likelihood and consequence) associated with the new (or changing) work. Include details of: </w:t>
            </w:r>
          </w:p>
          <w:p w14:paraId="13027F7E" w14:textId="77777777" w:rsidR="00DA4B84" w:rsidRDefault="002A427B" w:rsidP="00DA4B84">
            <w:pPr>
              <w:numPr>
                <w:ilvl w:val="0"/>
                <w:numId w:val="44"/>
              </w:num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inherent risk (the risk before control measures applied)</w:t>
            </w:r>
          </w:p>
          <w:p w14:paraId="72CDFD5A" w14:textId="77777777" w:rsidR="00DA4B84" w:rsidRDefault="002A427B" w:rsidP="00DA4B84">
            <w:pPr>
              <w:numPr>
                <w:ilvl w:val="0"/>
                <w:numId w:val="44"/>
              </w:num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DA4B84">
              <w:rPr>
                <w:rFonts w:ascii="VIC" w:eastAsia="Calibri" w:hAnsi="VIC" w:cs="VIC"/>
                <w:color w:val="404040"/>
                <w:sz w:val="18"/>
                <w:szCs w:val="18"/>
                <w:lang w:val="en-GB" w:eastAsia="en-US"/>
              </w:rPr>
              <w:t>control measures to reduce risks</w:t>
            </w:r>
          </w:p>
          <w:p w14:paraId="43EBB7E3" w14:textId="00D7D333" w:rsidR="002A427B" w:rsidRPr="00DA4B84" w:rsidRDefault="002A427B" w:rsidP="00DA4B84">
            <w:pPr>
              <w:numPr>
                <w:ilvl w:val="0"/>
                <w:numId w:val="44"/>
              </w:num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DA4B84">
              <w:rPr>
                <w:rFonts w:ascii="VIC" w:eastAsia="Calibri" w:hAnsi="VIC" w:cs="VIC"/>
                <w:color w:val="404040"/>
                <w:sz w:val="18"/>
                <w:szCs w:val="18"/>
                <w:lang w:val="en-GB" w:eastAsia="en-US"/>
              </w:rPr>
              <w:t>residual risk (the risk after control measures applied).</w:t>
            </w:r>
          </w:p>
          <w:p w14:paraId="44FA607F" w14:textId="77777777" w:rsidR="002A427B" w:rsidRPr="00997444" w:rsidRDefault="002A427B" w:rsidP="00087D33">
            <w:pPr>
              <w:tabs>
                <w:tab w:val="left" w:pos="227"/>
              </w:tabs>
              <w:suppressAutoHyphens/>
              <w:autoSpaceDE w:val="0"/>
              <w:autoSpaceDN w:val="0"/>
              <w:adjustRightInd w:val="0"/>
              <w:spacing w:before="57" w:after="57" w:line="230" w:lineRule="atLeast"/>
              <w:contextualSpacing/>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any advice from suitability qualified experts regarding sensitive matters e.g. dust, noise, blasting etc.</w:t>
            </w:r>
          </w:p>
          <w:p w14:paraId="5454CA97" w14:textId="77777777" w:rsidR="002A427B" w:rsidRPr="00997444" w:rsidRDefault="00000000" w:rsidP="00087D33">
            <w:pPr>
              <w:tabs>
                <w:tab w:val="left" w:pos="227"/>
              </w:tabs>
              <w:suppressAutoHyphens/>
              <w:autoSpaceDE w:val="0"/>
              <w:autoSpaceDN w:val="0"/>
              <w:adjustRightInd w:val="0"/>
              <w:spacing w:before="113" w:line="230" w:lineRule="atLeast"/>
              <w:textAlignment w:val="center"/>
              <w:rPr>
                <w:rFonts w:ascii="Arial" w:eastAsia="Calibri" w:hAnsi="Arial" w:cs="VIC"/>
                <w:color w:val="000000"/>
                <w:szCs w:val="18"/>
                <w:lang w:val="en-GB" w:eastAsia="en-US"/>
              </w:rPr>
            </w:pPr>
            <w:sdt>
              <w:sdtPr>
                <w:rPr>
                  <w:rFonts w:ascii="Arial" w:eastAsia="Calibri" w:hAnsi="Arial" w:cs="VIC"/>
                  <w:color w:val="000000"/>
                  <w:szCs w:val="18"/>
                  <w:lang w:val="en-GB" w:eastAsia="en-US"/>
                </w:rPr>
                <w:alias w:val="Risk Assessment"/>
                <w:tag w:val="Risk Assessment"/>
                <w:id w:val="718469618"/>
                <w:placeholder>
                  <w:docPart w:val="55AF1743F0204D108AC730B3F7DD768C"/>
                </w:placeholder>
                <w:showingPlcHdr/>
              </w:sdtPr>
              <w:sdtEndPr>
                <w:rPr>
                  <w:rFonts w:ascii="VIC" w:hAnsi="VIC"/>
                  <w:color w:val="404040"/>
                  <w:sz w:val="18"/>
                </w:rPr>
              </w:sdtEndPr>
              <w:sdtContent>
                <w:r w:rsidR="002A427B" w:rsidRPr="00997444">
                  <w:rPr>
                    <w:rFonts w:ascii="VIC" w:eastAsia="Calibri" w:hAnsi="VIC" w:cs="VIC"/>
                    <w:color w:val="808080"/>
                    <w:sz w:val="18"/>
                    <w:szCs w:val="18"/>
                    <w:lang w:val="en-GB" w:eastAsia="en-US"/>
                  </w:rPr>
                  <w:t>Click or tap here to enter text.</w:t>
                </w:r>
              </w:sdtContent>
            </w:sdt>
          </w:p>
        </w:tc>
      </w:tr>
      <w:tr w:rsidR="002A427B" w:rsidRPr="00997444" w14:paraId="47B65CCD" w14:textId="77777777" w:rsidTr="04B47037">
        <w:trPr>
          <w:trHeight w:hRule="exact" w:val="397"/>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BDFD97" w14:textId="77777777" w:rsidR="002A427B" w:rsidRPr="00997444" w:rsidRDefault="002A427B" w:rsidP="00087D33">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 xml:space="preserve">Community Consultation/ Engagement </w:t>
            </w:r>
            <w:r w:rsidRPr="00997444">
              <w:rPr>
                <w:rFonts w:ascii="VIC" w:eastAsia="Calibri" w:hAnsi="VIC" w:cs="VIC"/>
                <w:color w:val="FFFFFF"/>
                <w:sz w:val="18"/>
                <w:szCs w:val="18"/>
                <w:lang w:val="en-GB" w:eastAsia="en-US"/>
              </w:rPr>
              <w:t>(if any)</w:t>
            </w:r>
            <w:r w:rsidRPr="00997444">
              <w:rPr>
                <w:rFonts w:ascii="VIC SemiBold" w:eastAsia="Calibri" w:hAnsi="VIC SemiBold" w:cs="VIC SemiBold"/>
                <w:b/>
                <w:bCs/>
                <w:color w:val="FFFFFF"/>
                <w:sz w:val="18"/>
                <w:szCs w:val="18"/>
                <w:lang w:val="en-GB" w:eastAsia="en-US"/>
              </w:rPr>
              <w:t>:</w:t>
            </w:r>
          </w:p>
        </w:tc>
      </w:tr>
      <w:tr w:rsidR="002A427B" w:rsidRPr="00997444" w14:paraId="0EE96B6D" w14:textId="77777777" w:rsidTr="00087D33">
        <w:trPr>
          <w:trHeight w:val="1985"/>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3A13013C" w14:textId="77777777" w:rsidR="002A427B" w:rsidRPr="00997444" w:rsidRDefault="002A427B" w:rsidP="00087D33">
            <w:pPr>
              <w:tabs>
                <w:tab w:val="left" w:pos="227"/>
              </w:tabs>
              <w:suppressAutoHyphens/>
              <w:autoSpaceDE w:val="0"/>
              <w:autoSpaceDN w:val="0"/>
              <w:adjustRightInd w:val="0"/>
              <w:spacing w:before="113" w:after="57" w:line="230" w:lineRule="atLeast"/>
              <w:textAlignment w:val="center"/>
              <w:rPr>
                <w:rFonts w:ascii="VIC" w:eastAsia="Calibri" w:hAnsi="VIC" w:cs="VIC"/>
                <w:color w:val="404040"/>
                <w:sz w:val="18"/>
                <w:szCs w:val="18"/>
                <w:lang w:val="en-GB" w:eastAsia="en-US"/>
              </w:rPr>
            </w:pPr>
            <w:r w:rsidRPr="00997444">
              <w:rPr>
                <w:rFonts w:ascii="VIC" w:eastAsia="Calibri" w:hAnsi="VIC" w:cs="VIC"/>
                <w:color w:val="404040"/>
                <w:sz w:val="18"/>
                <w:szCs w:val="18"/>
                <w:lang w:val="en-GB" w:eastAsia="en-US"/>
              </w:rPr>
              <w:t>Outline any efforts made to engage with immediate/surrounding community if applicable.</w:t>
            </w:r>
          </w:p>
          <w:sdt>
            <w:sdtPr>
              <w:rPr>
                <w:rFonts w:ascii="Arial" w:eastAsia="Calibri" w:hAnsi="Arial" w:cs="VIC"/>
                <w:color w:val="000000"/>
                <w:lang w:val="en-GB" w:eastAsia="en-US"/>
              </w:rPr>
              <w:alias w:val="Community Consultation/Engagement"/>
              <w:tag w:val="Community Consultation/Engagement"/>
              <w:id w:val="710935071"/>
              <w:placeholder>
                <w:docPart w:val="B8DE04AC0E1F44FC91E409F70B536E41"/>
              </w:placeholder>
              <w:showingPlcHdr/>
            </w:sdtPr>
            <w:sdtEndPr>
              <w:rPr>
                <w:rFonts w:ascii="VIC" w:hAnsi="VIC"/>
                <w:color w:val="404040"/>
                <w:sz w:val="18"/>
                <w:szCs w:val="18"/>
              </w:rPr>
            </w:sdtEndPr>
            <w:sdtContent>
              <w:p w14:paraId="06232FB2" w14:textId="77777777" w:rsidR="002A427B" w:rsidRPr="00997444" w:rsidRDefault="002A427B" w:rsidP="00087D33">
                <w:pPr>
                  <w:tabs>
                    <w:tab w:val="left" w:pos="227"/>
                  </w:tabs>
                  <w:suppressAutoHyphens/>
                  <w:autoSpaceDE w:val="0"/>
                  <w:autoSpaceDN w:val="0"/>
                  <w:adjustRightInd w:val="0"/>
                  <w:spacing w:before="113" w:after="57" w:line="230" w:lineRule="atLeast"/>
                  <w:textAlignment w:val="center"/>
                  <w:rPr>
                    <w:rFonts w:ascii="VIC" w:eastAsia="Calibri" w:hAnsi="VIC" w:cs="VIC"/>
                    <w:color w:val="404040"/>
                    <w:sz w:val="18"/>
                    <w:szCs w:val="18"/>
                    <w:lang w:val="en-GB" w:eastAsia="en-US"/>
                  </w:rPr>
                </w:pPr>
                <w:r w:rsidRPr="00997444">
                  <w:rPr>
                    <w:rFonts w:ascii="VIC" w:eastAsia="Calibri" w:hAnsi="VIC" w:cs="VIC"/>
                    <w:color w:val="808080"/>
                    <w:sz w:val="18"/>
                    <w:szCs w:val="18"/>
                    <w:lang w:val="en-GB" w:eastAsia="en-US"/>
                  </w:rPr>
                  <w:t>Click or tap here to enter text.</w:t>
                </w:r>
              </w:p>
            </w:sdtContent>
          </w:sdt>
        </w:tc>
      </w:tr>
      <w:tr w:rsidR="002A427B" w:rsidRPr="00997444" w14:paraId="22A8ED67" w14:textId="77777777" w:rsidTr="04B47037">
        <w:trPr>
          <w:trHeight w:hRule="exact" w:val="397"/>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CAEB12" w14:textId="77777777" w:rsidR="002A427B" w:rsidRPr="00997444" w:rsidRDefault="002A427B" w:rsidP="00087D33">
            <w:pPr>
              <w:keepNext/>
              <w:tabs>
                <w:tab w:val="left" w:pos="227"/>
              </w:tabs>
              <w:suppressAutoHyphens/>
              <w:autoSpaceDE w:val="0"/>
              <w:autoSpaceDN w:val="0"/>
              <w:adjustRightInd w:val="0"/>
              <w:spacing w:before="0" w:after="0" w:line="230" w:lineRule="atLeast"/>
              <w:textAlignment w:val="center"/>
              <w:rPr>
                <w:rFonts w:ascii="VIC SemiBold" w:eastAsia="Calibri" w:hAnsi="VIC SemiBold" w:cs="VIC SemiBold"/>
                <w:b/>
                <w:bCs/>
                <w:color w:val="FFFFFF"/>
                <w:sz w:val="18"/>
                <w:szCs w:val="18"/>
                <w:lang w:val="en-GB" w:eastAsia="en-US"/>
              </w:rPr>
            </w:pPr>
            <w:r w:rsidRPr="00997444">
              <w:rPr>
                <w:rFonts w:ascii="VIC SemiBold" w:eastAsia="Calibri" w:hAnsi="VIC SemiBold" w:cs="VIC SemiBold"/>
                <w:b/>
                <w:bCs/>
                <w:color w:val="FFFFFF"/>
                <w:sz w:val="18"/>
                <w:szCs w:val="18"/>
                <w:lang w:val="en-GB" w:eastAsia="en-US"/>
              </w:rPr>
              <w:t xml:space="preserve">Confirmation (regulator to complete): </w:t>
            </w:r>
          </w:p>
        </w:tc>
      </w:tr>
      <w:tr w:rsidR="002A427B" w:rsidRPr="00997444" w14:paraId="66082414" w14:textId="77777777" w:rsidTr="00087D33">
        <w:trPr>
          <w:trHeight w:val="396"/>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A8566B" w14:textId="77777777" w:rsidR="002A427B" w:rsidRPr="00997444" w:rsidRDefault="002A427B" w:rsidP="00087D33">
            <w:pPr>
              <w:tabs>
                <w:tab w:val="left" w:pos="227"/>
              </w:tabs>
              <w:suppressAutoHyphens/>
              <w:autoSpaceDE w:val="0"/>
              <w:autoSpaceDN w:val="0"/>
              <w:adjustRightInd w:val="0"/>
              <w:spacing w:before="113" w:after="0" w:line="230" w:lineRule="atLeast"/>
              <w:textAlignment w:val="center"/>
              <w:rPr>
                <w:rFonts w:ascii="VIC" w:eastAsia="Calibri" w:hAnsi="VIC" w:cs="VIC"/>
                <w:color w:val="000000"/>
                <w:sz w:val="18"/>
                <w:szCs w:val="18"/>
                <w:lang w:val="en-GB" w:eastAsia="en-US"/>
              </w:rPr>
            </w:pPr>
            <w:r w:rsidRPr="00997444">
              <w:rPr>
                <w:rFonts w:ascii="VIC SemiBold" w:eastAsia="Calibri" w:hAnsi="VIC SemiBold" w:cs="VIC SemiBold"/>
                <w:b/>
                <w:bCs/>
                <w:color w:val="000000"/>
                <w:sz w:val="18"/>
                <w:szCs w:val="18"/>
                <w:lang w:val="en-GB" w:eastAsia="en-US"/>
              </w:rPr>
              <w:t>Date:</w:t>
            </w:r>
            <w:r w:rsidRPr="00997444">
              <w:rPr>
                <w:rFonts w:ascii="VIC Medium" w:eastAsia="Calibri" w:hAnsi="VIC Medium" w:cs="VIC Medium"/>
                <w:color w:val="000000"/>
                <w:sz w:val="18"/>
                <w:szCs w:val="18"/>
                <w:lang w:val="en-GB" w:eastAsia="en-US"/>
              </w:rPr>
              <w:t xml:space="preserve"> </w:t>
            </w:r>
            <w:r w:rsidRPr="00997444">
              <w:rPr>
                <w:rFonts w:ascii="VIC" w:eastAsia="Calibri" w:hAnsi="VIC" w:cs="VIC"/>
                <w:color w:val="000000"/>
                <w:sz w:val="18"/>
                <w:szCs w:val="18"/>
                <w:lang w:val="en-GB" w:eastAsia="en-US"/>
              </w:rPr>
              <w:t xml:space="preserve">           /        /</w:t>
            </w:r>
          </w:p>
        </w:tc>
      </w:tr>
      <w:tr w:rsidR="002A427B" w:rsidRPr="00997444" w14:paraId="4A8736DA" w14:textId="77777777" w:rsidTr="00087D33">
        <w:trPr>
          <w:trHeight w:val="396"/>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5D11F8" w14:textId="77777777" w:rsidR="002A427B" w:rsidRPr="00997444" w:rsidRDefault="002A427B" w:rsidP="00087D33">
            <w:pPr>
              <w:tabs>
                <w:tab w:val="left" w:pos="227"/>
              </w:tabs>
              <w:suppressAutoHyphens/>
              <w:autoSpaceDE w:val="0"/>
              <w:autoSpaceDN w:val="0"/>
              <w:adjustRightInd w:val="0"/>
              <w:spacing w:before="57" w:after="0" w:line="230" w:lineRule="atLeast"/>
              <w:textAlignment w:val="center"/>
              <w:rPr>
                <w:rFonts w:ascii="VIC" w:eastAsia="Calibri" w:hAnsi="VIC" w:cs="VIC"/>
                <w:color w:val="000000"/>
                <w:sz w:val="18"/>
                <w:szCs w:val="18"/>
                <w:lang w:val="en-GB" w:eastAsia="en-US"/>
              </w:rPr>
            </w:pPr>
            <w:r w:rsidRPr="00997444">
              <w:rPr>
                <w:rFonts w:ascii="VIC SemiBold" w:eastAsia="Calibri" w:hAnsi="VIC SemiBold" w:cs="VIC SemiBold"/>
                <w:b/>
                <w:bCs/>
                <w:color w:val="000000"/>
                <w:sz w:val="18"/>
                <w:szCs w:val="18"/>
                <w:lang w:val="en-GB" w:eastAsia="en-US"/>
              </w:rPr>
              <w:t>Agency name:</w:t>
            </w:r>
          </w:p>
        </w:tc>
      </w:tr>
      <w:tr w:rsidR="002A427B" w:rsidRPr="00997444" w14:paraId="5E2618E3" w14:textId="77777777" w:rsidTr="00087D33">
        <w:trPr>
          <w:trHeight w:val="396"/>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502848" w14:textId="77777777" w:rsidR="002A427B" w:rsidRPr="00997444" w:rsidRDefault="002A427B" w:rsidP="00087D33">
            <w:pPr>
              <w:tabs>
                <w:tab w:val="left" w:pos="227"/>
              </w:tabs>
              <w:suppressAutoHyphens/>
              <w:autoSpaceDE w:val="0"/>
              <w:autoSpaceDN w:val="0"/>
              <w:adjustRightInd w:val="0"/>
              <w:spacing w:before="57" w:after="0" w:line="230" w:lineRule="atLeast"/>
              <w:textAlignment w:val="center"/>
              <w:rPr>
                <w:rFonts w:ascii="VIC" w:eastAsia="Calibri" w:hAnsi="VIC" w:cs="VIC"/>
                <w:color w:val="000000"/>
                <w:sz w:val="18"/>
                <w:szCs w:val="18"/>
                <w:lang w:val="en-GB" w:eastAsia="en-US"/>
              </w:rPr>
            </w:pPr>
            <w:r w:rsidRPr="00997444">
              <w:rPr>
                <w:rFonts w:ascii="VIC SemiBold" w:eastAsia="Calibri" w:hAnsi="VIC SemiBold" w:cs="VIC SemiBold"/>
                <w:b/>
                <w:bCs/>
                <w:color w:val="000000"/>
                <w:sz w:val="18"/>
                <w:szCs w:val="18"/>
                <w:lang w:val="en-GB" w:eastAsia="en-US"/>
              </w:rPr>
              <w:t>Officer name:</w:t>
            </w:r>
          </w:p>
        </w:tc>
      </w:tr>
      <w:tr w:rsidR="002A427B" w:rsidRPr="00997444" w14:paraId="231D8DCA" w14:textId="77777777" w:rsidTr="00087D33">
        <w:trPr>
          <w:trHeight w:val="3110"/>
        </w:trPr>
        <w:tc>
          <w:tcPr>
            <w:tcW w:w="9967" w:type="dxa"/>
            <w:gridSpan w:val="5"/>
            <w:tcBorders>
              <w:top w:val="single" w:sz="4" w:space="0" w:color="000000"/>
              <w:left w:val="single" w:sz="4" w:space="0" w:color="000000"/>
              <w:bottom w:val="single" w:sz="4" w:space="0" w:color="000000"/>
              <w:right w:val="single" w:sz="4" w:space="0" w:color="000000"/>
            </w:tcBorders>
            <w:tcMar>
              <w:top w:w="80" w:type="dxa"/>
              <w:left w:w="80" w:type="dxa"/>
              <w:bottom w:w="0" w:type="dxa"/>
              <w:right w:w="80" w:type="dxa"/>
            </w:tcMar>
          </w:tcPr>
          <w:p w14:paraId="7695A849" w14:textId="77777777" w:rsidR="002A427B" w:rsidRPr="00997444" w:rsidRDefault="002A427B" w:rsidP="00087D33">
            <w:pPr>
              <w:tabs>
                <w:tab w:val="left" w:pos="227"/>
              </w:tabs>
              <w:suppressAutoHyphens/>
              <w:autoSpaceDE w:val="0"/>
              <w:autoSpaceDN w:val="0"/>
              <w:adjustRightInd w:val="0"/>
              <w:spacing w:before="57" w:after="0" w:line="230" w:lineRule="atLeast"/>
              <w:textAlignment w:val="center"/>
              <w:rPr>
                <w:rFonts w:ascii="VIC SemiBold" w:eastAsia="Calibri" w:hAnsi="VIC SemiBold" w:cs="VIC SemiBold"/>
                <w:b/>
                <w:bCs/>
                <w:color w:val="000000"/>
                <w:sz w:val="18"/>
                <w:szCs w:val="18"/>
                <w:lang w:val="en-GB" w:eastAsia="en-US"/>
              </w:rPr>
            </w:pPr>
            <w:r w:rsidRPr="00997444">
              <w:rPr>
                <w:rFonts w:ascii="VIC SemiBold" w:eastAsia="Calibri" w:hAnsi="VIC SemiBold" w:cs="VIC SemiBold"/>
                <w:b/>
                <w:bCs/>
                <w:color w:val="000000"/>
                <w:sz w:val="18"/>
                <w:szCs w:val="18"/>
                <w:lang w:val="en-GB" w:eastAsia="en-US"/>
              </w:rPr>
              <w:t>Does your agency have any concerns or objections about the change/s detailed above?</w:t>
            </w:r>
            <w:r w:rsidRPr="00997444">
              <w:rPr>
                <w:rFonts w:ascii="VIC" w:eastAsia="Calibri" w:hAnsi="VIC" w:cs="VIC"/>
                <w:color w:val="000000"/>
                <w:sz w:val="18"/>
                <w:szCs w:val="18"/>
                <w:lang w:val="en-GB" w:eastAsia="en-US"/>
              </w:rPr>
              <w:t xml:space="preserve"> (please tick) </w:t>
            </w:r>
          </w:p>
          <w:p w14:paraId="6665E0F8" w14:textId="77777777" w:rsidR="002A427B" w:rsidRPr="00997444" w:rsidRDefault="002A427B" w:rsidP="00087D33">
            <w:pPr>
              <w:tabs>
                <w:tab w:val="left" w:pos="340"/>
                <w:tab w:val="left" w:pos="4252"/>
                <w:tab w:val="left" w:pos="4592"/>
                <w:tab w:val="left" w:pos="5386"/>
                <w:tab w:val="left" w:pos="5726"/>
              </w:tabs>
              <w:suppressAutoHyphens/>
              <w:autoSpaceDE w:val="0"/>
              <w:autoSpaceDN w:val="0"/>
              <w:adjustRightInd w:val="0"/>
              <w:spacing w:before="57" w:after="0" w:line="230" w:lineRule="atLeast"/>
              <w:textAlignment w:val="center"/>
              <w:rPr>
                <w:rFonts w:ascii="VIC" w:eastAsia="Calibri" w:hAnsi="VIC" w:cs="VIC"/>
                <w:color w:val="000000"/>
                <w:sz w:val="18"/>
                <w:szCs w:val="18"/>
                <w:lang w:val="en-GB" w:eastAsia="en-US"/>
              </w:rPr>
            </w:pPr>
            <w:r w:rsidRPr="00997444">
              <w:rPr>
                <w:rFonts w:ascii="Wingdings" w:eastAsia="Calibri" w:hAnsi="Wingdings" w:cs="Wingdings"/>
                <w:color w:val="000000"/>
                <w:position w:val="-2"/>
                <w:sz w:val="24"/>
                <w:szCs w:val="24"/>
                <w:lang w:val="en-GB" w:eastAsia="en-US"/>
              </w:rPr>
              <w:t>o</w:t>
            </w:r>
            <w:r w:rsidRPr="00997444">
              <w:rPr>
                <w:rFonts w:ascii="Wingdings" w:eastAsia="Calibri" w:hAnsi="Wingdings" w:cs="Wingdings"/>
                <w:color w:val="000000"/>
                <w:position w:val="-2"/>
                <w:sz w:val="24"/>
                <w:szCs w:val="24"/>
                <w:lang w:val="en-GB" w:eastAsia="en-US"/>
              </w:rPr>
              <w:tab/>
            </w:r>
            <w:r w:rsidRPr="00997444">
              <w:rPr>
                <w:rFonts w:ascii="VIC" w:eastAsia="Calibri" w:hAnsi="VIC" w:cs="VIC"/>
                <w:color w:val="000000"/>
                <w:sz w:val="18"/>
                <w:szCs w:val="18"/>
                <w:lang w:val="en-GB" w:eastAsia="en-US"/>
              </w:rPr>
              <w:t>No</w:t>
            </w:r>
            <w:r w:rsidRPr="00997444">
              <w:rPr>
                <w:rFonts w:ascii="Minion Pro" w:eastAsia="Calibri" w:hAnsi="Minion Pro" w:cs="Minion Pro"/>
                <w:color w:val="000000"/>
                <w:sz w:val="18"/>
                <w:szCs w:val="18"/>
                <w:lang w:val="en-GB" w:eastAsia="en-US"/>
              </w:rPr>
              <w:t xml:space="preserve"> </w:t>
            </w:r>
            <w:r w:rsidRPr="00997444">
              <w:rPr>
                <w:rFonts w:ascii="Minion Pro" w:eastAsia="Calibri" w:hAnsi="Minion Pro" w:cs="Minion Pro"/>
                <w:color w:val="000000"/>
                <w:sz w:val="18"/>
                <w:szCs w:val="18"/>
                <w:lang w:val="en-GB" w:eastAsia="en-US"/>
              </w:rPr>
              <w:tab/>
            </w:r>
            <w:r w:rsidRPr="00997444">
              <w:rPr>
                <w:rFonts w:ascii="Wingdings" w:eastAsia="Calibri" w:hAnsi="Wingdings" w:cs="Wingdings"/>
                <w:color w:val="000000"/>
                <w:position w:val="-2"/>
                <w:sz w:val="24"/>
                <w:szCs w:val="24"/>
                <w:lang w:val="en-GB" w:eastAsia="en-US"/>
              </w:rPr>
              <w:t>o</w:t>
            </w:r>
            <w:r w:rsidRPr="00997444">
              <w:rPr>
                <w:rFonts w:ascii="Wingdings" w:eastAsia="Calibri" w:hAnsi="Wingdings" w:cs="Wingdings"/>
                <w:color w:val="000000"/>
                <w:position w:val="-2"/>
                <w:sz w:val="24"/>
                <w:szCs w:val="24"/>
                <w:lang w:val="en-GB" w:eastAsia="en-US"/>
              </w:rPr>
              <w:tab/>
            </w:r>
            <w:r w:rsidRPr="00997444">
              <w:rPr>
                <w:rFonts w:ascii="VIC" w:eastAsia="Calibri" w:hAnsi="VIC" w:cs="VIC"/>
                <w:color w:val="000000"/>
                <w:sz w:val="18"/>
                <w:szCs w:val="18"/>
                <w:lang w:val="en-GB" w:eastAsia="en-US"/>
              </w:rPr>
              <w:t>Yes</w:t>
            </w:r>
            <w:r w:rsidRPr="00997444">
              <w:rPr>
                <w:rFonts w:ascii="Minion Pro" w:eastAsia="Calibri" w:hAnsi="Minion Pro" w:cs="Minion Pro"/>
                <w:color w:val="000000"/>
                <w:sz w:val="18"/>
                <w:szCs w:val="18"/>
                <w:lang w:val="en-GB" w:eastAsia="en-US"/>
              </w:rPr>
              <w:tab/>
            </w:r>
          </w:p>
          <w:p w14:paraId="6D746C06" w14:textId="77777777" w:rsidR="002A427B" w:rsidRPr="00997444" w:rsidRDefault="002A427B" w:rsidP="00087D33">
            <w:pPr>
              <w:tabs>
                <w:tab w:val="left" w:pos="340"/>
                <w:tab w:val="left" w:pos="1134"/>
                <w:tab w:val="left" w:pos="1474"/>
                <w:tab w:val="left" w:pos="4252"/>
                <w:tab w:val="left" w:pos="4592"/>
                <w:tab w:val="left" w:pos="5386"/>
                <w:tab w:val="left" w:pos="5726"/>
              </w:tabs>
              <w:suppressAutoHyphens/>
              <w:autoSpaceDE w:val="0"/>
              <w:autoSpaceDN w:val="0"/>
              <w:adjustRightInd w:val="0"/>
              <w:spacing w:before="57" w:after="0" w:line="230" w:lineRule="atLeast"/>
              <w:textAlignment w:val="center"/>
              <w:rPr>
                <w:rFonts w:ascii="VIC" w:eastAsia="Calibri" w:hAnsi="VIC" w:cs="VIC"/>
                <w:color w:val="000000"/>
                <w:sz w:val="18"/>
                <w:szCs w:val="18"/>
                <w:lang w:val="en-GB" w:eastAsia="en-US"/>
              </w:rPr>
            </w:pPr>
            <w:r w:rsidRPr="00997444">
              <w:rPr>
                <w:rFonts w:ascii="Wingdings" w:eastAsia="Calibri" w:hAnsi="Wingdings" w:cs="Wingdings"/>
                <w:color w:val="000000"/>
                <w:position w:val="-2"/>
                <w:sz w:val="24"/>
                <w:szCs w:val="24"/>
                <w:lang w:val="en-GB" w:eastAsia="en-US"/>
              </w:rPr>
              <w:t>o</w:t>
            </w:r>
            <w:r w:rsidRPr="00997444">
              <w:rPr>
                <w:rFonts w:ascii="Wingdings" w:eastAsia="Calibri" w:hAnsi="Wingdings" w:cs="Wingdings"/>
                <w:color w:val="000000"/>
                <w:position w:val="-2"/>
                <w:sz w:val="24"/>
                <w:szCs w:val="24"/>
                <w:lang w:val="en-GB" w:eastAsia="en-US"/>
              </w:rPr>
              <w:tab/>
            </w:r>
            <w:r w:rsidRPr="00997444">
              <w:rPr>
                <w:rFonts w:ascii="VIC" w:eastAsia="Calibri" w:hAnsi="VIC" w:cs="VIC"/>
                <w:color w:val="000000"/>
                <w:sz w:val="18"/>
                <w:szCs w:val="18"/>
                <w:lang w:val="en-GB" w:eastAsia="en-US"/>
              </w:rPr>
              <w:t xml:space="preserve">No (subject to </w:t>
            </w:r>
            <w:proofErr w:type="gramStart"/>
            <w:r w:rsidRPr="00997444">
              <w:rPr>
                <w:rFonts w:ascii="VIC" w:eastAsia="Calibri" w:hAnsi="VIC" w:cs="VIC"/>
                <w:color w:val="000000"/>
                <w:sz w:val="18"/>
                <w:szCs w:val="18"/>
                <w:lang w:val="en-GB" w:eastAsia="en-US"/>
              </w:rPr>
              <w:t xml:space="preserve">conditions) </w:t>
            </w:r>
            <w:r w:rsidRPr="00997444">
              <w:rPr>
                <w:rFonts w:ascii="Minion Pro" w:eastAsia="Calibri" w:hAnsi="Minion Pro" w:cs="Minion Pro"/>
                <w:color w:val="000000"/>
                <w:sz w:val="18"/>
                <w:szCs w:val="18"/>
                <w:lang w:val="en-GB" w:eastAsia="en-US"/>
              </w:rPr>
              <w:t xml:space="preserve">  </w:t>
            </w:r>
            <w:proofErr w:type="gramEnd"/>
            <w:r w:rsidRPr="00997444">
              <w:rPr>
                <w:rFonts w:ascii="Minion Pro" w:eastAsia="Calibri" w:hAnsi="Minion Pro" w:cs="Minion Pro"/>
                <w:color w:val="000000"/>
                <w:sz w:val="18"/>
                <w:szCs w:val="18"/>
                <w:lang w:val="en-GB" w:eastAsia="en-US"/>
              </w:rPr>
              <w:tab/>
            </w:r>
            <w:r w:rsidRPr="00997444">
              <w:rPr>
                <w:rFonts w:ascii="Wingdings" w:eastAsia="Calibri" w:hAnsi="Wingdings" w:cs="Wingdings"/>
                <w:color w:val="000000"/>
                <w:position w:val="-2"/>
                <w:sz w:val="24"/>
                <w:szCs w:val="24"/>
                <w:lang w:val="en-GB" w:eastAsia="en-US"/>
              </w:rPr>
              <w:t>o</w:t>
            </w:r>
            <w:r w:rsidRPr="00997444">
              <w:rPr>
                <w:rFonts w:ascii="Wingdings" w:eastAsia="Calibri" w:hAnsi="Wingdings" w:cs="Wingdings"/>
                <w:color w:val="000000"/>
                <w:position w:val="-2"/>
                <w:sz w:val="24"/>
                <w:szCs w:val="24"/>
                <w:lang w:val="en-GB" w:eastAsia="en-US"/>
              </w:rPr>
              <w:tab/>
            </w:r>
            <w:r w:rsidRPr="00997444">
              <w:rPr>
                <w:rFonts w:ascii="VIC" w:eastAsia="Calibri" w:hAnsi="VIC" w:cs="VIC"/>
                <w:color w:val="000000"/>
                <w:sz w:val="18"/>
                <w:szCs w:val="18"/>
                <w:lang w:val="en-GB" w:eastAsia="en-US"/>
              </w:rPr>
              <w:t>Other (further information/clarification required)</w:t>
            </w:r>
          </w:p>
          <w:p w14:paraId="26610B88" w14:textId="77777777" w:rsidR="002A427B" w:rsidRPr="00997444" w:rsidRDefault="002A427B" w:rsidP="00087D33">
            <w:pPr>
              <w:tabs>
                <w:tab w:val="left" w:pos="340"/>
                <w:tab w:val="left" w:pos="1417"/>
                <w:tab w:val="left" w:pos="1757"/>
                <w:tab w:val="left" w:pos="4762"/>
                <w:tab w:val="left" w:pos="4876"/>
              </w:tabs>
              <w:suppressAutoHyphens/>
              <w:autoSpaceDE w:val="0"/>
              <w:autoSpaceDN w:val="0"/>
              <w:adjustRightInd w:val="0"/>
              <w:spacing w:before="170" w:after="0" w:line="230" w:lineRule="atLeast"/>
              <w:textAlignment w:val="center"/>
              <w:rPr>
                <w:rFonts w:ascii="VIC" w:eastAsia="Calibri" w:hAnsi="VIC" w:cs="VIC"/>
                <w:color w:val="000000"/>
                <w:sz w:val="18"/>
                <w:szCs w:val="18"/>
                <w:lang w:val="en-GB" w:eastAsia="en-US"/>
              </w:rPr>
            </w:pPr>
            <w:r w:rsidRPr="00997444">
              <w:rPr>
                <w:rFonts w:ascii="VIC" w:eastAsia="Calibri" w:hAnsi="VIC" w:cs="VIC"/>
                <w:color w:val="000000"/>
                <w:sz w:val="18"/>
                <w:szCs w:val="18"/>
                <w:lang w:val="en-GB" w:eastAsia="en-US"/>
              </w:rPr>
              <w:t>Please provide an explanation:</w:t>
            </w:r>
          </w:p>
          <w:p w14:paraId="740422DD" w14:textId="77777777" w:rsidR="002A427B" w:rsidRPr="00997444" w:rsidRDefault="002A427B" w:rsidP="00087D33">
            <w:pPr>
              <w:pBdr>
                <w:bottom w:val="single" w:sz="4" w:space="11" w:color="000000"/>
              </w:pBdr>
              <w:tabs>
                <w:tab w:val="left" w:pos="227"/>
              </w:tabs>
              <w:suppressAutoHyphens/>
              <w:autoSpaceDE w:val="0"/>
              <w:autoSpaceDN w:val="0"/>
              <w:adjustRightInd w:val="0"/>
              <w:spacing w:before="57" w:after="113" w:line="230" w:lineRule="atLeast"/>
              <w:textAlignment w:val="center"/>
              <w:rPr>
                <w:rFonts w:ascii="VIC" w:eastAsia="Calibri" w:hAnsi="VIC" w:cs="VIC"/>
                <w:color w:val="000000"/>
                <w:sz w:val="18"/>
                <w:szCs w:val="18"/>
                <w:lang w:val="en-GB" w:eastAsia="en-US"/>
              </w:rPr>
            </w:pPr>
          </w:p>
          <w:p w14:paraId="5DBA7CE8" w14:textId="77777777" w:rsidR="002A427B" w:rsidRPr="00997444" w:rsidRDefault="002A427B" w:rsidP="00087D33">
            <w:pPr>
              <w:pBdr>
                <w:bottom w:val="single" w:sz="4" w:space="8" w:color="000000"/>
              </w:pBdr>
              <w:tabs>
                <w:tab w:val="left" w:pos="227"/>
              </w:tabs>
              <w:suppressAutoHyphens/>
              <w:autoSpaceDE w:val="0"/>
              <w:autoSpaceDN w:val="0"/>
              <w:adjustRightInd w:val="0"/>
              <w:spacing w:before="57" w:after="113" w:line="230" w:lineRule="atLeast"/>
              <w:textAlignment w:val="center"/>
              <w:rPr>
                <w:rFonts w:ascii="VIC" w:eastAsia="Calibri" w:hAnsi="VIC" w:cs="VIC"/>
                <w:color w:val="000000"/>
                <w:sz w:val="18"/>
                <w:szCs w:val="18"/>
                <w:lang w:val="en-GB" w:eastAsia="en-US"/>
              </w:rPr>
            </w:pPr>
          </w:p>
          <w:p w14:paraId="5656BD9A" w14:textId="77777777" w:rsidR="002A427B" w:rsidRPr="00997444" w:rsidRDefault="002A427B" w:rsidP="00087D33">
            <w:pPr>
              <w:pBdr>
                <w:bottom w:val="single" w:sz="4" w:space="8" w:color="000000"/>
              </w:pBdr>
              <w:tabs>
                <w:tab w:val="left" w:pos="227"/>
              </w:tabs>
              <w:suppressAutoHyphens/>
              <w:autoSpaceDE w:val="0"/>
              <w:autoSpaceDN w:val="0"/>
              <w:adjustRightInd w:val="0"/>
              <w:spacing w:before="57" w:after="113" w:line="230" w:lineRule="atLeast"/>
              <w:textAlignment w:val="center"/>
              <w:rPr>
                <w:rFonts w:ascii="VIC" w:eastAsia="Calibri" w:hAnsi="VIC" w:cs="VIC"/>
                <w:color w:val="000000"/>
                <w:sz w:val="18"/>
                <w:szCs w:val="18"/>
                <w:lang w:val="en-GB" w:eastAsia="en-US"/>
              </w:rPr>
            </w:pPr>
          </w:p>
          <w:p w14:paraId="58B4974F" w14:textId="77777777" w:rsidR="002A427B" w:rsidRPr="00997444" w:rsidRDefault="002A427B" w:rsidP="00087D33">
            <w:pPr>
              <w:pBdr>
                <w:bottom w:val="single" w:sz="4" w:space="8" w:color="000000"/>
              </w:pBdr>
              <w:tabs>
                <w:tab w:val="left" w:pos="227"/>
              </w:tabs>
              <w:suppressAutoHyphens/>
              <w:autoSpaceDE w:val="0"/>
              <w:autoSpaceDN w:val="0"/>
              <w:adjustRightInd w:val="0"/>
              <w:spacing w:before="57" w:after="113" w:line="230" w:lineRule="atLeast"/>
              <w:textAlignment w:val="center"/>
              <w:rPr>
                <w:rFonts w:ascii="VIC" w:eastAsia="Calibri" w:hAnsi="VIC" w:cs="VIC"/>
                <w:color w:val="000000"/>
                <w:sz w:val="18"/>
                <w:szCs w:val="18"/>
                <w:lang w:val="en-GB" w:eastAsia="en-US"/>
              </w:rPr>
            </w:pPr>
          </w:p>
        </w:tc>
      </w:tr>
    </w:tbl>
    <w:p w14:paraId="04DD1C80" w14:textId="77777777" w:rsidR="00997444" w:rsidRPr="00997444" w:rsidRDefault="00997444" w:rsidP="00997444">
      <w:pPr>
        <w:spacing w:before="0" w:after="200" w:line="276" w:lineRule="auto"/>
        <w:rPr>
          <w:rFonts w:ascii="Calibri" w:eastAsia="Calibri" w:hAnsi="Calibri"/>
          <w:sz w:val="22"/>
          <w:szCs w:val="22"/>
          <w:lang w:eastAsia="en-US"/>
        </w:rPr>
      </w:pPr>
    </w:p>
    <w:p w14:paraId="4A184930" w14:textId="77777777" w:rsidR="00613270" w:rsidRDefault="00613270" w:rsidP="00212459">
      <w:pPr>
        <w:pStyle w:val="BodyText"/>
        <w:sectPr w:rsidR="00613270" w:rsidSect="008020F2">
          <w:type w:val="continuous"/>
          <w:pgSz w:w="11907" w:h="16839" w:code="9"/>
          <w:pgMar w:top="1134" w:right="1134" w:bottom="1134" w:left="1134" w:header="283" w:footer="283" w:gutter="0"/>
          <w:cols w:space="720"/>
          <w:noEndnote/>
          <w:docGrid w:linePitch="360"/>
        </w:sectPr>
      </w:pPr>
    </w:p>
    <w:p w14:paraId="20BC8D48" w14:textId="77777777" w:rsidR="00212459" w:rsidRPr="00E97B47" w:rsidRDefault="00212459" w:rsidP="00E97B47">
      <w:pPr>
        <w:pStyle w:val="BodyText"/>
      </w:pPr>
      <w:r w:rsidRPr="002F5718">
        <w:rPr>
          <w:rStyle w:val="SectionTitle"/>
          <w:noProof/>
        </w:rPr>
        <w:lastRenderedPageBreak/>
        <mc:AlternateContent>
          <mc:Choice Requires="wpc">
            <w:drawing>
              <wp:anchor distT="0" distB="0" distL="114300" distR="114300" simplePos="0" relativeHeight="251658245" behindDoc="1" locked="1" layoutInCell="1" allowOverlap="1" wp14:anchorId="496347C9" wp14:editId="00C5BAF2">
                <wp:simplePos x="0" y="0"/>
                <wp:positionH relativeFrom="page">
                  <wp:align>left</wp:align>
                </wp:positionH>
                <wp:positionV relativeFrom="page">
                  <wp:align>top</wp:align>
                </wp:positionV>
                <wp:extent cx="7559675" cy="10691495"/>
                <wp:effectExtent l="0" t="0" r="0" b="1905"/>
                <wp:wrapTopAndBottom/>
                <wp:docPr id="68" name="BackCoverPortrai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pic:pic xmlns:pic="http://schemas.openxmlformats.org/drawingml/2006/picture">
                        <pic:nvPicPr>
                          <pic:cNvPr id="1268001030" name="Graphic 1268001030"/>
                          <pic:cNvPicPr preferRelativeResize="0">
                            <a:picLocks noChangeAspect="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7559675" cy="10691495"/>
                          </a:xfrm>
                          <a:prstGeom prst="rect">
                            <a:avLst/>
                          </a:prstGeom>
                        </pic:spPr>
                      </pic:pic>
                      <pic:pic xmlns:pic="http://schemas.openxmlformats.org/drawingml/2006/picture">
                        <pic:nvPicPr>
                          <pic:cNvPr id="57" name="Triangle_ForestryAndResources" hidden="1"/>
                          <pic:cNvPicPr>
                            <a:picLocks noChangeAspect="1"/>
                          </pic:cNvPicPr>
                        </pic:nvPicPr>
                        <pic:blipFill>
                          <a:blip r:embed="rId53" cstate="screen">
                            <a:extLst>
                              <a:ext uri="{28A0092B-C50C-407E-A947-70E740481C1C}">
                                <a14:useLocalDpi xmlns:a14="http://schemas.microsoft.com/office/drawing/2010/main"/>
                              </a:ext>
                            </a:extLst>
                          </a:blip>
                          <a:stretch>
                            <a:fillRect/>
                          </a:stretch>
                        </pic:blipFill>
                        <pic:spPr>
                          <a:xfrm>
                            <a:off x="6507137" y="8017658"/>
                            <a:ext cx="1051611" cy="2227918"/>
                          </a:xfrm>
                          <a:prstGeom prst="rect">
                            <a:avLst/>
                          </a:prstGeom>
                        </pic:spPr>
                      </pic:pic>
                      <pic:pic xmlns:pic="http://schemas.openxmlformats.org/drawingml/2006/picture">
                        <pic:nvPicPr>
                          <pic:cNvPr id="58" name="Triangle_AgricultureVictoria" hidden="1"/>
                          <pic:cNvPicPr preferRelativeResize="0">
                            <a:picLocks noChangeAspect="1"/>
                          </pic:cNvPicPr>
                        </pic:nvPicPr>
                        <pic:blipFill>
                          <a:blip r:embed="rId33">
                            <a:extLst>
                              <a:ext uri="{28A0092B-C50C-407E-A947-70E740481C1C}">
                                <a14:useLocalDpi xmlns:a14="http://schemas.microsoft.com/office/drawing/2010/main" val="0"/>
                              </a:ext>
                            </a:extLst>
                          </a:blip>
                          <a:srcRect/>
                          <a:stretch/>
                        </pic:blipFill>
                        <pic:spPr>
                          <a:xfrm>
                            <a:off x="6508475" y="8022254"/>
                            <a:ext cx="1051200" cy="2227048"/>
                          </a:xfrm>
                          <a:prstGeom prst="rect">
                            <a:avLst/>
                          </a:prstGeom>
                        </pic:spPr>
                      </pic:pic>
                      <pic:pic xmlns:pic="http://schemas.openxmlformats.org/drawingml/2006/picture">
                        <pic:nvPicPr>
                          <pic:cNvPr id="59" name="Triangle_Environment" hidden="1"/>
                          <pic:cNvPicPr>
                            <a:picLocks noChangeAspect="1"/>
                          </pic:cNvPicPr>
                        </pic:nvPicPr>
                        <pic:blipFill>
                          <a:blip r:embed="rId54" cstate="screen">
                            <a:extLst>
                              <a:ext uri="{28A0092B-C50C-407E-A947-70E740481C1C}">
                                <a14:useLocalDpi xmlns:a14="http://schemas.microsoft.com/office/drawing/2010/main"/>
                              </a:ext>
                            </a:extLst>
                          </a:blip>
                          <a:stretch>
                            <a:fillRect/>
                          </a:stretch>
                        </pic:blipFill>
                        <pic:spPr>
                          <a:xfrm>
                            <a:off x="6506922" y="8017443"/>
                            <a:ext cx="1051611" cy="2227918"/>
                          </a:xfrm>
                          <a:prstGeom prst="rect">
                            <a:avLst/>
                          </a:prstGeom>
                        </pic:spPr>
                      </pic:pic>
                      <pic:pic xmlns:pic="http://schemas.openxmlformats.org/drawingml/2006/picture">
                        <pic:nvPicPr>
                          <pic:cNvPr id="60" name="Triangle_ForestFireAndRegions" hidden="1"/>
                          <pic:cNvPicPr>
                            <a:picLocks noChangeAspect="1"/>
                          </pic:cNvPicPr>
                        </pic:nvPicPr>
                        <pic:blipFill>
                          <a:blip r:embed="rId55" cstate="screen">
                            <a:extLst>
                              <a:ext uri="{28A0092B-C50C-407E-A947-70E740481C1C}">
                                <a14:useLocalDpi xmlns:a14="http://schemas.microsoft.com/office/drawing/2010/main"/>
                              </a:ext>
                            </a:extLst>
                          </a:blip>
                          <a:stretch>
                            <a:fillRect/>
                          </a:stretch>
                        </pic:blipFill>
                        <pic:spPr>
                          <a:xfrm>
                            <a:off x="6507062" y="8017583"/>
                            <a:ext cx="1051611" cy="2227918"/>
                          </a:xfrm>
                          <a:prstGeom prst="rect">
                            <a:avLst/>
                          </a:prstGeom>
                        </pic:spPr>
                      </pic:pic>
                      <pic:pic xmlns:pic="http://schemas.openxmlformats.org/drawingml/2006/picture">
                        <pic:nvPicPr>
                          <pic:cNvPr id="61" name="Triangle_WaterAndCatchments" hidden="1"/>
                          <pic:cNvPicPr>
                            <a:picLocks noChangeAspect="1"/>
                          </pic:cNvPicPr>
                        </pic:nvPicPr>
                        <pic:blipFill>
                          <a:blip r:embed="rId56" cstate="screen">
                            <a:extLst>
                              <a:ext uri="{28A0092B-C50C-407E-A947-70E740481C1C}">
                                <a14:useLocalDpi xmlns:a14="http://schemas.microsoft.com/office/drawing/2010/main"/>
                              </a:ext>
                            </a:extLst>
                          </a:blip>
                          <a:stretch>
                            <a:fillRect/>
                          </a:stretch>
                        </pic:blipFill>
                        <pic:spPr>
                          <a:xfrm>
                            <a:off x="6507202" y="8017723"/>
                            <a:ext cx="1051611" cy="2227918"/>
                          </a:xfrm>
                          <a:prstGeom prst="rect">
                            <a:avLst/>
                          </a:prstGeom>
                        </pic:spPr>
                      </pic:pic>
                      <wps:wsp>
                        <wps:cNvPr id="62" name="Triangle_Plain" hidden="1"/>
                        <wps:cNvSpPr>
                          <a:spLocks noChangeAspect="1"/>
                        </wps:cNvSpPr>
                        <wps:spPr>
                          <a:xfrm>
                            <a:off x="6508335" y="8016919"/>
                            <a:ext cx="1050423" cy="2228400"/>
                          </a:xfrm>
                          <a:custGeom>
                            <a:avLst/>
                            <a:gdLst>
                              <a:gd name="connsiteX0" fmla="*/ 0 w 787527"/>
                              <a:gd name="connsiteY0" fmla="*/ 1670685 h 1670684"/>
                              <a:gd name="connsiteX1" fmla="*/ 787527 w 787527"/>
                              <a:gd name="connsiteY1" fmla="*/ 1670685 h 1670684"/>
                              <a:gd name="connsiteX2" fmla="*/ 787527 w 787527"/>
                              <a:gd name="connsiteY2" fmla="*/ 0 h 1670684"/>
                              <a:gd name="connsiteX3" fmla="*/ 0 w 787527"/>
                              <a:gd name="connsiteY3" fmla="*/ 1670685 h 1670684"/>
                            </a:gdLst>
                            <a:ahLst/>
                            <a:cxnLst>
                              <a:cxn ang="0">
                                <a:pos x="connsiteX0" y="connsiteY0"/>
                              </a:cxn>
                              <a:cxn ang="0">
                                <a:pos x="connsiteX1" y="connsiteY1"/>
                              </a:cxn>
                              <a:cxn ang="0">
                                <a:pos x="connsiteX2" y="connsiteY2"/>
                              </a:cxn>
                              <a:cxn ang="0">
                                <a:pos x="connsiteX3" y="connsiteY3"/>
                              </a:cxn>
                            </a:cxnLst>
                            <a:rect l="l" t="t" r="r" b="b"/>
                            <a:pathLst>
                              <a:path w="787527" h="1670684">
                                <a:moveTo>
                                  <a:pt x="0" y="1670685"/>
                                </a:moveTo>
                                <a:lnTo>
                                  <a:pt x="787527" y="1670685"/>
                                </a:lnTo>
                                <a:lnTo>
                                  <a:pt x="787527" y="0"/>
                                </a:lnTo>
                                <a:lnTo>
                                  <a:pt x="0" y="1670685"/>
                                </a:lnTo>
                                <a:close/>
                              </a:path>
                            </a:pathLst>
                          </a:custGeom>
                          <a:solidFill>
                            <a:srgbClr val="1F1446"/>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 name="Triangle_Energy" hidden="1"/>
                          <pic:cNvPicPr>
                            <a:picLocks noChangeAspect="1"/>
                          </pic:cNvPicPr>
                        </pic:nvPicPr>
                        <pic:blipFill>
                          <a:blip r:embed="rId57" cstate="screen">
                            <a:extLst>
                              <a:ext uri="{28A0092B-C50C-407E-A947-70E740481C1C}">
                                <a14:useLocalDpi xmlns:a14="http://schemas.microsoft.com/office/drawing/2010/main"/>
                              </a:ext>
                            </a:extLst>
                          </a:blip>
                          <a:stretch>
                            <a:fillRect/>
                          </a:stretch>
                        </pic:blipFill>
                        <pic:spPr>
                          <a:xfrm>
                            <a:off x="6507417" y="8017303"/>
                            <a:ext cx="1051611" cy="2227918"/>
                          </a:xfrm>
                          <a:prstGeom prst="rect">
                            <a:avLst/>
                          </a:prstGeom>
                        </pic:spPr>
                      </pic:pic>
                      <wps:wsp>
                        <wps:cNvPr id="66" name="Web"/>
                        <wps:cNvSpPr txBox="1"/>
                        <wps:spPr>
                          <a:xfrm>
                            <a:off x="502305" y="9746777"/>
                            <a:ext cx="1405500" cy="231385"/>
                          </a:xfrm>
                          <a:prstGeom prst="rect">
                            <a:avLst/>
                          </a:prstGeom>
                          <a:noFill/>
                          <a:ln w="6350">
                            <a:noFill/>
                          </a:ln>
                        </wps:spPr>
                        <wps:txbx>
                          <w:txbxContent>
                            <w:p w14:paraId="2F544D0B" w14:textId="77777777" w:rsidR="00212459" w:rsidRPr="000D02C6" w:rsidRDefault="00AF2182" w:rsidP="00212459">
                              <w:pPr>
                                <w:pStyle w:val="NoSpacing"/>
                                <w:shd w:val="clear" w:color="auto" w:fill="343741" w:themeFill="text2"/>
                                <w:rPr>
                                  <w:b/>
                                  <w:bCs/>
                                  <w:color w:val="FFFFFF" w:themeColor="background1"/>
                                  <w:sz w:val="21"/>
                                  <w:szCs w:val="21"/>
                                </w:rPr>
                              </w:pPr>
                              <w:hyperlink r:id="rId58" w:history="1">
                                <w:r>
                                  <w:rPr>
                                    <w:b/>
                                    <w:bCs/>
                                    <w:color w:val="FFFFFF" w:themeColor="background1"/>
                                    <w:sz w:val="21"/>
                                    <w:szCs w:val="21"/>
                                    <w:lang w:val="en-US"/>
                                  </w:rPr>
                                  <w:t>resources</w:t>
                                </w:r>
                                <w:r w:rsidR="00212459" w:rsidRPr="000D02C6">
                                  <w:rPr>
                                    <w:b/>
                                    <w:bCs/>
                                    <w:color w:val="FFFFFF" w:themeColor="background1"/>
                                    <w:sz w:val="21"/>
                                    <w:szCs w:val="21"/>
                                    <w:lang w:val="en-US"/>
                                  </w:rPr>
                                  <w:t>.vic.gov.au</w:t>
                                </w:r>
                              </w:hyperlink>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wpc:wpc>
                  </a:graphicData>
                </a:graphic>
                <wp14:sizeRelH relativeFrom="page">
                  <wp14:pctWidth>0</wp14:pctWidth>
                </wp14:sizeRelH>
                <wp14:sizeRelV relativeFrom="page">
                  <wp14:pctHeight>0</wp14:pctHeight>
                </wp14:sizeRelV>
              </wp:anchor>
            </w:drawing>
          </mc:Choice>
          <mc:Fallback>
            <w:pict>
              <v:group w14:anchorId="496347C9" id="BackCoverPortrait" o:spid="_x0000_s1027" editas="canvas" alt="&quot;&quot;" style="position:absolute;margin-left:0;margin-top:0;width:595.25pt;height:841.85pt;z-index:-251658235;mso-position-horizontal:left;mso-position-horizontal-relative:page;mso-position-vertical:top;mso-position-vertical-relative:page" coordsize="75596,10691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quot;&quot;" style="position:absolute;width:75596;height:106914;visibility:visible;mso-wrap-style:square" filled="t" fillcolor="white [3212]">
                  <v:fill o:detectmouseclick="t"/>
                  <v:path o:connecttype="none"/>
                </v:shape>
                <v:shape id="Graphic 1268001030" o:spid="_x0000_s1029" type="#_x0000_t75" style="position:absolute;width:75596;height:1069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">
                  <v:imagedata r:id="rId59" o:title=""/>
                </v:shape>
                <v:shape id="Triangle_ForestryAndResources" o:spid="_x0000_s1030" type="#_x0000_t75" style="position:absolute;left:65071;top:80176;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">
                  <v:imagedata r:id="rId60" o:title=""/>
                </v:shape>
                <v:shape id="Triangle_AgricultureVictoria" o:spid="_x0000_s1031" type="#_x0000_t75" style="position:absolute;left:65084;top:80222;width:10512;height:22271;visibility:hidden;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">
                  <v:imagedata r:id="rId61" o:title=""/>
                </v:shape>
                <v:shape id="Triangle_Environment" o:spid="_x0000_s1032" type="#_x0000_t75" style="position:absolute;left:65069;top:80174;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">
                  <v:imagedata r:id="rId62" o:title=""/>
                </v:shape>
                <v:shape id="Triangle_ForestFireAndRegions" o:spid="_x0000_s1033" type="#_x0000_t75" style="position:absolute;left:65070;top:80175;width:10516;height:22280;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">
                  <v:imagedata r:id="rId63" o:title=""/>
                </v:shape>
                <v:shape id="Triangle_WaterAndCatchments" o:spid="_x0000_s1034" type="#_x0000_t75" style="position:absolute;left:65072;top:80177;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">
                  <v:imagedata r:id="rId64" o:title=""/>
                </v:shape>
                <v:shape id="Triangle_Plain" o:spid="_x0000_s1035" style="position:absolute;left:65083;top:80169;width:10504;height:22284;visibility:hidden;mso-wrap-style:square;v-text-anchor:middle" coordsize="787527,167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" path="m,1670685r787527,l787527,,,1670685xe" fillcolor="#1f1446" stroked="f">
                  <v:stroke joinstyle="miter"/>
                  <v:path arrowok="t" o:connecttype="custom" o:connectlocs="0,2228401;1050423,2228401;1050423,0;0,2228401" o:connectangles="0,0,0,0"/>
                  <o:lock v:ext="edit" aspectratio="t"/>
                </v:shape>
                <v:shape id="Triangle_Energy" o:spid="_x0000_s1036" type="#_x0000_t75" style="position:absolute;left:65074;top:80173;width:10516;height:22279;visibility:hidden;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">
                  <v:imagedata r:id="rId65" o:title=""/>
                </v:shape>
                <v:shapetype id="_x0000_t202" coordsize="21600,21600" o:spt="202" path="m,l,21600r21600,l21600,xe">
                  <v:stroke joinstyle="miter"/>
                  <v:path gradientshapeok="t" o:connecttype="rect"/>
                </v:shapetype>
                <v:shape id="Web" o:spid="_x0000_s1037" type="#_x0000_t202" style="position:absolute;left:5023;top:97467;width:14055;height:2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" filled="f" stroked="f" strokeweight=".5pt">
                  <v:textbox style="mso-fit-shape-to-text:t" inset="1mm,1mm,1mm,1mm">
                    <w:txbxContent>
                      <w:p w14:paraId="2F544D0B" w14:textId="77777777" w:rsidR="00212459" w:rsidRPr="000D02C6" w:rsidRDefault="00AF2182" w:rsidP="00212459">
                        <w:pPr>
                          <w:pStyle w:val="NoSpacing"/>
                          <w:shd w:val="clear" w:color="auto" w:fill="343741" w:themeFill="text2"/>
                          <w:rPr>
                            <w:b/>
                            <w:bCs/>
                            <w:color w:val="FFFFFF" w:themeColor="background1"/>
                            <w:sz w:val="21"/>
                            <w:szCs w:val="21"/>
                          </w:rPr>
                        </w:pPr>
                        <w:hyperlink r:id="rId66" w:history="1">
                          <w:r>
                            <w:rPr>
                              <w:b/>
                              <w:bCs/>
                              <w:color w:val="FFFFFF" w:themeColor="background1"/>
                              <w:sz w:val="21"/>
                              <w:szCs w:val="21"/>
                              <w:lang w:val="en-US"/>
                            </w:rPr>
                            <w:t>resources</w:t>
                          </w:r>
                          <w:r w:rsidR="00212459" w:rsidRPr="000D02C6">
                            <w:rPr>
                              <w:b/>
                              <w:bCs/>
                              <w:color w:val="FFFFFF" w:themeColor="background1"/>
                              <w:sz w:val="21"/>
                              <w:szCs w:val="21"/>
                              <w:lang w:val="en-US"/>
                            </w:rPr>
                            <w:t>.vic.gov.au</w:t>
                          </w:r>
                        </w:hyperlink>
                      </w:p>
                    </w:txbxContent>
                  </v:textbox>
                </v:shape>
                <w10:wrap type="topAndBottom" anchorx="page" anchory="page"/>
                <w10:anchorlock/>
              </v:group>
            </w:pict>
          </mc:Fallback>
        </mc:AlternateContent>
      </w:r>
    </w:p>
    <w:sectPr w:rsidR="00212459" w:rsidRPr="00E97B47" w:rsidSect="005451E4">
      <w:headerReference w:type="default" r:id="rId67"/>
      <w:footerReference w:type="even" r:id="rId68"/>
      <w:footerReference w:type="default" r:id="rId69"/>
      <w:footerReference w:type="first" r:id="rId70"/>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164C2" w14:textId="77777777" w:rsidR="00701C9B" w:rsidRDefault="00701C9B" w:rsidP="00CD157B">
      <w:pPr>
        <w:pStyle w:val="NoSpacing"/>
      </w:pPr>
    </w:p>
  </w:endnote>
  <w:endnote w:type="continuationSeparator" w:id="0">
    <w:p w14:paraId="07EED5E1" w14:textId="77777777" w:rsidR="00701C9B" w:rsidRDefault="00701C9B" w:rsidP="00CD157B">
      <w:pPr>
        <w:pStyle w:val="NoSpacing"/>
      </w:pPr>
    </w:p>
  </w:endnote>
  <w:endnote w:type="continuationNotice" w:id="1">
    <w:p w14:paraId="589CE003" w14:textId="77777777" w:rsidR="00701C9B" w:rsidRDefault="00701C9B"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
    <w:altName w:val="Calibri"/>
    <w:panose1 w:val="00000500000000000000"/>
    <w:charset w:val="00"/>
    <w:family w:val="auto"/>
    <w:pitch w:val="variable"/>
    <w:sig w:usb0="00000007" w:usb1="00000000" w:usb2="00000000" w:usb3="00000000" w:csb0="00000093" w:csb1="00000000"/>
  </w:font>
  <w:font w:name="VIC SemiBold">
    <w:altName w:val="Calibri"/>
    <w:panose1 w:val="00000700000000000000"/>
    <w:charset w:val="00"/>
    <w:family w:val="auto"/>
    <w:pitch w:val="variable"/>
    <w:sig w:usb0="00000007" w:usb1="00000000" w:usb2="00000000" w:usb3="00000000" w:csb0="00000093" w:csb1="00000000"/>
  </w:font>
  <w:font w:name="VIC Medium">
    <w:altName w:val="Calibri"/>
    <w:panose1 w:val="00000600000000000000"/>
    <w:charset w:val="00"/>
    <w:family w:val="auto"/>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0B04A4AC" w14:textId="77777777">
      <w:trPr>
        <w:trHeight w:val="397"/>
      </w:trPr>
      <w:tc>
        <w:tcPr>
          <w:tcW w:w="340" w:type="dxa"/>
        </w:tcPr>
        <w:p w14:paraId="02AA671D" w14:textId="7CEFAB8D" w:rsidR="00CD157B" w:rsidRPr="00D55628" w:rsidRDefault="00CD157B" w:rsidP="00376EF3">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2</w:t>
          </w:r>
          <w:r w:rsidRPr="00D55628">
            <w:fldChar w:fldCharType="end"/>
          </w:r>
        </w:p>
      </w:tc>
      <w:tc>
        <w:tcPr>
          <w:tcW w:w="9071" w:type="dxa"/>
        </w:tcPr>
        <w:p w14:paraId="5E4276B6" w14:textId="0EC5A177" w:rsidR="002B6635" w:rsidRDefault="00A1488C" w:rsidP="002B6635">
          <w:pPr>
            <w:pStyle w:val="FooterEven"/>
          </w:pPr>
          <w:r>
            <w:t>Guidelines</w:t>
          </w:r>
        </w:p>
        <w:p w14:paraId="36D10048" w14:textId="18A71C02" w:rsidR="00CD157B" w:rsidRPr="00810C40" w:rsidRDefault="00A1488C" w:rsidP="002B6635">
          <w:pPr>
            <w:pStyle w:val="FooterEven"/>
          </w:pPr>
          <w:r>
            <w:t>Minor Variations</w:t>
          </w:r>
          <w:r w:rsidR="00D03F97">
            <w:t xml:space="preserve"> V1 January 2026</w:t>
          </w:r>
        </w:p>
      </w:tc>
    </w:tr>
  </w:tbl>
  <w:p w14:paraId="4C2E1E25" w14:textId="77777777" w:rsidR="00CD157B" w:rsidRDefault="00CD157B" w:rsidP="00376EF3">
    <w:pPr>
      <w:pStyle w:val="FooterEven"/>
    </w:pPr>
  </w:p>
  <w:p w14:paraId="20474C1B" w14:textId="77777777" w:rsidR="00CD157B" w:rsidRDefault="00CD157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47616" w14:textId="77777777" w:rsidR="0043192E" w:rsidRDefault="0043192E">
    <w:pPr>
      <w:pStyle w:val="Footer"/>
    </w:pPr>
    <w:r>
      <w:rPr>
        <w:noProof/>
      </w:rPr>
      <mc:AlternateContent>
        <mc:Choice Requires="wps">
          <w:drawing>
            <wp:anchor distT="0" distB="0" distL="0" distR="0" simplePos="0" relativeHeight="251658240" behindDoc="0" locked="0" layoutInCell="1" allowOverlap="1" wp14:anchorId="73FD9477" wp14:editId="62357D2F">
              <wp:simplePos x="635" y="635"/>
              <wp:positionH relativeFrom="page">
                <wp:align>center</wp:align>
              </wp:positionH>
              <wp:positionV relativeFrom="page">
                <wp:align>bottom</wp:align>
              </wp:positionV>
              <wp:extent cx="443865" cy="443865"/>
              <wp:effectExtent l="0" t="0" r="635" b="0"/>
              <wp:wrapNone/>
              <wp:docPr id="98" name="Text Box 9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FB879E"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FD9477" id="_x0000_t202" coordsize="21600,21600" o:spt="202" path="m,l,21600r21600,l21600,xe">
              <v:stroke joinstyle="miter"/>
              <v:path gradientshapeok="t" o:connecttype="rect"/>
            </v:shapetype>
            <v:shape id="Text Box 98" o:spid="_x0000_s1046"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46FB879E"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9FA66A2" w14:textId="77777777">
      <w:trPr>
        <w:trHeight w:val="397"/>
      </w:trPr>
      <w:tc>
        <w:tcPr>
          <w:tcW w:w="9071" w:type="dxa"/>
        </w:tcPr>
        <w:p w14:paraId="20215D34" w14:textId="3A59F605" w:rsidR="002B6635" w:rsidRDefault="0043192E" w:rsidP="002B6635">
          <w:pPr>
            <w:pStyle w:val="FooterOdd"/>
          </w:pPr>
          <w:r>
            <w:rPr>
              <w:noProof/>
            </w:rPr>
            <mc:AlternateContent>
              <mc:Choice Requires="wps">
                <w:drawing>
                  <wp:anchor distT="0" distB="0" distL="0" distR="0" simplePos="0" relativeHeight="251654144" behindDoc="0" locked="0" layoutInCell="1" allowOverlap="1" wp14:anchorId="5B49C557" wp14:editId="38247A84">
                    <wp:simplePos x="1037968" y="10256108"/>
                    <wp:positionH relativeFrom="page">
                      <wp:align>center</wp:align>
                    </wp:positionH>
                    <wp:positionV relativeFrom="page">
                      <wp:align>bottom</wp:align>
                    </wp:positionV>
                    <wp:extent cx="443865" cy="443865"/>
                    <wp:effectExtent l="0" t="0" r="635" b="0"/>
                    <wp:wrapNone/>
                    <wp:docPr id="94" name="Text Box 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6C929"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49C557" id="_x0000_t202" coordsize="21600,21600" o:spt="202" path="m,l,21600r21600,l21600,xe">
                    <v:stroke joinstyle="miter"/>
                    <v:path gradientshapeok="t" o:connecttype="rect"/>
                  </v:shapetype>
                  <v:shape id="Text Box 94" o:spid="_x0000_s1038" type="#_x0000_t202" alt="OFFICIAL" style="position:absolute;left:0;text-align:left;margin-left:0;margin-top:0;width:34.95pt;height:34.95pt;z-index:25165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5126C929"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v:textbox>
                    <w10:wrap anchorx="page" anchory="page"/>
                  </v:shape>
                </w:pict>
              </mc:Fallback>
            </mc:AlternateContent>
          </w:r>
          <w:r w:rsidR="00A1488C">
            <w:t xml:space="preserve"> Guidelines</w:t>
          </w:r>
        </w:p>
        <w:p w14:paraId="3B01663D" w14:textId="6095B2CD" w:rsidR="00CD157B" w:rsidRPr="00CB1FB7" w:rsidRDefault="00A1488C" w:rsidP="002B6635">
          <w:pPr>
            <w:pStyle w:val="FooterOdd"/>
            <w:rPr>
              <w:b/>
            </w:rPr>
          </w:pPr>
          <w:r>
            <w:t>Minor Variations</w:t>
          </w:r>
          <w:r w:rsidR="003338F3">
            <w:t xml:space="preserve"> V1 </w:t>
          </w:r>
          <w:r w:rsidR="00D03F97">
            <w:t>January 2026</w:t>
          </w:r>
        </w:p>
      </w:tc>
      <w:tc>
        <w:tcPr>
          <w:tcW w:w="340" w:type="dxa"/>
        </w:tcPr>
        <w:p w14:paraId="3FBBFD8A"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064023FB"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B5670" w14:textId="77777777" w:rsidR="004F0B50" w:rsidRDefault="0043192E">
    <w:pPr>
      <w:pStyle w:val="Footer"/>
    </w:pPr>
    <w:r>
      <w:rPr>
        <w:noProof/>
      </w:rPr>
      <mc:AlternateContent>
        <mc:Choice Requires="wps">
          <w:drawing>
            <wp:anchor distT="0" distB="0" distL="0" distR="0" simplePos="0" relativeHeight="251653120" behindDoc="0" locked="0" layoutInCell="1" allowOverlap="1" wp14:anchorId="53C1A586" wp14:editId="46F7F240">
              <wp:simplePos x="543697" y="10379676"/>
              <wp:positionH relativeFrom="page">
                <wp:align>center</wp:align>
              </wp:positionH>
              <wp:positionV relativeFrom="page">
                <wp:align>bottom</wp:align>
              </wp:positionV>
              <wp:extent cx="443865" cy="443865"/>
              <wp:effectExtent l="0" t="0" r="635" b="0"/>
              <wp:wrapNone/>
              <wp:docPr id="4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9C407B"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C1A586" id="_x0000_t202" coordsize="21600,21600" o:spt="202" path="m,l,21600r21600,l21600,xe">
              <v:stroke joinstyle="miter"/>
              <v:path gradientshapeok="t" o:connecttype="rect"/>
            </v:shapetype>
            <v:shape id="Text Box 46" o:spid="_x0000_s1039" type="#_x0000_t202" alt="OFFICIAL" style="position:absolute;margin-left:0;margin-top:0;width:34.95pt;height:34.95pt;z-index:251653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129C407B"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21CBB" w14:textId="77777777" w:rsidR="00D93E78" w:rsidRDefault="00D93E78">
    <w:pPr>
      <w:pStyle w:val="Footer"/>
    </w:pPr>
    <w:r>
      <w:rPr>
        <w:noProof/>
      </w:rPr>
      <mc:AlternateContent>
        <mc:Choice Requires="wps">
          <w:drawing>
            <wp:anchor distT="0" distB="0" distL="0" distR="0" simplePos="0" relativeHeight="251661312" behindDoc="0" locked="0" layoutInCell="1" allowOverlap="1" wp14:anchorId="1C76A5F8" wp14:editId="0EC9D3E5">
              <wp:simplePos x="543697" y="10379676"/>
              <wp:positionH relativeFrom="page">
                <wp:align>center</wp:align>
              </wp:positionH>
              <wp:positionV relativeFrom="page">
                <wp:align>bottom</wp:align>
              </wp:positionV>
              <wp:extent cx="443865" cy="443865"/>
              <wp:effectExtent l="0" t="0" r="635" b="0"/>
              <wp:wrapNone/>
              <wp:docPr id="1427123780" name="Text Box 14271237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844C3A" w14:textId="77777777" w:rsidR="00D93E78" w:rsidRPr="0043192E" w:rsidRDefault="00D93E78"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76A5F8" id="_x0000_t202" coordsize="21600,21600" o:spt="202" path="m,l,21600r21600,l21600,xe">
              <v:stroke joinstyle="miter"/>
              <v:path gradientshapeok="t" o:connecttype="rect"/>
            </v:shapetype>
            <v:shape id="Text Box 1427123780" o:spid="_x0000_s1040"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F844C3A" w14:textId="77777777" w:rsidR="00D93E78" w:rsidRPr="0043192E" w:rsidRDefault="00D93E78"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092E4" w14:textId="77777777" w:rsidR="0043192E" w:rsidRDefault="0043192E">
    <w:pPr>
      <w:pStyle w:val="Footer"/>
    </w:pPr>
    <w:r>
      <w:rPr>
        <w:noProof/>
      </w:rPr>
      <mc:AlternateContent>
        <mc:Choice Requires="wps">
          <w:drawing>
            <wp:anchor distT="0" distB="0" distL="0" distR="0" simplePos="0" relativeHeight="251656192" behindDoc="0" locked="0" layoutInCell="1" allowOverlap="1" wp14:anchorId="6FD29F87" wp14:editId="7E3EE5BE">
              <wp:simplePos x="635" y="635"/>
              <wp:positionH relativeFrom="page">
                <wp:align>center</wp:align>
              </wp:positionH>
              <wp:positionV relativeFrom="page">
                <wp:align>bottom</wp:align>
              </wp:positionV>
              <wp:extent cx="443865" cy="443865"/>
              <wp:effectExtent l="0" t="0" r="635" b="0"/>
              <wp:wrapNone/>
              <wp:docPr id="96" name="Text Box 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583760"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D29F87" id="_x0000_t202" coordsize="21600,21600" o:spt="202" path="m,l,21600r21600,l21600,xe">
              <v:stroke joinstyle="miter"/>
              <v:path gradientshapeok="t" o:connecttype="rect"/>
            </v:shapetype>
            <v:shape id="Text Box 96" o:spid="_x0000_s1041" type="#_x0000_t202" alt="OFFICIAL" style="position:absolute;margin-left:0;margin-top:0;width:34.95pt;height:34.9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72583760"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04AA3" w14:textId="77777777" w:rsidR="0043192E" w:rsidRDefault="0043192E">
    <w:pPr>
      <w:pStyle w:val="Footer"/>
    </w:pPr>
    <w:r>
      <w:rPr>
        <w:noProof/>
      </w:rPr>
      <mc:AlternateContent>
        <mc:Choice Requires="wps">
          <w:drawing>
            <wp:anchor distT="0" distB="0" distL="0" distR="0" simplePos="0" relativeHeight="251657216" behindDoc="0" locked="0" layoutInCell="1" allowOverlap="1" wp14:anchorId="4E0092D9" wp14:editId="070E6D2C">
              <wp:simplePos x="635" y="635"/>
              <wp:positionH relativeFrom="page">
                <wp:align>center</wp:align>
              </wp:positionH>
              <wp:positionV relativeFrom="page">
                <wp:align>bottom</wp:align>
              </wp:positionV>
              <wp:extent cx="443865" cy="443865"/>
              <wp:effectExtent l="0" t="0" r="635" b="0"/>
              <wp:wrapNone/>
              <wp:docPr id="97" name="Text Box 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A461AB"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0092D9" id="_x0000_t202" coordsize="21600,21600" o:spt="202" path="m,l,21600r21600,l21600,xe">
              <v:stroke joinstyle="miter"/>
              <v:path gradientshapeok="t" o:connecttype="rect"/>
            </v:shapetype>
            <v:shape id="Text Box 97" o:spid="_x0000_s1042" type="#_x0000_t202" alt="OFFICIAL" style="position:absolute;margin-left:0;margin-top:0;width:34.95pt;height:34.9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74A461AB"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5387B" w14:textId="77777777" w:rsidR="0043192E" w:rsidRDefault="0043192E">
    <w:pPr>
      <w:pStyle w:val="Footer"/>
    </w:pPr>
    <w:r>
      <w:rPr>
        <w:noProof/>
      </w:rPr>
      <mc:AlternateContent>
        <mc:Choice Requires="wps">
          <w:drawing>
            <wp:anchor distT="0" distB="0" distL="0" distR="0" simplePos="0" relativeHeight="251655168" behindDoc="0" locked="0" layoutInCell="1" allowOverlap="1" wp14:anchorId="4F7ED865" wp14:editId="5040895C">
              <wp:simplePos x="635" y="635"/>
              <wp:positionH relativeFrom="page">
                <wp:align>center</wp:align>
              </wp:positionH>
              <wp:positionV relativeFrom="page">
                <wp:align>bottom</wp:align>
              </wp:positionV>
              <wp:extent cx="443865" cy="443865"/>
              <wp:effectExtent l="0" t="0" r="635" b="0"/>
              <wp:wrapNone/>
              <wp:docPr id="95" name="Text Box 9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01B151"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7ED865" id="_x0000_t202" coordsize="21600,21600" o:spt="202" path="m,l,21600r21600,l21600,xe">
              <v:stroke joinstyle="miter"/>
              <v:path gradientshapeok="t" o:connecttype="rect"/>
            </v:shapetype>
            <v:shape id="Text Box 95" o:spid="_x0000_s1043" type="#_x0000_t202" alt="OFFICIAL" style="position:absolute;margin-left:0;margin-top:0;width:34.95pt;height:34.95pt;z-index:251655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0301B151"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F4A20" w14:textId="77777777" w:rsidR="0043192E" w:rsidRDefault="0043192E">
    <w:pPr>
      <w:pStyle w:val="Footer"/>
    </w:pPr>
    <w:r>
      <w:rPr>
        <w:noProof/>
      </w:rPr>
      <mc:AlternateContent>
        <mc:Choice Requires="wps">
          <w:drawing>
            <wp:anchor distT="0" distB="0" distL="0" distR="0" simplePos="0" relativeHeight="251659264" behindDoc="0" locked="0" layoutInCell="1" allowOverlap="1" wp14:anchorId="48677142" wp14:editId="4370DAA0">
              <wp:simplePos x="635" y="635"/>
              <wp:positionH relativeFrom="page">
                <wp:align>center</wp:align>
              </wp:positionH>
              <wp:positionV relativeFrom="page">
                <wp:align>bottom</wp:align>
              </wp:positionV>
              <wp:extent cx="443865" cy="443865"/>
              <wp:effectExtent l="0" t="0" r="635" b="0"/>
              <wp:wrapNone/>
              <wp:docPr id="99" name="Text Box 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C3E012"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677142" id="_x0000_t202" coordsize="21600,21600" o:spt="202" path="m,l,21600r21600,l21600,xe">
              <v:stroke joinstyle="miter"/>
              <v:path gradientshapeok="t" o:connecttype="rect"/>
            </v:shapetype>
            <v:shape id="Text Box 99" o:spid="_x0000_s1044"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4BC3E012"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073B7" w14:textId="77777777" w:rsidR="0043192E" w:rsidRDefault="0043192E">
    <w:pPr>
      <w:pStyle w:val="Footer"/>
    </w:pPr>
    <w:r>
      <w:rPr>
        <w:noProof/>
      </w:rPr>
      <mc:AlternateContent>
        <mc:Choice Requires="wps">
          <w:drawing>
            <wp:anchor distT="0" distB="0" distL="0" distR="0" simplePos="0" relativeHeight="251660288" behindDoc="0" locked="0" layoutInCell="1" allowOverlap="1" wp14:anchorId="5B800A4F" wp14:editId="5A185EE6">
              <wp:simplePos x="635" y="635"/>
              <wp:positionH relativeFrom="page">
                <wp:align>center</wp:align>
              </wp:positionH>
              <wp:positionV relativeFrom="page">
                <wp:align>bottom</wp:align>
              </wp:positionV>
              <wp:extent cx="443865" cy="443865"/>
              <wp:effectExtent l="0" t="0" r="635" b="0"/>
              <wp:wrapNone/>
              <wp:docPr id="100" name="Text Box 1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42776"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800A4F" id="_x0000_t202" coordsize="21600,21600" o:spt="202" path="m,l,21600r21600,l21600,xe">
              <v:stroke joinstyle="miter"/>
              <v:path gradientshapeok="t" o:connecttype="rect"/>
            </v:shapetype>
            <v:shape id="Text Box 100" o:spid="_x0000_s1045"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textbox style="mso-fit-shape-to-text:t" inset="0,0,0,15pt">
                <w:txbxContent>
                  <w:p w14:paraId="76442776" w14:textId="77777777" w:rsidR="0043192E" w:rsidRPr="0043192E" w:rsidRDefault="0043192E" w:rsidP="0043192E">
                    <w:pPr>
                      <w:spacing w:after="0"/>
                      <w:rPr>
                        <w:rFonts w:ascii="Calibri" w:eastAsia="Calibri" w:hAnsi="Calibri" w:cs="Calibri"/>
                        <w:noProof/>
                        <w:color w:val="000000"/>
                        <w:sz w:val="24"/>
                        <w:szCs w:val="24"/>
                      </w:rPr>
                    </w:pPr>
                    <w:r w:rsidRPr="0043192E">
                      <w:rPr>
                        <w:rFonts w:ascii="Calibri" w:eastAsia="Calibri" w:hAnsi="Calibri" w:cs="Calibri"/>
                        <w:noProof/>
                        <w:color w:val="00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16CAA" w14:textId="77777777" w:rsidR="00701C9B" w:rsidRPr="0056073C" w:rsidRDefault="00701C9B" w:rsidP="005D764F">
      <w:pPr>
        <w:pStyle w:val="FootnoteSeparator"/>
      </w:pPr>
    </w:p>
  </w:footnote>
  <w:footnote w:type="continuationSeparator" w:id="0">
    <w:p w14:paraId="24113C16" w14:textId="77777777" w:rsidR="00701C9B" w:rsidRPr="00CA30B7" w:rsidRDefault="00701C9B" w:rsidP="006D5A90">
      <w:pPr>
        <w:rPr>
          <w:lang w:val="en-US"/>
        </w:rPr>
      </w:pPr>
      <w:r w:rsidRPr="00CA30B7">
        <w:rPr>
          <w:lang w:val="en-US"/>
        </w:rPr>
        <w:t>_______</w:t>
      </w:r>
    </w:p>
  </w:footnote>
  <w:footnote w:type="continuationNotice" w:id="1">
    <w:p w14:paraId="1F7CC22E" w14:textId="77777777" w:rsidR="00701C9B" w:rsidRDefault="00701C9B"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51171" w14:textId="608544D8" w:rsidR="00D93E78" w:rsidRDefault="00D93E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B0652" w14:textId="77777777" w:rsidR="00212459" w:rsidRPr="00CD157B" w:rsidRDefault="00212459" w:rsidP="00CD15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3573039"/>
      <w:docPartObj>
        <w:docPartGallery w:val="Watermarks"/>
        <w:docPartUnique/>
      </w:docPartObj>
    </w:sdtPr>
    <w:sdtContent>
      <w:p w14:paraId="67EF5D5F" w14:textId="77777777" w:rsidR="00CD157B" w:rsidRPr="00CD157B" w:rsidRDefault="00000000" w:rsidP="00CD157B">
        <w:pPr>
          <w:pStyle w:val="Header"/>
        </w:pPr>
        <w:r>
          <w:rPr>
            <w:noProof/>
          </w:rPr>
          <w:pict w14:anchorId="56E273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style="position:absolute;margin-left:0;margin-top:0;width:485.35pt;height:194.1pt;rotation:315;z-index:-251654144;mso-wrap-edited:f;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F50457C"/>
    <w:lvl w:ilvl="0">
      <w:start w:val="1"/>
      <w:numFmt w:val="decimal"/>
      <w:lvlText w:val="%1."/>
      <w:lvlJc w:val="left"/>
      <w:pPr>
        <w:tabs>
          <w:tab w:val="num" w:pos="643"/>
        </w:tabs>
        <w:ind w:left="643" w:hanging="360"/>
      </w:pPr>
    </w:lvl>
  </w:abstractNum>
  <w:abstractNum w:abstractNumId="1" w15:restartNumberingAfterBreak="0">
    <w:nsid w:val="FFFFFF88"/>
    <w:multiLevelType w:val="singleLevel"/>
    <w:tmpl w:val="24229FC0"/>
    <w:lvl w:ilvl="0">
      <w:start w:val="1"/>
      <w:numFmt w:val="decimal"/>
      <w:lvlText w:val="%1."/>
      <w:lvlJc w:val="left"/>
      <w:pPr>
        <w:tabs>
          <w:tab w:val="num" w:pos="360"/>
        </w:tabs>
        <w:ind w:left="360" w:hanging="360"/>
      </w:pPr>
    </w:lvl>
  </w:abstractNum>
  <w:abstractNum w:abstractNumId="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6145FB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10350277"/>
    <w:multiLevelType w:val="multilevel"/>
    <w:tmpl w:val="5738977E"/>
    <w:name w:val="HeadingsNumbered"/>
    <w:lvl w:ilvl="0">
      <w:start w:val="1"/>
      <w:numFmt w:val="decimal"/>
      <w:lvlRestart w:val="0"/>
      <w:pStyle w:val="Heading1"/>
      <w:suff w:val="space"/>
      <w:lvlText w:val="%1."/>
      <w:lvlJc w:val="left"/>
      <w:pPr>
        <w:ind w:left="0" w:firstLine="0"/>
      </w:pPr>
      <w:rPr>
        <w:rFonts w:hint="default"/>
        <w:spacing w:val="0"/>
        <w:sz w:val="40"/>
        <w:szCs w:val="40"/>
      </w:rPr>
    </w:lvl>
    <w:lvl w:ilvl="1">
      <w:start w:val="1"/>
      <w:numFmt w:val="decimal"/>
      <w:pStyle w:val="Heading2"/>
      <w:suff w:val="space"/>
      <w:lvlText w:val="%1.%2"/>
      <w:lvlJc w:val="left"/>
      <w:pPr>
        <w:ind w:left="0" w:firstLine="0"/>
      </w:pPr>
      <w:rPr>
        <w:rFonts w:hint="default"/>
        <w:spacing w:val="0"/>
        <w:sz w:val="28"/>
        <w:szCs w:val="28"/>
      </w:rPr>
    </w:lvl>
    <w:lvl w:ilvl="2">
      <w:start w:val="1"/>
      <w:numFmt w:val="decimal"/>
      <w:pStyle w:val="Heading3"/>
      <w:suff w:val="space"/>
      <w:lvlText w:val="%1.%2.%3"/>
      <w:lvlJc w:val="left"/>
      <w:pPr>
        <w:ind w:left="0" w:firstLine="0"/>
      </w:pPr>
      <w:rPr>
        <w:rFonts w:hint="default"/>
        <w:spacing w:val="0"/>
        <w:sz w:val="28"/>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9" w15:restartNumberingAfterBreak="0">
    <w:nsid w:val="16DA545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343741"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343741" w:themeColor="text2"/>
        <w:position w:val="2"/>
        <w:sz w:val="20"/>
      </w:rPr>
    </w:lvl>
    <w:lvl w:ilvl="2">
      <w:start w:val="1"/>
      <w:numFmt w:val="bullet"/>
      <w:lvlText w:val="–"/>
      <w:lvlJc w:val="left"/>
      <w:pPr>
        <w:tabs>
          <w:tab w:val="num" w:pos="1361"/>
        </w:tabs>
        <w:ind w:left="1361" w:hanging="340"/>
      </w:pPr>
      <w:rPr>
        <w:rFonts w:ascii="Arial" w:hAnsi="Arial" w:hint="default"/>
        <w:color w:val="343741"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4"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5"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7"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8"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343741"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1"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343741"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2" w15:restartNumberingAfterBreak="0">
    <w:nsid w:val="40CB766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343741"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4"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7"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8" w15:restartNumberingAfterBreak="0">
    <w:nsid w:val="4EF01645"/>
    <w:multiLevelType w:val="multilevel"/>
    <w:tmpl w:val="0A525AF2"/>
    <w:name w:val="Bullets2"/>
    <w:lvl w:ilvl="0">
      <w:start w:val="1"/>
      <w:numFmt w:val="decimal"/>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0"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1"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2"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5"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6" w15:restartNumberingAfterBreak="0">
    <w:nsid w:val="5B35417D"/>
    <w:multiLevelType w:val="hybridMultilevel"/>
    <w:tmpl w:val="470AA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8"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343741" w:themeColor="text2"/>
      </w:rPr>
    </w:lvl>
    <w:lvl w:ilvl="1">
      <w:start w:val="1"/>
      <w:numFmt w:val="bullet"/>
      <w:lvlText w:val="–"/>
      <w:lvlJc w:val="left"/>
      <w:pPr>
        <w:ind w:left="539" w:hanging="227"/>
      </w:pPr>
      <w:rPr>
        <w:rFonts w:ascii="Arial" w:hAnsi="Arial" w:hint="default"/>
        <w:color w:val="343741"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9"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0"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343741" w:themeColor="text2"/>
        <w:sz w:val="32"/>
      </w:rPr>
    </w:lvl>
    <w:lvl w:ilvl="1">
      <w:start w:val="1"/>
      <w:numFmt w:val="decimal"/>
      <w:lvlText w:val="%2."/>
      <w:lvlJc w:val="left"/>
      <w:pPr>
        <w:tabs>
          <w:tab w:val="num" w:pos="992"/>
        </w:tabs>
        <w:ind w:left="992" w:hanging="992"/>
      </w:pPr>
      <w:rPr>
        <w:rFonts w:hint="default"/>
        <w:b w:val="0"/>
        <w:i w:val="0"/>
        <w:color w:val="343741"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343741"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2" w15:restartNumberingAfterBreak="0">
    <w:nsid w:val="71092563"/>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4"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343741"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343741" w:themeColor="text2"/>
        <w:position w:val="2"/>
        <w:sz w:val="20"/>
      </w:rPr>
    </w:lvl>
    <w:lvl w:ilvl="2">
      <w:start w:val="1"/>
      <w:numFmt w:val="bullet"/>
      <w:lvlText w:val="–"/>
      <w:lvlJc w:val="left"/>
      <w:pPr>
        <w:tabs>
          <w:tab w:val="num" w:pos="1361"/>
        </w:tabs>
        <w:ind w:left="1361" w:hanging="340"/>
      </w:pPr>
      <w:rPr>
        <w:rFonts w:ascii="Arial" w:hAnsi="Arial" w:hint="default"/>
        <w:color w:val="343741"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7D284207"/>
    <w:multiLevelType w:val="multilevel"/>
    <w:tmpl w:val="70D2873A"/>
    <w:name w:val="Lst_HighlightBullets"/>
    <w:lvl w:ilvl="0">
      <w:start w:val="1"/>
      <w:numFmt w:val="bullet"/>
      <w:pStyle w:val="HighlightBoxBullet"/>
      <w:lvlText w:val=""/>
      <w:lvlJc w:val="left"/>
      <w:pPr>
        <w:ind w:left="587" w:hanging="360"/>
      </w:pPr>
      <w:rPr>
        <w:rFonts w:ascii="Symbol" w:hAnsi="Symbol" w:hint="default"/>
        <w:color w:val="343741"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6"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343741"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12"/>
  </w:num>
  <w:num w:numId="2" w16cid:durableId="170411264">
    <w:abstractNumId w:val="37"/>
  </w:num>
  <w:num w:numId="3" w16cid:durableId="985085104">
    <w:abstractNumId w:val="11"/>
  </w:num>
  <w:num w:numId="4" w16cid:durableId="1872112631">
    <w:abstractNumId w:val="13"/>
  </w:num>
  <w:num w:numId="5" w16cid:durableId="336812815">
    <w:abstractNumId w:val="24"/>
  </w:num>
  <w:num w:numId="6" w16cid:durableId="155153463">
    <w:abstractNumId w:val="2"/>
  </w:num>
  <w:num w:numId="7" w16cid:durableId="1428236886">
    <w:abstractNumId w:val="26"/>
  </w:num>
  <w:num w:numId="8" w16cid:durableId="103154041">
    <w:abstractNumId w:val="28"/>
  </w:num>
  <w:num w:numId="9" w16cid:durableId="1308436166">
    <w:abstractNumId w:val="25"/>
  </w:num>
  <w:num w:numId="10" w16cid:durableId="1335643199">
    <w:abstractNumId w:val="34"/>
  </w:num>
  <w:num w:numId="11" w16cid:durableId="384449836">
    <w:abstractNumId w:val="8"/>
  </w:num>
  <w:num w:numId="12" w16cid:durableId="1160577431">
    <w:abstractNumId w:val="27"/>
  </w:num>
  <w:num w:numId="13" w16cid:durableId="1673139647">
    <w:abstractNumId w:val="16"/>
  </w:num>
  <w:num w:numId="14" w16cid:durableId="1742215375">
    <w:abstractNumId w:val="45"/>
  </w:num>
  <w:num w:numId="15" w16cid:durableId="664823544">
    <w:abstractNumId w:val="41"/>
  </w:num>
  <w:num w:numId="16" w16cid:durableId="14308564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728334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62206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757535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43562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000707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339575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76889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67702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953309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3915140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903567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53465135">
    <w:abstractNumId w:val="35"/>
  </w:num>
  <w:num w:numId="29" w16cid:durableId="12945597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5523921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3741972">
    <w:abstractNumId w:val="1"/>
  </w:num>
  <w:num w:numId="32" w16cid:durableId="1877769098">
    <w:abstractNumId w:val="1"/>
  </w:num>
  <w:num w:numId="33" w16cid:durableId="371538865">
    <w:abstractNumId w:val="0"/>
  </w:num>
  <w:num w:numId="34" w16cid:durableId="1705447135">
    <w:abstractNumId w:val="1"/>
  </w:num>
  <w:num w:numId="35" w16cid:durableId="1826316510">
    <w:abstractNumId w:val="0"/>
  </w:num>
  <w:num w:numId="36" w16cid:durableId="1216313599">
    <w:abstractNumId w:val="1"/>
  </w:num>
  <w:num w:numId="37" w16cid:durableId="545967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408817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6353740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293839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04083042">
    <w:abstractNumId w:val="36"/>
  </w:num>
  <w:num w:numId="42" w16cid:durableId="859049875">
    <w:abstractNumId w:val="22"/>
  </w:num>
  <w:num w:numId="43" w16cid:durableId="72552614">
    <w:abstractNumId w:val="42"/>
  </w:num>
  <w:num w:numId="44" w16cid:durableId="1796096306">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2"/>
    <w:docVar w:name="ColourTheme" w:val="Colourful"/>
    <w:docVar w:name="ContentiousSubject" w:val="False"/>
    <w:docVar w:name="CoverCoBranded" w:val="False"/>
    <w:docVar w:name="CoverLayout" w:val="One"/>
    <w:docVar w:name="CoverProjectBar" w:val="Tru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True"/>
    <w:docVar w:name="Heading2Numbered" w:val="True"/>
    <w:docVar w:name="Heading3Numbered" w:val="Tru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Draft"/>
    <w:docVar w:name="xAppendixName" w:val="Appendix"/>
    <w:docVar w:name="xHeadingsNumbered" w:val="True"/>
    <w:docVar w:name="xTOCApp" w:val="S"/>
    <w:docVar w:name="xTOCFigure" w:val="H"/>
    <w:docVar w:name="xTOCH2" w:val="Y"/>
    <w:docVar w:name="xTOCH3" w:val="Y"/>
    <w:docVar w:name="xTOCH4" w:val="Y"/>
    <w:docVar w:name="xTOCTable" w:val="H"/>
  </w:docVars>
  <w:rsids>
    <w:rsidRoot w:val="00482DBE"/>
    <w:rsid w:val="00000194"/>
    <w:rsid w:val="000001CB"/>
    <w:rsid w:val="00000812"/>
    <w:rsid w:val="00000901"/>
    <w:rsid w:val="00000D1B"/>
    <w:rsid w:val="00001D81"/>
    <w:rsid w:val="00002691"/>
    <w:rsid w:val="00003260"/>
    <w:rsid w:val="000034EB"/>
    <w:rsid w:val="000035F6"/>
    <w:rsid w:val="00004327"/>
    <w:rsid w:val="00004496"/>
    <w:rsid w:val="00004810"/>
    <w:rsid w:val="00004A68"/>
    <w:rsid w:val="00004EEE"/>
    <w:rsid w:val="000058A9"/>
    <w:rsid w:val="00005CCD"/>
    <w:rsid w:val="00006884"/>
    <w:rsid w:val="000068CA"/>
    <w:rsid w:val="0000736B"/>
    <w:rsid w:val="00007A11"/>
    <w:rsid w:val="00010569"/>
    <w:rsid w:val="000105A9"/>
    <w:rsid w:val="000112BF"/>
    <w:rsid w:val="000116E3"/>
    <w:rsid w:val="00011C29"/>
    <w:rsid w:val="00011ED4"/>
    <w:rsid w:val="00011F46"/>
    <w:rsid w:val="0001216C"/>
    <w:rsid w:val="000121C7"/>
    <w:rsid w:val="000122AE"/>
    <w:rsid w:val="0001248F"/>
    <w:rsid w:val="000125A5"/>
    <w:rsid w:val="000128AB"/>
    <w:rsid w:val="0001294B"/>
    <w:rsid w:val="00012BCD"/>
    <w:rsid w:val="00012D6E"/>
    <w:rsid w:val="00012FAF"/>
    <w:rsid w:val="0001307F"/>
    <w:rsid w:val="00013173"/>
    <w:rsid w:val="000133B3"/>
    <w:rsid w:val="0001377C"/>
    <w:rsid w:val="000139F9"/>
    <w:rsid w:val="00013C91"/>
    <w:rsid w:val="0001463E"/>
    <w:rsid w:val="000147D8"/>
    <w:rsid w:val="00014A66"/>
    <w:rsid w:val="00014AD2"/>
    <w:rsid w:val="00014AD6"/>
    <w:rsid w:val="000152AC"/>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3847"/>
    <w:rsid w:val="00024692"/>
    <w:rsid w:val="00024DE5"/>
    <w:rsid w:val="00024F9A"/>
    <w:rsid w:val="0002586C"/>
    <w:rsid w:val="00025CA3"/>
    <w:rsid w:val="000265EA"/>
    <w:rsid w:val="00026DA1"/>
    <w:rsid w:val="00026DC2"/>
    <w:rsid w:val="00026F6C"/>
    <w:rsid w:val="000273C5"/>
    <w:rsid w:val="00027BBC"/>
    <w:rsid w:val="00027F50"/>
    <w:rsid w:val="00027FA8"/>
    <w:rsid w:val="00030105"/>
    <w:rsid w:val="00030A38"/>
    <w:rsid w:val="00030A96"/>
    <w:rsid w:val="00030DB0"/>
    <w:rsid w:val="0003160B"/>
    <w:rsid w:val="00031DCE"/>
    <w:rsid w:val="000326CF"/>
    <w:rsid w:val="00032A39"/>
    <w:rsid w:val="0003300C"/>
    <w:rsid w:val="000332EC"/>
    <w:rsid w:val="000337A3"/>
    <w:rsid w:val="00033B66"/>
    <w:rsid w:val="0003403B"/>
    <w:rsid w:val="000340A9"/>
    <w:rsid w:val="000343D3"/>
    <w:rsid w:val="000346D1"/>
    <w:rsid w:val="00034E7A"/>
    <w:rsid w:val="0003565D"/>
    <w:rsid w:val="00036064"/>
    <w:rsid w:val="000360F2"/>
    <w:rsid w:val="00036D45"/>
    <w:rsid w:val="00037321"/>
    <w:rsid w:val="000374E9"/>
    <w:rsid w:val="00037830"/>
    <w:rsid w:val="00037F96"/>
    <w:rsid w:val="0004015B"/>
    <w:rsid w:val="000408B7"/>
    <w:rsid w:val="00040E63"/>
    <w:rsid w:val="00040EB4"/>
    <w:rsid w:val="000411A2"/>
    <w:rsid w:val="00041613"/>
    <w:rsid w:val="00041B06"/>
    <w:rsid w:val="00042903"/>
    <w:rsid w:val="00043F27"/>
    <w:rsid w:val="00043FEB"/>
    <w:rsid w:val="00044607"/>
    <w:rsid w:val="00044A5B"/>
    <w:rsid w:val="00044F38"/>
    <w:rsid w:val="0004603D"/>
    <w:rsid w:val="0004675A"/>
    <w:rsid w:val="00046F44"/>
    <w:rsid w:val="000470FB"/>
    <w:rsid w:val="000473F4"/>
    <w:rsid w:val="000506BE"/>
    <w:rsid w:val="00050713"/>
    <w:rsid w:val="00050A0A"/>
    <w:rsid w:val="00050F0B"/>
    <w:rsid w:val="000519E1"/>
    <w:rsid w:val="00051BFC"/>
    <w:rsid w:val="00051D5C"/>
    <w:rsid w:val="00052454"/>
    <w:rsid w:val="0005252A"/>
    <w:rsid w:val="0005277A"/>
    <w:rsid w:val="000528CB"/>
    <w:rsid w:val="00052FBD"/>
    <w:rsid w:val="000531C8"/>
    <w:rsid w:val="00053C58"/>
    <w:rsid w:val="00053CC3"/>
    <w:rsid w:val="00054A64"/>
    <w:rsid w:val="0005578D"/>
    <w:rsid w:val="00055A62"/>
    <w:rsid w:val="00055D11"/>
    <w:rsid w:val="00056024"/>
    <w:rsid w:val="0005684D"/>
    <w:rsid w:val="000574CC"/>
    <w:rsid w:val="000574DD"/>
    <w:rsid w:val="00057EB4"/>
    <w:rsid w:val="00060B9F"/>
    <w:rsid w:val="000610DD"/>
    <w:rsid w:val="0006141F"/>
    <w:rsid w:val="000614FD"/>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142"/>
    <w:rsid w:val="00070419"/>
    <w:rsid w:val="00070773"/>
    <w:rsid w:val="0007095A"/>
    <w:rsid w:val="00070B05"/>
    <w:rsid w:val="0007166A"/>
    <w:rsid w:val="00071F8E"/>
    <w:rsid w:val="00071FC0"/>
    <w:rsid w:val="00072080"/>
    <w:rsid w:val="0007232D"/>
    <w:rsid w:val="0007247D"/>
    <w:rsid w:val="00072E7B"/>
    <w:rsid w:val="00073320"/>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1719"/>
    <w:rsid w:val="000823F2"/>
    <w:rsid w:val="0008257E"/>
    <w:rsid w:val="00082701"/>
    <w:rsid w:val="00082CAC"/>
    <w:rsid w:val="00082EEC"/>
    <w:rsid w:val="00082F2B"/>
    <w:rsid w:val="00083038"/>
    <w:rsid w:val="00083241"/>
    <w:rsid w:val="000835CD"/>
    <w:rsid w:val="000838F2"/>
    <w:rsid w:val="00084244"/>
    <w:rsid w:val="0008438B"/>
    <w:rsid w:val="000843B4"/>
    <w:rsid w:val="00084998"/>
    <w:rsid w:val="00084E5E"/>
    <w:rsid w:val="0008506D"/>
    <w:rsid w:val="00085767"/>
    <w:rsid w:val="00085B6D"/>
    <w:rsid w:val="00085E61"/>
    <w:rsid w:val="00086400"/>
    <w:rsid w:val="0008678B"/>
    <w:rsid w:val="00086C5B"/>
    <w:rsid w:val="00087019"/>
    <w:rsid w:val="0008708D"/>
    <w:rsid w:val="00087157"/>
    <w:rsid w:val="000872BC"/>
    <w:rsid w:val="0008765C"/>
    <w:rsid w:val="00087A5A"/>
    <w:rsid w:val="00087AA2"/>
    <w:rsid w:val="00087CE5"/>
    <w:rsid w:val="00087D33"/>
    <w:rsid w:val="00087DBC"/>
    <w:rsid w:val="0009026C"/>
    <w:rsid w:val="00090C31"/>
    <w:rsid w:val="00090CB5"/>
    <w:rsid w:val="00090D68"/>
    <w:rsid w:val="0009129D"/>
    <w:rsid w:val="000913B9"/>
    <w:rsid w:val="00091C6D"/>
    <w:rsid w:val="00091E67"/>
    <w:rsid w:val="000922A4"/>
    <w:rsid w:val="00092418"/>
    <w:rsid w:val="00092C13"/>
    <w:rsid w:val="00093AB0"/>
    <w:rsid w:val="00093DB2"/>
    <w:rsid w:val="00094652"/>
    <w:rsid w:val="00094887"/>
    <w:rsid w:val="00094C04"/>
    <w:rsid w:val="00095774"/>
    <w:rsid w:val="000957C3"/>
    <w:rsid w:val="000958FC"/>
    <w:rsid w:val="00095B03"/>
    <w:rsid w:val="00095BF8"/>
    <w:rsid w:val="00095E93"/>
    <w:rsid w:val="0009618E"/>
    <w:rsid w:val="0009636C"/>
    <w:rsid w:val="00097178"/>
    <w:rsid w:val="000971A5"/>
    <w:rsid w:val="000974B0"/>
    <w:rsid w:val="00097647"/>
    <w:rsid w:val="000976B0"/>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95C"/>
    <w:rsid w:val="000A2A5F"/>
    <w:rsid w:val="000A3203"/>
    <w:rsid w:val="000A3E5B"/>
    <w:rsid w:val="000A43C4"/>
    <w:rsid w:val="000A4DD8"/>
    <w:rsid w:val="000A513C"/>
    <w:rsid w:val="000A51AC"/>
    <w:rsid w:val="000A5285"/>
    <w:rsid w:val="000A55E9"/>
    <w:rsid w:val="000A56AA"/>
    <w:rsid w:val="000A6056"/>
    <w:rsid w:val="000A64D2"/>
    <w:rsid w:val="000A64DF"/>
    <w:rsid w:val="000A65C4"/>
    <w:rsid w:val="000A6AD7"/>
    <w:rsid w:val="000A6E15"/>
    <w:rsid w:val="000B010B"/>
    <w:rsid w:val="000B02C8"/>
    <w:rsid w:val="000B07C0"/>
    <w:rsid w:val="000B1783"/>
    <w:rsid w:val="000B22C3"/>
    <w:rsid w:val="000B2770"/>
    <w:rsid w:val="000B36D8"/>
    <w:rsid w:val="000B47F9"/>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1E5C"/>
    <w:rsid w:val="000C254D"/>
    <w:rsid w:val="000C269E"/>
    <w:rsid w:val="000C2D7C"/>
    <w:rsid w:val="000C30CF"/>
    <w:rsid w:val="000C3365"/>
    <w:rsid w:val="000C3390"/>
    <w:rsid w:val="000C3827"/>
    <w:rsid w:val="000C3AF3"/>
    <w:rsid w:val="000C3BCA"/>
    <w:rsid w:val="000C4032"/>
    <w:rsid w:val="000C4237"/>
    <w:rsid w:val="000C440C"/>
    <w:rsid w:val="000C4598"/>
    <w:rsid w:val="000C46FD"/>
    <w:rsid w:val="000C4A68"/>
    <w:rsid w:val="000C4AFB"/>
    <w:rsid w:val="000C5C01"/>
    <w:rsid w:val="000C620E"/>
    <w:rsid w:val="000C765F"/>
    <w:rsid w:val="000C7705"/>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5FE"/>
    <w:rsid w:val="000D2B3D"/>
    <w:rsid w:val="000D319F"/>
    <w:rsid w:val="000D36F9"/>
    <w:rsid w:val="000D3881"/>
    <w:rsid w:val="000D3CAE"/>
    <w:rsid w:val="000D487A"/>
    <w:rsid w:val="000D4AC1"/>
    <w:rsid w:val="000D5000"/>
    <w:rsid w:val="000D5386"/>
    <w:rsid w:val="000D5967"/>
    <w:rsid w:val="000D5CE1"/>
    <w:rsid w:val="000D6417"/>
    <w:rsid w:val="000D6482"/>
    <w:rsid w:val="000D66AF"/>
    <w:rsid w:val="000D66C4"/>
    <w:rsid w:val="000D7227"/>
    <w:rsid w:val="000D73BF"/>
    <w:rsid w:val="000D73C9"/>
    <w:rsid w:val="000D7514"/>
    <w:rsid w:val="000D752F"/>
    <w:rsid w:val="000D7AF3"/>
    <w:rsid w:val="000D7F5B"/>
    <w:rsid w:val="000E0068"/>
    <w:rsid w:val="000E1777"/>
    <w:rsid w:val="000E2BFA"/>
    <w:rsid w:val="000E2E35"/>
    <w:rsid w:val="000E2F22"/>
    <w:rsid w:val="000E2F7C"/>
    <w:rsid w:val="000E3383"/>
    <w:rsid w:val="000E3433"/>
    <w:rsid w:val="000E35EE"/>
    <w:rsid w:val="000E38AA"/>
    <w:rsid w:val="000E3C36"/>
    <w:rsid w:val="000E4126"/>
    <w:rsid w:val="000E4539"/>
    <w:rsid w:val="000E4946"/>
    <w:rsid w:val="000E4C51"/>
    <w:rsid w:val="000E4D36"/>
    <w:rsid w:val="000E5431"/>
    <w:rsid w:val="000E57A7"/>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486"/>
    <w:rsid w:val="000F39C2"/>
    <w:rsid w:val="000F3B55"/>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040"/>
    <w:rsid w:val="00101154"/>
    <w:rsid w:val="00101215"/>
    <w:rsid w:val="00101A91"/>
    <w:rsid w:val="00101FF8"/>
    <w:rsid w:val="001023F4"/>
    <w:rsid w:val="001028B4"/>
    <w:rsid w:val="00102D94"/>
    <w:rsid w:val="0010304F"/>
    <w:rsid w:val="00103C12"/>
    <w:rsid w:val="001042E1"/>
    <w:rsid w:val="0010455D"/>
    <w:rsid w:val="001045ED"/>
    <w:rsid w:val="00104C22"/>
    <w:rsid w:val="0010532E"/>
    <w:rsid w:val="00105C00"/>
    <w:rsid w:val="00105C15"/>
    <w:rsid w:val="00105FBE"/>
    <w:rsid w:val="00106BF0"/>
    <w:rsid w:val="00106C0C"/>
    <w:rsid w:val="0010708C"/>
    <w:rsid w:val="00107514"/>
    <w:rsid w:val="001076D2"/>
    <w:rsid w:val="00107C8F"/>
    <w:rsid w:val="00110047"/>
    <w:rsid w:val="0011038E"/>
    <w:rsid w:val="0011045B"/>
    <w:rsid w:val="00110623"/>
    <w:rsid w:val="00110760"/>
    <w:rsid w:val="0011087C"/>
    <w:rsid w:val="00110CBF"/>
    <w:rsid w:val="0011132C"/>
    <w:rsid w:val="001114CB"/>
    <w:rsid w:val="0011235E"/>
    <w:rsid w:val="001129F9"/>
    <w:rsid w:val="00112A56"/>
    <w:rsid w:val="00112EDB"/>
    <w:rsid w:val="00112FC9"/>
    <w:rsid w:val="00113496"/>
    <w:rsid w:val="0011371C"/>
    <w:rsid w:val="00113A48"/>
    <w:rsid w:val="00113D4F"/>
    <w:rsid w:val="00113D7B"/>
    <w:rsid w:val="00113EE7"/>
    <w:rsid w:val="0011429D"/>
    <w:rsid w:val="00114377"/>
    <w:rsid w:val="0011460A"/>
    <w:rsid w:val="0011480F"/>
    <w:rsid w:val="0011501B"/>
    <w:rsid w:val="001153CE"/>
    <w:rsid w:val="001156B1"/>
    <w:rsid w:val="0011585A"/>
    <w:rsid w:val="00116264"/>
    <w:rsid w:val="00116413"/>
    <w:rsid w:val="00116640"/>
    <w:rsid w:val="001167C6"/>
    <w:rsid w:val="001169AD"/>
    <w:rsid w:val="001176AC"/>
    <w:rsid w:val="001177D2"/>
    <w:rsid w:val="00117809"/>
    <w:rsid w:val="00120092"/>
    <w:rsid w:val="0012041B"/>
    <w:rsid w:val="00120D59"/>
    <w:rsid w:val="00120FDA"/>
    <w:rsid w:val="001218C4"/>
    <w:rsid w:val="00121D25"/>
    <w:rsid w:val="00122073"/>
    <w:rsid w:val="00122189"/>
    <w:rsid w:val="0012246B"/>
    <w:rsid w:val="001228AC"/>
    <w:rsid w:val="00122DF0"/>
    <w:rsid w:val="001230A0"/>
    <w:rsid w:val="00123111"/>
    <w:rsid w:val="00123633"/>
    <w:rsid w:val="001242E9"/>
    <w:rsid w:val="001244D8"/>
    <w:rsid w:val="00124782"/>
    <w:rsid w:val="0012486F"/>
    <w:rsid w:val="00124BC5"/>
    <w:rsid w:val="0012511D"/>
    <w:rsid w:val="001252B3"/>
    <w:rsid w:val="00125462"/>
    <w:rsid w:val="00125676"/>
    <w:rsid w:val="0012652C"/>
    <w:rsid w:val="001267C9"/>
    <w:rsid w:val="001268C6"/>
    <w:rsid w:val="00126943"/>
    <w:rsid w:val="001270EF"/>
    <w:rsid w:val="00127337"/>
    <w:rsid w:val="001274AA"/>
    <w:rsid w:val="001278BC"/>
    <w:rsid w:val="00127ED0"/>
    <w:rsid w:val="001302AB"/>
    <w:rsid w:val="0013044E"/>
    <w:rsid w:val="00130471"/>
    <w:rsid w:val="00130735"/>
    <w:rsid w:val="00130B14"/>
    <w:rsid w:val="0013134A"/>
    <w:rsid w:val="00131EA9"/>
    <w:rsid w:val="001320DB"/>
    <w:rsid w:val="00132534"/>
    <w:rsid w:val="00132ECF"/>
    <w:rsid w:val="00133CEB"/>
    <w:rsid w:val="00133DA1"/>
    <w:rsid w:val="00133EF1"/>
    <w:rsid w:val="00133FBF"/>
    <w:rsid w:val="00134222"/>
    <w:rsid w:val="00134985"/>
    <w:rsid w:val="001350E2"/>
    <w:rsid w:val="001357A7"/>
    <w:rsid w:val="001359FC"/>
    <w:rsid w:val="00135A21"/>
    <w:rsid w:val="0013609B"/>
    <w:rsid w:val="001369A6"/>
    <w:rsid w:val="001369F7"/>
    <w:rsid w:val="00136DBE"/>
    <w:rsid w:val="00136F81"/>
    <w:rsid w:val="001375DA"/>
    <w:rsid w:val="001378AA"/>
    <w:rsid w:val="00137A24"/>
    <w:rsid w:val="00137E68"/>
    <w:rsid w:val="001406CA"/>
    <w:rsid w:val="001409FF"/>
    <w:rsid w:val="001417FF"/>
    <w:rsid w:val="00141FDF"/>
    <w:rsid w:val="00142793"/>
    <w:rsid w:val="00142974"/>
    <w:rsid w:val="0014423E"/>
    <w:rsid w:val="00144787"/>
    <w:rsid w:val="00145F74"/>
    <w:rsid w:val="0014604E"/>
    <w:rsid w:val="00146947"/>
    <w:rsid w:val="00146F1D"/>
    <w:rsid w:val="00147141"/>
    <w:rsid w:val="0014722D"/>
    <w:rsid w:val="00147B60"/>
    <w:rsid w:val="001490C8"/>
    <w:rsid w:val="00150746"/>
    <w:rsid w:val="0015076A"/>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A54"/>
    <w:rsid w:val="00160C09"/>
    <w:rsid w:val="00160EA5"/>
    <w:rsid w:val="00161183"/>
    <w:rsid w:val="0016121C"/>
    <w:rsid w:val="00161450"/>
    <w:rsid w:val="00161A18"/>
    <w:rsid w:val="00161DFE"/>
    <w:rsid w:val="001622CF"/>
    <w:rsid w:val="00162508"/>
    <w:rsid w:val="0016271B"/>
    <w:rsid w:val="00162EBC"/>
    <w:rsid w:val="0016336A"/>
    <w:rsid w:val="00163A5B"/>
    <w:rsid w:val="00163A88"/>
    <w:rsid w:val="00163AB3"/>
    <w:rsid w:val="00164012"/>
    <w:rsid w:val="001640D2"/>
    <w:rsid w:val="001644C7"/>
    <w:rsid w:val="00164716"/>
    <w:rsid w:val="00164A05"/>
    <w:rsid w:val="001651B6"/>
    <w:rsid w:val="001653F0"/>
    <w:rsid w:val="00165E60"/>
    <w:rsid w:val="00166097"/>
    <w:rsid w:val="0016613C"/>
    <w:rsid w:val="00166DAD"/>
    <w:rsid w:val="00166E53"/>
    <w:rsid w:val="00166E6D"/>
    <w:rsid w:val="00166FB5"/>
    <w:rsid w:val="00167022"/>
    <w:rsid w:val="0016718E"/>
    <w:rsid w:val="00167541"/>
    <w:rsid w:val="00167D37"/>
    <w:rsid w:val="0017060B"/>
    <w:rsid w:val="00170631"/>
    <w:rsid w:val="00170701"/>
    <w:rsid w:val="00171B71"/>
    <w:rsid w:val="00171C7C"/>
    <w:rsid w:val="00172637"/>
    <w:rsid w:val="001726D4"/>
    <w:rsid w:val="00172718"/>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2D16"/>
    <w:rsid w:val="00183096"/>
    <w:rsid w:val="001835D2"/>
    <w:rsid w:val="0018426D"/>
    <w:rsid w:val="001842C0"/>
    <w:rsid w:val="00184490"/>
    <w:rsid w:val="001844C6"/>
    <w:rsid w:val="001845EF"/>
    <w:rsid w:val="00184A23"/>
    <w:rsid w:val="00184B03"/>
    <w:rsid w:val="00185746"/>
    <w:rsid w:val="00185BF1"/>
    <w:rsid w:val="00186186"/>
    <w:rsid w:val="0018625D"/>
    <w:rsid w:val="001866D5"/>
    <w:rsid w:val="00186A77"/>
    <w:rsid w:val="00186B0C"/>
    <w:rsid w:val="001874D7"/>
    <w:rsid w:val="00187B9E"/>
    <w:rsid w:val="001900C7"/>
    <w:rsid w:val="001903F5"/>
    <w:rsid w:val="001910A2"/>
    <w:rsid w:val="00191188"/>
    <w:rsid w:val="001911BB"/>
    <w:rsid w:val="00191308"/>
    <w:rsid w:val="00191D42"/>
    <w:rsid w:val="00191E2A"/>
    <w:rsid w:val="00192DC6"/>
    <w:rsid w:val="00192F5C"/>
    <w:rsid w:val="00193C8F"/>
    <w:rsid w:val="00194013"/>
    <w:rsid w:val="001942E7"/>
    <w:rsid w:val="001945C8"/>
    <w:rsid w:val="00194A76"/>
    <w:rsid w:val="00194AAE"/>
    <w:rsid w:val="00194B60"/>
    <w:rsid w:val="00194C0D"/>
    <w:rsid w:val="00195D19"/>
    <w:rsid w:val="00195DF5"/>
    <w:rsid w:val="00195F0C"/>
    <w:rsid w:val="0019641D"/>
    <w:rsid w:val="00196A24"/>
    <w:rsid w:val="00196E13"/>
    <w:rsid w:val="0019756C"/>
    <w:rsid w:val="001979BA"/>
    <w:rsid w:val="00197D54"/>
    <w:rsid w:val="00197ECA"/>
    <w:rsid w:val="001A0498"/>
    <w:rsid w:val="001A0D50"/>
    <w:rsid w:val="001A0FC3"/>
    <w:rsid w:val="001A1B29"/>
    <w:rsid w:val="001A1BE1"/>
    <w:rsid w:val="001A1E8A"/>
    <w:rsid w:val="001A26B9"/>
    <w:rsid w:val="001A334D"/>
    <w:rsid w:val="001A3352"/>
    <w:rsid w:val="001A3695"/>
    <w:rsid w:val="001A4052"/>
    <w:rsid w:val="001A44AA"/>
    <w:rsid w:val="001A4514"/>
    <w:rsid w:val="001A4A74"/>
    <w:rsid w:val="001A59BB"/>
    <w:rsid w:val="001A5A0F"/>
    <w:rsid w:val="001A5B24"/>
    <w:rsid w:val="001A5B3F"/>
    <w:rsid w:val="001A5C62"/>
    <w:rsid w:val="001A5F9E"/>
    <w:rsid w:val="001A63B0"/>
    <w:rsid w:val="001A6B09"/>
    <w:rsid w:val="001B017B"/>
    <w:rsid w:val="001B08FF"/>
    <w:rsid w:val="001B0E01"/>
    <w:rsid w:val="001B1992"/>
    <w:rsid w:val="001B199B"/>
    <w:rsid w:val="001B1B2B"/>
    <w:rsid w:val="001B1CD9"/>
    <w:rsid w:val="001B204A"/>
    <w:rsid w:val="001B2370"/>
    <w:rsid w:val="001B2AD7"/>
    <w:rsid w:val="001B2D49"/>
    <w:rsid w:val="001B2ED0"/>
    <w:rsid w:val="001B32D1"/>
    <w:rsid w:val="001B330C"/>
    <w:rsid w:val="001B331C"/>
    <w:rsid w:val="001B332D"/>
    <w:rsid w:val="001B3747"/>
    <w:rsid w:val="001B387D"/>
    <w:rsid w:val="001B45A7"/>
    <w:rsid w:val="001B54E8"/>
    <w:rsid w:val="001B57E8"/>
    <w:rsid w:val="001B62DC"/>
    <w:rsid w:val="001B63F5"/>
    <w:rsid w:val="001B6D41"/>
    <w:rsid w:val="001B6E7E"/>
    <w:rsid w:val="001B7C04"/>
    <w:rsid w:val="001B7E65"/>
    <w:rsid w:val="001C045F"/>
    <w:rsid w:val="001C047F"/>
    <w:rsid w:val="001C075C"/>
    <w:rsid w:val="001C145F"/>
    <w:rsid w:val="001C158E"/>
    <w:rsid w:val="001C2103"/>
    <w:rsid w:val="001C2198"/>
    <w:rsid w:val="001C2489"/>
    <w:rsid w:val="001C2510"/>
    <w:rsid w:val="001C2788"/>
    <w:rsid w:val="001C2CCA"/>
    <w:rsid w:val="001C31C0"/>
    <w:rsid w:val="001C35C1"/>
    <w:rsid w:val="001C3788"/>
    <w:rsid w:val="001C40E3"/>
    <w:rsid w:val="001C4657"/>
    <w:rsid w:val="001C4B4B"/>
    <w:rsid w:val="001C5162"/>
    <w:rsid w:val="001C5290"/>
    <w:rsid w:val="001C568A"/>
    <w:rsid w:val="001C5E6E"/>
    <w:rsid w:val="001C65FB"/>
    <w:rsid w:val="001C66A3"/>
    <w:rsid w:val="001C69B4"/>
    <w:rsid w:val="001C71FB"/>
    <w:rsid w:val="001C72A9"/>
    <w:rsid w:val="001C73A0"/>
    <w:rsid w:val="001C78A3"/>
    <w:rsid w:val="001D03CF"/>
    <w:rsid w:val="001D064C"/>
    <w:rsid w:val="001D0889"/>
    <w:rsid w:val="001D11E7"/>
    <w:rsid w:val="001D134B"/>
    <w:rsid w:val="001D15F7"/>
    <w:rsid w:val="001D223D"/>
    <w:rsid w:val="001D2D53"/>
    <w:rsid w:val="001D3060"/>
    <w:rsid w:val="001D33D1"/>
    <w:rsid w:val="001D34EA"/>
    <w:rsid w:val="001D39F8"/>
    <w:rsid w:val="001D3A9D"/>
    <w:rsid w:val="001D3B02"/>
    <w:rsid w:val="001D459F"/>
    <w:rsid w:val="001D46AE"/>
    <w:rsid w:val="001D47F4"/>
    <w:rsid w:val="001D535F"/>
    <w:rsid w:val="001D5D1A"/>
    <w:rsid w:val="001D5FA2"/>
    <w:rsid w:val="001D5FC7"/>
    <w:rsid w:val="001D6139"/>
    <w:rsid w:val="001D6167"/>
    <w:rsid w:val="001D63D0"/>
    <w:rsid w:val="001D6714"/>
    <w:rsid w:val="001D74A8"/>
    <w:rsid w:val="001D76AB"/>
    <w:rsid w:val="001D78C3"/>
    <w:rsid w:val="001E03D6"/>
    <w:rsid w:val="001E04BC"/>
    <w:rsid w:val="001E04F9"/>
    <w:rsid w:val="001E0766"/>
    <w:rsid w:val="001E093C"/>
    <w:rsid w:val="001E174B"/>
    <w:rsid w:val="001E1D0E"/>
    <w:rsid w:val="001E1DB7"/>
    <w:rsid w:val="001E1E00"/>
    <w:rsid w:val="001E2412"/>
    <w:rsid w:val="001E261C"/>
    <w:rsid w:val="001E28B4"/>
    <w:rsid w:val="001E3514"/>
    <w:rsid w:val="001E3601"/>
    <w:rsid w:val="001E3629"/>
    <w:rsid w:val="001E3BB5"/>
    <w:rsid w:val="001E3E6C"/>
    <w:rsid w:val="001E43CC"/>
    <w:rsid w:val="001E48EA"/>
    <w:rsid w:val="001E51A2"/>
    <w:rsid w:val="001E57CA"/>
    <w:rsid w:val="001E59A1"/>
    <w:rsid w:val="001E5CD5"/>
    <w:rsid w:val="001E6098"/>
    <w:rsid w:val="001E6421"/>
    <w:rsid w:val="001E6674"/>
    <w:rsid w:val="001E67C2"/>
    <w:rsid w:val="001E6F78"/>
    <w:rsid w:val="001E70EA"/>
    <w:rsid w:val="001E7FE0"/>
    <w:rsid w:val="001F0748"/>
    <w:rsid w:val="001F0A72"/>
    <w:rsid w:val="001F2252"/>
    <w:rsid w:val="001F2C32"/>
    <w:rsid w:val="001F302E"/>
    <w:rsid w:val="001F3049"/>
    <w:rsid w:val="001F3545"/>
    <w:rsid w:val="001F35A0"/>
    <w:rsid w:val="001F44D3"/>
    <w:rsid w:val="001F4765"/>
    <w:rsid w:val="001F4EF4"/>
    <w:rsid w:val="001F5040"/>
    <w:rsid w:val="001F5BF9"/>
    <w:rsid w:val="001F618A"/>
    <w:rsid w:val="001F61BB"/>
    <w:rsid w:val="001F6460"/>
    <w:rsid w:val="001F6826"/>
    <w:rsid w:val="001F6A83"/>
    <w:rsid w:val="001F6CA9"/>
    <w:rsid w:val="001F6E03"/>
    <w:rsid w:val="001F74F6"/>
    <w:rsid w:val="001F7585"/>
    <w:rsid w:val="001F75D2"/>
    <w:rsid w:val="001F75DA"/>
    <w:rsid w:val="001F797E"/>
    <w:rsid w:val="001F79DC"/>
    <w:rsid w:val="001F7BC3"/>
    <w:rsid w:val="0020113F"/>
    <w:rsid w:val="00201730"/>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3EE"/>
    <w:rsid w:val="002067B9"/>
    <w:rsid w:val="00206D77"/>
    <w:rsid w:val="00206E8D"/>
    <w:rsid w:val="002071C2"/>
    <w:rsid w:val="00207596"/>
    <w:rsid w:val="00207CAB"/>
    <w:rsid w:val="00207E74"/>
    <w:rsid w:val="00207FD8"/>
    <w:rsid w:val="00210137"/>
    <w:rsid w:val="00210B5C"/>
    <w:rsid w:val="00210C96"/>
    <w:rsid w:val="00210D2E"/>
    <w:rsid w:val="00211075"/>
    <w:rsid w:val="00211747"/>
    <w:rsid w:val="002117DD"/>
    <w:rsid w:val="00211AC7"/>
    <w:rsid w:val="00212101"/>
    <w:rsid w:val="00212459"/>
    <w:rsid w:val="00213177"/>
    <w:rsid w:val="00213867"/>
    <w:rsid w:val="00213A78"/>
    <w:rsid w:val="00213B2D"/>
    <w:rsid w:val="00214138"/>
    <w:rsid w:val="002146AD"/>
    <w:rsid w:val="002146FB"/>
    <w:rsid w:val="00214B49"/>
    <w:rsid w:val="00214B83"/>
    <w:rsid w:val="0021509D"/>
    <w:rsid w:val="002152A5"/>
    <w:rsid w:val="00215A33"/>
    <w:rsid w:val="00215E28"/>
    <w:rsid w:val="00215E95"/>
    <w:rsid w:val="002167E2"/>
    <w:rsid w:val="00216940"/>
    <w:rsid w:val="00216F32"/>
    <w:rsid w:val="002174E7"/>
    <w:rsid w:val="00217836"/>
    <w:rsid w:val="002204F3"/>
    <w:rsid w:val="00221061"/>
    <w:rsid w:val="00221875"/>
    <w:rsid w:val="00221E74"/>
    <w:rsid w:val="002220DB"/>
    <w:rsid w:val="00222825"/>
    <w:rsid w:val="0022290D"/>
    <w:rsid w:val="00222F2D"/>
    <w:rsid w:val="00222F41"/>
    <w:rsid w:val="0022327F"/>
    <w:rsid w:val="0022339A"/>
    <w:rsid w:val="002239F4"/>
    <w:rsid w:val="002247B9"/>
    <w:rsid w:val="0022483C"/>
    <w:rsid w:val="002255AF"/>
    <w:rsid w:val="002260D7"/>
    <w:rsid w:val="00226225"/>
    <w:rsid w:val="0022661F"/>
    <w:rsid w:val="00226A73"/>
    <w:rsid w:val="00226BF6"/>
    <w:rsid w:val="00227018"/>
    <w:rsid w:val="00227AFD"/>
    <w:rsid w:val="00227D3C"/>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711"/>
    <w:rsid w:val="00235AFC"/>
    <w:rsid w:val="00235C2B"/>
    <w:rsid w:val="002361E7"/>
    <w:rsid w:val="0023624D"/>
    <w:rsid w:val="00236B60"/>
    <w:rsid w:val="00236F82"/>
    <w:rsid w:val="002373DE"/>
    <w:rsid w:val="00240884"/>
    <w:rsid w:val="002408CA"/>
    <w:rsid w:val="0024178C"/>
    <w:rsid w:val="00241967"/>
    <w:rsid w:val="00241AFD"/>
    <w:rsid w:val="002421DA"/>
    <w:rsid w:val="00242490"/>
    <w:rsid w:val="00242651"/>
    <w:rsid w:val="00242821"/>
    <w:rsid w:val="002429C2"/>
    <w:rsid w:val="00242BBE"/>
    <w:rsid w:val="00242DCD"/>
    <w:rsid w:val="00243090"/>
    <w:rsid w:val="00243399"/>
    <w:rsid w:val="00243A45"/>
    <w:rsid w:val="002443A2"/>
    <w:rsid w:val="002445E5"/>
    <w:rsid w:val="002448CB"/>
    <w:rsid w:val="00244A68"/>
    <w:rsid w:val="0024522B"/>
    <w:rsid w:val="00245460"/>
    <w:rsid w:val="00245538"/>
    <w:rsid w:val="00245EE0"/>
    <w:rsid w:val="002469E9"/>
    <w:rsid w:val="00246B20"/>
    <w:rsid w:val="00246FF0"/>
    <w:rsid w:val="00247170"/>
    <w:rsid w:val="00247A71"/>
    <w:rsid w:val="00247B03"/>
    <w:rsid w:val="00247DAF"/>
    <w:rsid w:val="00247FFA"/>
    <w:rsid w:val="002505EC"/>
    <w:rsid w:val="002507F1"/>
    <w:rsid w:val="002508AB"/>
    <w:rsid w:val="00251326"/>
    <w:rsid w:val="00251AD4"/>
    <w:rsid w:val="00251F21"/>
    <w:rsid w:val="00252770"/>
    <w:rsid w:val="002527C0"/>
    <w:rsid w:val="00252DEC"/>
    <w:rsid w:val="002533C2"/>
    <w:rsid w:val="002536AC"/>
    <w:rsid w:val="0025376B"/>
    <w:rsid w:val="00253C6D"/>
    <w:rsid w:val="0025402C"/>
    <w:rsid w:val="00254F12"/>
    <w:rsid w:val="0025562D"/>
    <w:rsid w:val="00255632"/>
    <w:rsid w:val="0025626D"/>
    <w:rsid w:val="00256560"/>
    <w:rsid w:val="00256624"/>
    <w:rsid w:val="002568DC"/>
    <w:rsid w:val="00257F30"/>
    <w:rsid w:val="00257FED"/>
    <w:rsid w:val="002600A1"/>
    <w:rsid w:val="0026099A"/>
    <w:rsid w:val="002609E9"/>
    <w:rsid w:val="00260CB3"/>
    <w:rsid w:val="0026176F"/>
    <w:rsid w:val="0026181D"/>
    <w:rsid w:val="00261B1F"/>
    <w:rsid w:val="00261BCC"/>
    <w:rsid w:val="00261BE8"/>
    <w:rsid w:val="00261C7F"/>
    <w:rsid w:val="00262168"/>
    <w:rsid w:val="002622B0"/>
    <w:rsid w:val="0026258F"/>
    <w:rsid w:val="0026291D"/>
    <w:rsid w:val="002629DD"/>
    <w:rsid w:val="00262ACE"/>
    <w:rsid w:val="00262B31"/>
    <w:rsid w:val="002633AF"/>
    <w:rsid w:val="002635FC"/>
    <w:rsid w:val="0026395A"/>
    <w:rsid w:val="00263A79"/>
    <w:rsid w:val="0026492F"/>
    <w:rsid w:val="00264C6B"/>
    <w:rsid w:val="00264C82"/>
    <w:rsid w:val="00264FD6"/>
    <w:rsid w:val="0026557C"/>
    <w:rsid w:val="00265C0D"/>
    <w:rsid w:val="00265DE2"/>
    <w:rsid w:val="0026655E"/>
    <w:rsid w:val="00266AB5"/>
    <w:rsid w:val="002671CE"/>
    <w:rsid w:val="0026756C"/>
    <w:rsid w:val="002676DE"/>
    <w:rsid w:val="0027011C"/>
    <w:rsid w:val="00270243"/>
    <w:rsid w:val="00270817"/>
    <w:rsid w:val="00270869"/>
    <w:rsid w:val="0027086E"/>
    <w:rsid w:val="00270F26"/>
    <w:rsid w:val="002715E9"/>
    <w:rsid w:val="0027194F"/>
    <w:rsid w:val="0027240B"/>
    <w:rsid w:val="00272580"/>
    <w:rsid w:val="002725C1"/>
    <w:rsid w:val="002726AA"/>
    <w:rsid w:val="00272792"/>
    <w:rsid w:val="00272A50"/>
    <w:rsid w:val="0027305A"/>
    <w:rsid w:val="002737F3"/>
    <w:rsid w:val="0027394E"/>
    <w:rsid w:val="00273961"/>
    <w:rsid w:val="00273AC0"/>
    <w:rsid w:val="00273C00"/>
    <w:rsid w:val="002743CC"/>
    <w:rsid w:val="00274C38"/>
    <w:rsid w:val="00274DED"/>
    <w:rsid w:val="002753CD"/>
    <w:rsid w:val="00275582"/>
    <w:rsid w:val="002755F3"/>
    <w:rsid w:val="00276A9F"/>
    <w:rsid w:val="0027709F"/>
    <w:rsid w:val="0027759D"/>
    <w:rsid w:val="00277CC4"/>
    <w:rsid w:val="002800EC"/>
    <w:rsid w:val="00280B9D"/>
    <w:rsid w:val="002810E7"/>
    <w:rsid w:val="00281C53"/>
    <w:rsid w:val="0028253E"/>
    <w:rsid w:val="002826B7"/>
    <w:rsid w:val="00282788"/>
    <w:rsid w:val="002829A0"/>
    <w:rsid w:val="002829B5"/>
    <w:rsid w:val="00282B59"/>
    <w:rsid w:val="002833D2"/>
    <w:rsid w:val="00283AC7"/>
    <w:rsid w:val="00283C02"/>
    <w:rsid w:val="00283EA9"/>
    <w:rsid w:val="00283F74"/>
    <w:rsid w:val="00284456"/>
    <w:rsid w:val="00284B9E"/>
    <w:rsid w:val="002857D1"/>
    <w:rsid w:val="00286CD4"/>
    <w:rsid w:val="002870C2"/>
    <w:rsid w:val="002872DC"/>
    <w:rsid w:val="00287757"/>
    <w:rsid w:val="00287881"/>
    <w:rsid w:val="00287E0B"/>
    <w:rsid w:val="002901CD"/>
    <w:rsid w:val="002902D6"/>
    <w:rsid w:val="002908BA"/>
    <w:rsid w:val="00290A59"/>
    <w:rsid w:val="00290C29"/>
    <w:rsid w:val="00290CBC"/>
    <w:rsid w:val="00291105"/>
    <w:rsid w:val="00291AB8"/>
    <w:rsid w:val="00291CB7"/>
    <w:rsid w:val="00292442"/>
    <w:rsid w:val="002925D2"/>
    <w:rsid w:val="0029288D"/>
    <w:rsid w:val="00292951"/>
    <w:rsid w:val="00292A3A"/>
    <w:rsid w:val="002932B2"/>
    <w:rsid w:val="002949A3"/>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3150"/>
    <w:rsid w:val="002A344D"/>
    <w:rsid w:val="002A38CE"/>
    <w:rsid w:val="002A3D3F"/>
    <w:rsid w:val="002A427B"/>
    <w:rsid w:val="002A4E2C"/>
    <w:rsid w:val="002A4F2A"/>
    <w:rsid w:val="002A5F7A"/>
    <w:rsid w:val="002A73A1"/>
    <w:rsid w:val="002A78D7"/>
    <w:rsid w:val="002A7ACA"/>
    <w:rsid w:val="002A7D81"/>
    <w:rsid w:val="002B0874"/>
    <w:rsid w:val="002B0881"/>
    <w:rsid w:val="002B0D60"/>
    <w:rsid w:val="002B118F"/>
    <w:rsid w:val="002B16D2"/>
    <w:rsid w:val="002B1D36"/>
    <w:rsid w:val="002B23F8"/>
    <w:rsid w:val="002B270E"/>
    <w:rsid w:val="002B2B56"/>
    <w:rsid w:val="002B3F94"/>
    <w:rsid w:val="002B4A7C"/>
    <w:rsid w:val="002B5C9D"/>
    <w:rsid w:val="002B60CC"/>
    <w:rsid w:val="002B63C6"/>
    <w:rsid w:val="002B6635"/>
    <w:rsid w:val="002B6B22"/>
    <w:rsid w:val="002B6F9D"/>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39DF"/>
    <w:rsid w:val="002C446F"/>
    <w:rsid w:val="002C55A7"/>
    <w:rsid w:val="002C566F"/>
    <w:rsid w:val="002C56B5"/>
    <w:rsid w:val="002C5D9A"/>
    <w:rsid w:val="002C66AF"/>
    <w:rsid w:val="002C67BA"/>
    <w:rsid w:val="002C6858"/>
    <w:rsid w:val="002C687F"/>
    <w:rsid w:val="002C6BBF"/>
    <w:rsid w:val="002C7140"/>
    <w:rsid w:val="002C76FE"/>
    <w:rsid w:val="002D078E"/>
    <w:rsid w:val="002D09DA"/>
    <w:rsid w:val="002D10C1"/>
    <w:rsid w:val="002D11F9"/>
    <w:rsid w:val="002D1BB5"/>
    <w:rsid w:val="002D21C9"/>
    <w:rsid w:val="002D2577"/>
    <w:rsid w:val="002D28AB"/>
    <w:rsid w:val="002D2A80"/>
    <w:rsid w:val="002D2AB4"/>
    <w:rsid w:val="002D2D1D"/>
    <w:rsid w:val="002D48D3"/>
    <w:rsid w:val="002D4916"/>
    <w:rsid w:val="002D4B23"/>
    <w:rsid w:val="002D694C"/>
    <w:rsid w:val="002D7AA5"/>
    <w:rsid w:val="002D7B50"/>
    <w:rsid w:val="002E03B0"/>
    <w:rsid w:val="002E0ED2"/>
    <w:rsid w:val="002E1116"/>
    <w:rsid w:val="002E1F33"/>
    <w:rsid w:val="002E22BE"/>
    <w:rsid w:val="002E2436"/>
    <w:rsid w:val="002E3000"/>
    <w:rsid w:val="002E31E7"/>
    <w:rsid w:val="002E34C5"/>
    <w:rsid w:val="002E3829"/>
    <w:rsid w:val="002E38C7"/>
    <w:rsid w:val="002E3B71"/>
    <w:rsid w:val="002E4B14"/>
    <w:rsid w:val="002E4E4D"/>
    <w:rsid w:val="002E4EE1"/>
    <w:rsid w:val="002E5553"/>
    <w:rsid w:val="002E585E"/>
    <w:rsid w:val="002E5D2F"/>
    <w:rsid w:val="002E5D33"/>
    <w:rsid w:val="002E5E0C"/>
    <w:rsid w:val="002E6414"/>
    <w:rsid w:val="002E6435"/>
    <w:rsid w:val="002E6528"/>
    <w:rsid w:val="002E6585"/>
    <w:rsid w:val="002E681F"/>
    <w:rsid w:val="002E7194"/>
    <w:rsid w:val="002E7557"/>
    <w:rsid w:val="002E7BB7"/>
    <w:rsid w:val="002F0183"/>
    <w:rsid w:val="002F07A6"/>
    <w:rsid w:val="002F0FDE"/>
    <w:rsid w:val="002F13C5"/>
    <w:rsid w:val="002F15F9"/>
    <w:rsid w:val="002F198D"/>
    <w:rsid w:val="002F1E3D"/>
    <w:rsid w:val="002F2402"/>
    <w:rsid w:val="002F2A86"/>
    <w:rsid w:val="002F2DC3"/>
    <w:rsid w:val="002F33B1"/>
    <w:rsid w:val="002F3731"/>
    <w:rsid w:val="002F41ED"/>
    <w:rsid w:val="002F4C0A"/>
    <w:rsid w:val="002F5105"/>
    <w:rsid w:val="002F5718"/>
    <w:rsid w:val="002F597B"/>
    <w:rsid w:val="002F647B"/>
    <w:rsid w:val="002F6870"/>
    <w:rsid w:val="002F7E61"/>
    <w:rsid w:val="00300A07"/>
    <w:rsid w:val="00300DB5"/>
    <w:rsid w:val="00300E76"/>
    <w:rsid w:val="0030113D"/>
    <w:rsid w:val="00301647"/>
    <w:rsid w:val="0030192B"/>
    <w:rsid w:val="0030210A"/>
    <w:rsid w:val="0030259D"/>
    <w:rsid w:val="00302822"/>
    <w:rsid w:val="00302A0C"/>
    <w:rsid w:val="00302ACE"/>
    <w:rsid w:val="00302B66"/>
    <w:rsid w:val="00303508"/>
    <w:rsid w:val="00303DC8"/>
    <w:rsid w:val="0030427C"/>
    <w:rsid w:val="00304AC1"/>
    <w:rsid w:val="003055C4"/>
    <w:rsid w:val="00305B2B"/>
    <w:rsid w:val="003060A8"/>
    <w:rsid w:val="00306252"/>
    <w:rsid w:val="0030644A"/>
    <w:rsid w:val="00306727"/>
    <w:rsid w:val="00307DFA"/>
    <w:rsid w:val="003102C0"/>
    <w:rsid w:val="0031041C"/>
    <w:rsid w:val="0031053E"/>
    <w:rsid w:val="003119B0"/>
    <w:rsid w:val="0031211F"/>
    <w:rsid w:val="0031266F"/>
    <w:rsid w:val="00312A1A"/>
    <w:rsid w:val="00312A7C"/>
    <w:rsid w:val="003134AD"/>
    <w:rsid w:val="00313761"/>
    <w:rsid w:val="00313F3C"/>
    <w:rsid w:val="003148E1"/>
    <w:rsid w:val="00314B3B"/>
    <w:rsid w:val="00315198"/>
    <w:rsid w:val="003153A1"/>
    <w:rsid w:val="00315B21"/>
    <w:rsid w:val="00315DC5"/>
    <w:rsid w:val="003162D2"/>
    <w:rsid w:val="00316561"/>
    <w:rsid w:val="00316DFD"/>
    <w:rsid w:val="00316E1E"/>
    <w:rsid w:val="00316EE4"/>
    <w:rsid w:val="003172A7"/>
    <w:rsid w:val="003178C3"/>
    <w:rsid w:val="00317D2D"/>
    <w:rsid w:val="00317F17"/>
    <w:rsid w:val="00320BBE"/>
    <w:rsid w:val="00321095"/>
    <w:rsid w:val="003214C0"/>
    <w:rsid w:val="00321517"/>
    <w:rsid w:val="00321A79"/>
    <w:rsid w:val="00322740"/>
    <w:rsid w:val="00324524"/>
    <w:rsid w:val="00324540"/>
    <w:rsid w:val="003246ED"/>
    <w:rsid w:val="0032487E"/>
    <w:rsid w:val="00325018"/>
    <w:rsid w:val="00325069"/>
    <w:rsid w:val="00325A9E"/>
    <w:rsid w:val="00325BB2"/>
    <w:rsid w:val="00325E0A"/>
    <w:rsid w:val="0032622C"/>
    <w:rsid w:val="00326A25"/>
    <w:rsid w:val="00326E64"/>
    <w:rsid w:val="003278BA"/>
    <w:rsid w:val="00327AC2"/>
    <w:rsid w:val="003306A2"/>
    <w:rsid w:val="00330C78"/>
    <w:rsid w:val="00330D46"/>
    <w:rsid w:val="00331625"/>
    <w:rsid w:val="003317A6"/>
    <w:rsid w:val="00331931"/>
    <w:rsid w:val="00331C3A"/>
    <w:rsid w:val="00332E69"/>
    <w:rsid w:val="00332F2C"/>
    <w:rsid w:val="00333033"/>
    <w:rsid w:val="0033314C"/>
    <w:rsid w:val="00333179"/>
    <w:rsid w:val="003337C6"/>
    <w:rsid w:val="003338F3"/>
    <w:rsid w:val="00333D25"/>
    <w:rsid w:val="00333EBF"/>
    <w:rsid w:val="003340B8"/>
    <w:rsid w:val="0033440F"/>
    <w:rsid w:val="003347F7"/>
    <w:rsid w:val="00334875"/>
    <w:rsid w:val="0033628F"/>
    <w:rsid w:val="0033686F"/>
    <w:rsid w:val="0033688B"/>
    <w:rsid w:val="00336C4D"/>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AA5"/>
    <w:rsid w:val="00343DDD"/>
    <w:rsid w:val="00343F93"/>
    <w:rsid w:val="00344599"/>
    <w:rsid w:val="00344669"/>
    <w:rsid w:val="0034494D"/>
    <w:rsid w:val="00344AB7"/>
    <w:rsid w:val="00344D6E"/>
    <w:rsid w:val="00345534"/>
    <w:rsid w:val="003456FF"/>
    <w:rsid w:val="003457F1"/>
    <w:rsid w:val="00345FCD"/>
    <w:rsid w:val="003466F7"/>
    <w:rsid w:val="00346ADF"/>
    <w:rsid w:val="00347812"/>
    <w:rsid w:val="00347C3F"/>
    <w:rsid w:val="0035068B"/>
    <w:rsid w:val="0035101A"/>
    <w:rsid w:val="00351996"/>
    <w:rsid w:val="00351AAA"/>
    <w:rsid w:val="00351B07"/>
    <w:rsid w:val="00351B0C"/>
    <w:rsid w:val="00351C28"/>
    <w:rsid w:val="0035206E"/>
    <w:rsid w:val="003521D1"/>
    <w:rsid w:val="00352E5F"/>
    <w:rsid w:val="00353F59"/>
    <w:rsid w:val="003541B7"/>
    <w:rsid w:val="00354767"/>
    <w:rsid w:val="0035479D"/>
    <w:rsid w:val="00354A7F"/>
    <w:rsid w:val="00355335"/>
    <w:rsid w:val="00355575"/>
    <w:rsid w:val="00355826"/>
    <w:rsid w:val="00355864"/>
    <w:rsid w:val="003558F6"/>
    <w:rsid w:val="00355FA7"/>
    <w:rsid w:val="00356026"/>
    <w:rsid w:val="003560E1"/>
    <w:rsid w:val="003563B4"/>
    <w:rsid w:val="00356A79"/>
    <w:rsid w:val="003609C1"/>
    <w:rsid w:val="00360DE0"/>
    <w:rsid w:val="0036126C"/>
    <w:rsid w:val="0036152F"/>
    <w:rsid w:val="00361ECA"/>
    <w:rsid w:val="0036200D"/>
    <w:rsid w:val="0036258B"/>
    <w:rsid w:val="00362602"/>
    <w:rsid w:val="00362729"/>
    <w:rsid w:val="003629B0"/>
    <w:rsid w:val="00362A66"/>
    <w:rsid w:val="00362A68"/>
    <w:rsid w:val="003631DD"/>
    <w:rsid w:val="003636D0"/>
    <w:rsid w:val="003636D4"/>
    <w:rsid w:val="00363F02"/>
    <w:rsid w:val="00364191"/>
    <w:rsid w:val="00364559"/>
    <w:rsid w:val="0036468D"/>
    <w:rsid w:val="00365FE5"/>
    <w:rsid w:val="0036600D"/>
    <w:rsid w:val="003660B0"/>
    <w:rsid w:val="00366B4B"/>
    <w:rsid w:val="00366E1B"/>
    <w:rsid w:val="0036739A"/>
    <w:rsid w:val="0036747C"/>
    <w:rsid w:val="0036747E"/>
    <w:rsid w:val="00367BEC"/>
    <w:rsid w:val="00370000"/>
    <w:rsid w:val="00370C5B"/>
    <w:rsid w:val="00370DD1"/>
    <w:rsid w:val="003718C3"/>
    <w:rsid w:val="00371A0A"/>
    <w:rsid w:val="00371A56"/>
    <w:rsid w:val="00371E29"/>
    <w:rsid w:val="003727CD"/>
    <w:rsid w:val="003731E8"/>
    <w:rsid w:val="00373597"/>
    <w:rsid w:val="00373D16"/>
    <w:rsid w:val="00374285"/>
    <w:rsid w:val="00374E4A"/>
    <w:rsid w:val="003753F7"/>
    <w:rsid w:val="003755CF"/>
    <w:rsid w:val="003756A1"/>
    <w:rsid w:val="00375988"/>
    <w:rsid w:val="00375A62"/>
    <w:rsid w:val="00375A74"/>
    <w:rsid w:val="00375DE3"/>
    <w:rsid w:val="003760BB"/>
    <w:rsid w:val="003763C4"/>
    <w:rsid w:val="003763FE"/>
    <w:rsid w:val="0037640C"/>
    <w:rsid w:val="00376EF3"/>
    <w:rsid w:val="00376FAE"/>
    <w:rsid w:val="00376FEE"/>
    <w:rsid w:val="0037727C"/>
    <w:rsid w:val="00377A63"/>
    <w:rsid w:val="00377BFA"/>
    <w:rsid w:val="003803CA"/>
    <w:rsid w:val="00380438"/>
    <w:rsid w:val="0038051D"/>
    <w:rsid w:val="00380BE2"/>
    <w:rsid w:val="003817EC"/>
    <w:rsid w:val="0038193F"/>
    <w:rsid w:val="003820EB"/>
    <w:rsid w:val="003824AA"/>
    <w:rsid w:val="00382AA9"/>
    <w:rsid w:val="003837A0"/>
    <w:rsid w:val="00383FF6"/>
    <w:rsid w:val="0038400F"/>
    <w:rsid w:val="00384122"/>
    <w:rsid w:val="00384ADF"/>
    <w:rsid w:val="00384E94"/>
    <w:rsid w:val="00384FF4"/>
    <w:rsid w:val="003851FE"/>
    <w:rsid w:val="0038559E"/>
    <w:rsid w:val="0038630B"/>
    <w:rsid w:val="00386932"/>
    <w:rsid w:val="00386B09"/>
    <w:rsid w:val="00386D61"/>
    <w:rsid w:val="00387193"/>
    <w:rsid w:val="00387253"/>
    <w:rsid w:val="003911E0"/>
    <w:rsid w:val="003912A1"/>
    <w:rsid w:val="00391F62"/>
    <w:rsid w:val="00392516"/>
    <w:rsid w:val="00392593"/>
    <w:rsid w:val="00392B47"/>
    <w:rsid w:val="00392F4B"/>
    <w:rsid w:val="00393028"/>
    <w:rsid w:val="00393FAA"/>
    <w:rsid w:val="0039415F"/>
    <w:rsid w:val="00394307"/>
    <w:rsid w:val="003946A4"/>
    <w:rsid w:val="0039477E"/>
    <w:rsid w:val="00394873"/>
    <w:rsid w:val="003948BD"/>
    <w:rsid w:val="00395144"/>
    <w:rsid w:val="003954A4"/>
    <w:rsid w:val="0039597E"/>
    <w:rsid w:val="00396C39"/>
    <w:rsid w:val="00396D03"/>
    <w:rsid w:val="003970D2"/>
    <w:rsid w:val="003972D7"/>
    <w:rsid w:val="003972DF"/>
    <w:rsid w:val="003975FB"/>
    <w:rsid w:val="003978F8"/>
    <w:rsid w:val="00397A7E"/>
    <w:rsid w:val="003A040B"/>
    <w:rsid w:val="003A1206"/>
    <w:rsid w:val="003A1476"/>
    <w:rsid w:val="003A1EB8"/>
    <w:rsid w:val="003A2BFF"/>
    <w:rsid w:val="003A2FE3"/>
    <w:rsid w:val="003A3301"/>
    <w:rsid w:val="003A35CC"/>
    <w:rsid w:val="003A373B"/>
    <w:rsid w:val="003A3ACA"/>
    <w:rsid w:val="003A3D15"/>
    <w:rsid w:val="003A3D8A"/>
    <w:rsid w:val="003A3E19"/>
    <w:rsid w:val="003A3E80"/>
    <w:rsid w:val="003A3F2F"/>
    <w:rsid w:val="003A414F"/>
    <w:rsid w:val="003A4548"/>
    <w:rsid w:val="003A4666"/>
    <w:rsid w:val="003A4667"/>
    <w:rsid w:val="003A4C25"/>
    <w:rsid w:val="003A4E80"/>
    <w:rsid w:val="003A52C2"/>
    <w:rsid w:val="003A538F"/>
    <w:rsid w:val="003A5792"/>
    <w:rsid w:val="003A5DC8"/>
    <w:rsid w:val="003A5E0B"/>
    <w:rsid w:val="003A607D"/>
    <w:rsid w:val="003A66AB"/>
    <w:rsid w:val="003A7302"/>
    <w:rsid w:val="003A73B6"/>
    <w:rsid w:val="003A75E6"/>
    <w:rsid w:val="003A7AFC"/>
    <w:rsid w:val="003A7D99"/>
    <w:rsid w:val="003A7E54"/>
    <w:rsid w:val="003A7E6D"/>
    <w:rsid w:val="003B0139"/>
    <w:rsid w:val="003B0AC8"/>
    <w:rsid w:val="003B0B89"/>
    <w:rsid w:val="003B0FCB"/>
    <w:rsid w:val="003B1499"/>
    <w:rsid w:val="003B1604"/>
    <w:rsid w:val="003B1A16"/>
    <w:rsid w:val="003B1D62"/>
    <w:rsid w:val="003B1F7B"/>
    <w:rsid w:val="003B21FD"/>
    <w:rsid w:val="003B2810"/>
    <w:rsid w:val="003B2C2B"/>
    <w:rsid w:val="003B2E0D"/>
    <w:rsid w:val="003B2F4B"/>
    <w:rsid w:val="003B33AB"/>
    <w:rsid w:val="003B3A12"/>
    <w:rsid w:val="003B3CA1"/>
    <w:rsid w:val="003B3D40"/>
    <w:rsid w:val="003B443D"/>
    <w:rsid w:val="003B4750"/>
    <w:rsid w:val="003B4771"/>
    <w:rsid w:val="003B47C3"/>
    <w:rsid w:val="003B53BD"/>
    <w:rsid w:val="003B5600"/>
    <w:rsid w:val="003B57ED"/>
    <w:rsid w:val="003B5908"/>
    <w:rsid w:val="003B611B"/>
    <w:rsid w:val="003B68B1"/>
    <w:rsid w:val="003B6C97"/>
    <w:rsid w:val="003B71A1"/>
    <w:rsid w:val="003B7362"/>
    <w:rsid w:val="003B74BE"/>
    <w:rsid w:val="003B75ED"/>
    <w:rsid w:val="003B7771"/>
    <w:rsid w:val="003B781C"/>
    <w:rsid w:val="003C0011"/>
    <w:rsid w:val="003C0A6C"/>
    <w:rsid w:val="003C0A9F"/>
    <w:rsid w:val="003C1F69"/>
    <w:rsid w:val="003C25F9"/>
    <w:rsid w:val="003C2BDA"/>
    <w:rsid w:val="003C2C0D"/>
    <w:rsid w:val="003C2C66"/>
    <w:rsid w:val="003C2EB3"/>
    <w:rsid w:val="003C300B"/>
    <w:rsid w:val="003C30EC"/>
    <w:rsid w:val="003C390B"/>
    <w:rsid w:val="003C3B57"/>
    <w:rsid w:val="003C5140"/>
    <w:rsid w:val="003C623A"/>
    <w:rsid w:val="003C6914"/>
    <w:rsid w:val="003C6ECF"/>
    <w:rsid w:val="003C6FF8"/>
    <w:rsid w:val="003C75D1"/>
    <w:rsid w:val="003C7903"/>
    <w:rsid w:val="003C7D07"/>
    <w:rsid w:val="003D1871"/>
    <w:rsid w:val="003D1B95"/>
    <w:rsid w:val="003D2616"/>
    <w:rsid w:val="003D2A34"/>
    <w:rsid w:val="003D2FC3"/>
    <w:rsid w:val="003D3028"/>
    <w:rsid w:val="003D3948"/>
    <w:rsid w:val="003D3FBD"/>
    <w:rsid w:val="003D4029"/>
    <w:rsid w:val="003D432D"/>
    <w:rsid w:val="003D43F3"/>
    <w:rsid w:val="003D44EC"/>
    <w:rsid w:val="003D4B16"/>
    <w:rsid w:val="003D4E8A"/>
    <w:rsid w:val="003D4F8B"/>
    <w:rsid w:val="003D5307"/>
    <w:rsid w:val="003D6672"/>
    <w:rsid w:val="003D66C9"/>
    <w:rsid w:val="003D6B48"/>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599B"/>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237C"/>
    <w:rsid w:val="003F247D"/>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AE1"/>
    <w:rsid w:val="003F6BDD"/>
    <w:rsid w:val="003F70F8"/>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A58"/>
    <w:rsid w:val="0040698A"/>
    <w:rsid w:val="004070DB"/>
    <w:rsid w:val="0040743E"/>
    <w:rsid w:val="004075D4"/>
    <w:rsid w:val="0040777B"/>
    <w:rsid w:val="00407885"/>
    <w:rsid w:val="004100F3"/>
    <w:rsid w:val="00410659"/>
    <w:rsid w:val="00410913"/>
    <w:rsid w:val="00410C71"/>
    <w:rsid w:val="00411642"/>
    <w:rsid w:val="00412A85"/>
    <w:rsid w:val="00412D95"/>
    <w:rsid w:val="00413AAE"/>
    <w:rsid w:val="0041436F"/>
    <w:rsid w:val="00414C7D"/>
    <w:rsid w:val="00414F4F"/>
    <w:rsid w:val="00415B2D"/>
    <w:rsid w:val="00415D09"/>
    <w:rsid w:val="00416026"/>
    <w:rsid w:val="00416164"/>
    <w:rsid w:val="00416180"/>
    <w:rsid w:val="00416661"/>
    <w:rsid w:val="00416B32"/>
    <w:rsid w:val="00416FC0"/>
    <w:rsid w:val="00417039"/>
    <w:rsid w:val="00417333"/>
    <w:rsid w:val="004178B0"/>
    <w:rsid w:val="00417BBD"/>
    <w:rsid w:val="00417EBE"/>
    <w:rsid w:val="00420654"/>
    <w:rsid w:val="00420898"/>
    <w:rsid w:val="0042148C"/>
    <w:rsid w:val="00421D1B"/>
    <w:rsid w:val="00421D9C"/>
    <w:rsid w:val="004222DD"/>
    <w:rsid w:val="00422ED5"/>
    <w:rsid w:val="0042392C"/>
    <w:rsid w:val="00423BC4"/>
    <w:rsid w:val="00423E9C"/>
    <w:rsid w:val="00423F1F"/>
    <w:rsid w:val="0042404A"/>
    <w:rsid w:val="00424085"/>
    <w:rsid w:val="00424207"/>
    <w:rsid w:val="004247A7"/>
    <w:rsid w:val="004250D8"/>
    <w:rsid w:val="00425114"/>
    <w:rsid w:val="004253CE"/>
    <w:rsid w:val="004255B5"/>
    <w:rsid w:val="0042583F"/>
    <w:rsid w:val="004258F2"/>
    <w:rsid w:val="0042596B"/>
    <w:rsid w:val="00425A28"/>
    <w:rsid w:val="00425FE5"/>
    <w:rsid w:val="00426153"/>
    <w:rsid w:val="0042634E"/>
    <w:rsid w:val="00426526"/>
    <w:rsid w:val="00426B93"/>
    <w:rsid w:val="00426C8A"/>
    <w:rsid w:val="00427279"/>
    <w:rsid w:val="004274F3"/>
    <w:rsid w:val="00427555"/>
    <w:rsid w:val="00427DF8"/>
    <w:rsid w:val="00427E75"/>
    <w:rsid w:val="004302B1"/>
    <w:rsid w:val="00430302"/>
    <w:rsid w:val="0043079E"/>
    <w:rsid w:val="004308F4"/>
    <w:rsid w:val="00430D33"/>
    <w:rsid w:val="00430EFD"/>
    <w:rsid w:val="00430F21"/>
    <w:rsid w:val="0043117D"/>
    <w:rsid w:val="00431825"/>
    <w:rsid w:val="0043192E"/>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95D"/>
    <w:rsid w:val="00435F95"/>
    <w:rsid w:val="00436175"/>
    <w:rsid w:val="00436682"/>
    <w:rsid w:val="00436860"/>
    <w:rsid w:val="004371A0"/>
    <w:rsid w:val="00437284"/>
    <w:rsid w:val="00437842"/>
    <w:rsid w:val="00437C9B"/>
    <w:rsid w:val="00437F3B"/>
    <w:rsid w:val="00440146"/>
    <w:rsid w:val="0044091E"/>
    <w:rsid w:val="0044145F"/>
    <w:rsid w:val="0044148B"/>
    <w:rsid w:val="004415AD"/>
    <w:rsid w:val="00441669"/>
    <w:rsid w:val="00441D94"/>
    <w:rsid w:val="0044218D"/>
    <w:rsid w:val="00442B1D"/>
    <w:rsid w:val="00442B8D"/>
    <w:rsid w:val="004435BE"/>
    <w:rsid w:val="004439FC"/>
    <w:rsid w:val="00443F49"/>
    <w:rsid w:val="00444235"/>
    <w:rsid w:val="00444286"/>
    <w:rsid w:val="00444B64"/>
    <w:rsid w:val="00444BCD"/>
    <w:rsid w:val="00444D80"/>
    <w:rsid w:val="004456D2"/>
    <w:rsid w:val="00445724"/>
    <w:rsid w:val="00445A23"/>
    <w:rsid w:val="00445B0B"/>
    <w:rsid w:val="00445D6F"/>
    <w:rsid w:val="0044611A"/>
    <w:rsid w:val="00446B9A"/>
    <w:rsid w:val="00446FB8"/>
    <w:rsid w:val="00447172"/>
    <w:rsid w:val="004502DD"/>
    <w:rsid w:val="00450439"/>
    <w:rsid w:val="0045185B"/>
    <w:rsid w:val="00451D86"/>
    <w:rsid w:val="004521BF"/>
    <w:rsid w:val="00452294"/>
    <w:rsid w:val="00452568"/>
    <w:rsid w:val="0045298F"/>
    <w:rsid w:val="00452C67"/>
    <w:rsid w:val="004530F2"/>
    <w:rsid w:val="00453216"/>
    <w:rsid w:val="00453399"/>
    <w:rsid w:val="004536F4"/>
    <w:rsid w:val="0045376B"/>
    <w:rsid w:val="00453B3B"/>
    <w:rsid w:val="00453DED"/>
    <w:rsid w:val="00454104"/>
    <w:rsid w:val="00454681"/>
    <w:rsid w:val="004546C8"/>
    <w:rsid w:val="004547DD"/>
    <w:rsid w:val="00454D17"/>
    <w:rsid w:val="00454E6C"/>
    <w:rsid w:val="004551B7"/>
    <w:rsid w:val="00455994"/>
    <w:rsid w:val="00455FB7"/>
    <w:rsid w:val="004565E0"/>
    <w:rsid w:val="00456F3C"/>
    <w:rsid w:val="0045706A"/>
    <w:rsid w:val="00457877"/>
    <w:rsid w:val="00457963"/>
    <w:rsid w:val="0045796F"/>
    <w:rsid w:val="00457C9E"/>
    <w:rsid w:val="00460B70"/>
    <w:rsid w:val="00460EB8"/>
    <w:rsid w:val="0046167E"/>
    <w:rsid w:val="00461991"/>
    <w:rsid w:val="004620C7"/>
    <w:rsid w:val="00462258"/>
    <w:rsid w:val="00462C55"/>
    <w:rsid w:val="00463436"/>
    <w:rsid w:val="0046351D"/>
    <w:rsid w:val="00463E1E"/>
    <w:rsid w:val="0046413C"/>
    <w:rsid w:val="004646F8"/>
    <w:rsid w:val="00464A44"/>
    <w:rsid w:val="00464EFC"/>
    <w:rsid w:val="0046505F"/>
    <w:rsid w:val="00465844"/>
    <w:rsid w:val="004658A0"/>
    <w:rsid w:val="00465BCE"/>
    <w:rsid w:val="00465F13"/>
    <w:rsid w:val="00466199"/>
    <w:rsid w:val="004664F8"/>
    <w:rsid w:val="004667F7"/>
    <w:rsid w:val="0046709B"/>
    <w:rsid w:val="00467141"/>
    <w:rsid w:val="004673DE"/>
    <w:rsid w:val="00467742"/>
    <w:rsid w:val="00467BF7"/>
    <w:rsid w:val="00467E43"/>
    <w:rsid w:val="00470132"/>
    <w:rsid w:val="004704E2"/>
    <w:rsid w:val="004707E6"/>
    <w:rsid w:val="00470869"/>
    <w:rsid w:val="00470F22"/>
    <w:rsid w:val="00471446"/>
    <w:rsid w:val="00471489"/>
    <w:rsid w:val="0047175B"/>
    <w:rsid w:val="0047196B"/>
    <w:rsid w:val="00471A3A"/>
    <w:rsid w:val="00471C94"/>
    <w:rsid w:val="00472451"/>
    <w:rsid w:val="004727C4"/>
    <w:rsid w:val="00472EC8"/>
    <w:rsid w:val="00472F53"/>
    <w:rsid w:val="00473074"/>
    <w:rsid w:val="00473463"/>
    <w:rsid w:val="00473692"/>
    <w:rsid w:val="00473D5F"/>
    <w:rsid w:val="00473E66"/>
    <w:rsid w:val="00474212"/>
    <w:rsid w:val="004744DC"/>
    <w:rsid w:val="004749AF"/>
    <w:rsid w:val="00475145"/>
    <w:rsid w:val="00475624"/>
    <w:rsid w:val="00475C60"/>
    <w:rsid w:val="00475CBB"/>
    <w:rsid w:val="00475F2F"/>
    <w:rsid w:val="00476067"/>
    <w:rsid w:val="00476141"/>
    <w:rsid w:val="00476168"/>
    <w:rsid w:val="00476569"/>
    <w:rsid w:val="004766B7"/>
    <w:rsid w:val="004769C4"/>
    <w:rsid w:val="00477040"/>
    <w:rsid w:val="00477471"/>
    <w:rsid w:val="004777FB"/>
    <w:rsid w:val="00477B29"/>
    <w:rsid w:val="0048059B"/>
    <w:rsid w:val="00480DC6"/>
    <w:rsid w:val="00481674"/>
    <w:rsid w:val="00481819"/>
    <w:rsid w:val="00481A08"/>
    <w:rsid w:val="00481DB8"/>
    <w:rsid w:val="00481E9C"/>
    <w:rsid w:val="00481EB7"/>
    <w:rsid w:val="00482114"/>
    <w:rsid w:val="004822B8"/>
    <w:rsid w:val="0048263F"/>
    <w:rsid w:val="00482677"/>
    <w:rsid w:val="00482D14"/>
    <w:rsid w:val="00482DBE"/>
    <w:rsid w:val="00482E90"/>
    <w:rsid w:val="004831EE"/>
    <w:rsid w:val="0048370C"/>
    <w:rsid w:val="00483A92"/>
    <w:rsid w:val="00483D8C"/>
    <w:rsid w:val="00484397"/>
    <w:rsid w:val="00484D6B"/>
    <w:rsid w:val="00484F7A"/>
    <w:rsid w:val="00485885"/>
    <w:rsid w:val="00486301"/>
    <w:rsid w:val="00486566"/>
    <w:rsid w:val="0048667B"/>
    <w:rsid w:val="00486FC3"/>
    <w:rsid w:val="004874B9"/>
    <w:rsid w:val="00487817"/>
    <w:rsid w:val="00487A04"/>
    <w:rsid w:val="00487AC3"/>
    <w:rsid w:val="00487B4F"/>
    <w:rsid w:val="00487C2C"/>
    <w:rsid w:val="00487C9C"/>
    <w:rsid w:val="004902CA"/>
    <w:rsid w:val="00490510"/>
    <w:rsid w:val="00490907"/>
    <w:rsid w:val="00490C15"/>
    <w:rsid w:val="00490C8A"/>
    <w:rsid w:val="004918EE"/>
    <w:rsid w:val="00491F6F"/>
    <w:rsid w:val="00492DE1"/>
    <w:rsid w:val="00493124"/>
    <w:rsid w:val="0049351D"/>
    <w:rsid w:val="00493F24"/>
    <w:rsid w:val="00494252"/>
    <w:rsid w:val="004944B4"/>
    <w:rsid w:val="00494963"/>
    <w:rsid w:val="00494D37"/>
    <w:rsid w:val="00494E05"/>
    <w:rsid w:val="00494F94"/>
    <w:rsid w:val="0049582F"/>
    <w:rsid w:val="00495C62"/>
    <w:rsid w:val="00496374"/>
    <w:rsid w:val="004968A0"/>
    <w:rsid w:val="00496AAB"/>
    <w:rsid w:val="004970E9"/>
    <w:rsid w:val="0049737B"/>
    <w:rsid w:val="0049762C"/>
    <w:rsid w:val="00497A43"/>
    <w:rsid w:val="00497A91"/>
    <w:rsid w:val="00497F76"/>
    <w:rsid w:val="004A0129"/>
    <w:rsid w:val="004A0190"/>
    <w:rsid w:val="004A031F"/>
    <w:rsid w:val="004A0DF7"/>
    <w:rsid w:val="004A0EB5"/>
    <w:rsid w:val="004A0EBB"/>
    <w:rsid w:val="004A1389"/>
    <w:rsid w:val="004A13AD"/>
    <w:rsid w:val="004A167F"/>
    <w:rsid w:val="004A181A"/>
    <w:rsid w:val="004A1C1F"/>
    <w:rsid w:val="004A226C"/>
    <w:rsid w:val="004A246B"/>
    <w:rsid w:val="004A2AD0"/>
    <w:rsid w:val="004A33A3"/>
    <w:rsid w:val="004A3B23"/>
    <w:rsid w:val="004A4253"/>
    <w:rsid w:val="004A4D43"/>
    <w:rsid w:val="004A54A4"/>
    <w:rsid w:val="004A5BD7"/>
    <w:rsid w:val="004A6286"/>
    <w:rsid w:val="004A641C"/>
    <w:rsid w:val="004A6D9D"/>
    <w:rsid w:val="004A6F3F"/>
    <w:rsid w:val="004A6F63"/>
    <w:rsid w:val="004A70AE"/>
    <w:rsid w:val="004A731E"/>
    <w:rsid w:val="004A7370"/>
    <w:rsid w:val="004B08A0"/>
    <w:rsid w:val="004B1B8B"/>
    <w:rsid w:val="004B1E98"/>
    <w:rsid w:val="004B244E"/>
    <w:rsid w:val="004B26FF"/>
    <w:rsid w:val="004B2721"/>
    <w:rsid w:val="004B2751"/>
    <w:rsid w:val="004B314F"/>
    <w:rsid w:val="004B370B"/>
    <w:rsid w:val="004B40AB"/>
    <w:rsid w:val="004B444C"/>
    <w:rsid w:val="004B4954"/>
    <w:rsid w:val="004B4CE1"/>
    <w:rsid w:val="004B4D54"/>
    <w:rsid w:val="004B5154"/>
    <w:rsid w:val="004B5875"/>
    <w:rsid w:val="004B66AE"/>
    <w:rsid w:val="004B72CE"/>
    <w:rsid w:val="004B79D2"/>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3FBF"/>
    <w:rsid w:val="004C4135"/>
    <w:rsid w:val="004C4381"/>
    <w:rsid w:val="004C47E5"/>
    <w:rsid w:val="004C4D73"/>
    <w:rsid w:val="004C5059"/>
    <w:rsid w:val="004C5672"/>
    <w:rsid w:val="004C57AD"/>
    <w:rsid w:val="004C60F5"/>
    <w:rsid w:val="004C630B"/>
    <w:rsid w:val="004C6494"/>
    <w:rsid w:val="004C66CE"/>
    <w:rsid w:val="004C66EB"/>
    <w:rsid w:val="004C6BD5"/>
    <w:rsid w:val="004C6E0D"/>
    <w:rsid w:val="004C6F52"/>
    <w:rsid w:val="004C72DA"/>
    <w:rsid w:val="004C734B"/>
    <w:rsid w:val="004C7569"/>
    <w:rsid w:val="004C77C7"/>
    <w:rsid w:val="004C79C1"/>
    <w:rsid w:val="004D085E"/>
    <w:rsid w:val="004D09C4"/>
    <w:rsid w:val="004D0B5F"/>
    <w:rsid w:val="004D0D2A"/>
    <w:rsid w:val="004D0E09"/>
    <w:rsid w:val="004D17F8"/>
    <w:rsid w:val="004D266E"/>
    <w:rsid w:val="004D2BB7"/>
    <w:rsid w:val="004D3AA5"/>
    <w:rsid w:val="004D3ACE"/>
    <w:rsid w:val="004D4288"/>
    <w:rsid w:val="004D4AE2"/>
    <w:rsid w:val="004D4E1A"/>
    <w:rsid w:val="004D4E40"/>
    <w:rsid w:val="004D4FBD"/>
    <w:rsid w:val="004D5882"/>
    <w:rsid w:val="004D6821"/>
    <w:rsid w:val="004D6FC3"/>
    <w:rsid w:val="004D752C"/>
    <w:rsid w:val="004D75D0"/>
    <w:rsid w:val="004D7626"/>
    <w:rsid w:val="004D76BB"/>
    <w:rsid w:val="004D7A0D"/>
    <w:rsid w:val="004E0399"/>
    <w:rsid w:val="004E062C"/>
    <w:rsid w:val="004E08E2"/>
    <w:rsid w:val="004E0DE4"/>
    <w:rsid w:val="004E0E3E"/>
    <w:rsid w:val="004E0E6C"/>
    <w:rsid w:val="004E1279"/>
    <w:rsid w:val="004E1538"/>
    <w:rsid w:val="004E1CE0"/>
    <w:rsid w:val="004E22A8"/>
    <w:rsid w:val="004E236D"/>
    <w:rsid w:val="004E2488"/>
    <w:rsid w:val="004E283A"/>
    <w:rsid w:val="004E2E7E"/>
    <w:rsid w:val="004E3F1F"/>
    <w:rsid w:val="004E4266"/>
    <w:rsid w:val="004E5182"/>
    <w:rsid w:val="004E51DB"/>
    <w:rsid w:val="004E5B2D"/>
    <w:rsid w:val="004E5E7A"/>
    <w:rsid w:val="004E6051"/>
    <w:rsid w:val="004E60F4"/>
    <w:rsid w:val="004E6C3A"/>
    <w:rsid w:val="004E6D2C"/>
    <w:rsid w:val="004E6DDB"/>
    <w:rsid w:val="004E6EDB"/>
    <w:rsid w:val="004E7000"/>
    <w:rsid w:val="004E78B5"/>
    <w:rsid w:val="004E7A32"/>
    <w:rsid w:val="004E7A6C"/>
    <w:rsid w:val="004E7FB0"/>
    <w:rsid w:val="004F03F3"/>
    <w:rsid w:val="004F0B50"/>
    <w:rsid w:val="004F0E0D"/>
    <w:rsid w:val="004F0FB3"/>
    <w:rsid w:val="004F12E7"/>
    <w:rsid w:val="004F1C43"/>
    <w:rsid w:val="004F22E4"/>
    <w:rsid w:val="004F28B3"/>
    <w:rsid w:val="004F2B70"/>
    <w:rsid w:val="004F44A9"/>
    <w:rsid w:val="004F47E0"/>
    <w:rsid w:val="004F4C52"/>
    <w:rsid w:val="004F5359"/>
    <w:rsid w:val="004F5DB0"/>
    <w:rsid w:val="004F5FD5"/>
    <w:rsid w:val="004F6047"/>
    <w:rsid w:val="004F6422"/>
    <w:rsid w:val="004F6959"/>
    <w:rsid w:val="004F698C"/>
    <w:rsid w:val="004F6B8D"/>
    <w:rsid w:val="004F7BAE"/>
    <w:rsid w:val="0050028E"/>
    <w:rsid w:val="00500401"/>
    <w:rsid w:val="0050070A"/>
    <w:rsid w:val="00500C6B"/>
    <w:rsid w:val="00501177"/>
    <w:rsid w:val="005014F2"/>
    <w:rsid w:val="00501901"/>
    <w:rsid w:val="00501E41"/>
    <w:rsid w:val="0050214D"/>
    <w:rsid w:val="005021BD"/>
    <w:rsid w:val="00502F94"/>
    <w:rsid w:val="005038D0"/>
    <w:rsid w:val="00503CC8"/>
    <w:rsid w:val="00503F05"/>
    <w:rsid w:val="00504037"/>
    <w:rsid w:val="005040D3"/>
    <w:rsid w:val="005047D7"/>
    <w:rsid w:val="00505D82"/>
    <w:rsid w:val="00505E4F"/>
    <w:rsid w:val="00506B38"/>
    <w:rsid w:val="00507497"/>
    <w:rsid w:val="00507541"/>
    <w:rsid w:val="00507966"/>
    <w:rsid w:val="00507B7B"/>
    <w:rsid w:val="00507F8E"/>
    <w:rsid w:val="00510836"/>
    <w:rsid w:val="00510E09"/>
    <w:rsid w:val="00510EB4"/>
    <w:rsid w:val="0051166C"/>
    <w:rsid w:val="00511DD3"/>
    <w:rsid w:val="00512ED2"/>
    <w:rsid w:val="0051335C"/>
    <w:rsid w:val="00513BC6"/>
    <w:rsid w:val="00513D22"/>
    <w:rsid w:val="00514C53"/>
    <w:rsid w:val="00516437"/>
    <w:rsid w:val="00517156"/>
    <w:rsid w:val="00517176"/>
    <w:rsid w:val="005172CF"/>
    <w:rsid w:val="005208C6"/>
    <w:rsid w:val="00520DD8"/>
    <w:rsid w:val="00521461"/>
    <w:rsid w:val="005217FD"/>
    <w:rsid w:val="00521D55"/>
    <w:rsid w:val="00521E80"/>
    <w:rsid w:val="00522413"/>
    <w:rsid w:val="00522745"/>
    <w:rsid w:val="00522CAE"/>
    <w:rsid w:val="00522D70"/>
    <w:rsid w:val="00522FB7"/>
    <w:rsid w:val="00523430"/>
    <w:rsid w:val="0052343E"/>
    <w:rsid w:val="00523560"/>
    <w:rsid w:val="0052383B"/>
    <w:rsid w:val="005238DE"/>
    <w:rsid w:val="00524213"/>
    <w:rsid w:val="00524EFB"/>
    <w:rsid w:val="00525264"/>
    <w:rsid w:val="005254C7"/>
    <w:rsid w:val="00525739"/>
    <w:rsid w:val="0052662E"/>
    <w:rsid w:val="00526635"/>
    <w:rsid w:val="005269A1"/>
    <w:rsid w:val="00526F49"/>
    <w:rsid w:val="00526FB4"/>
    <w:rsid w:val="00527469"/>
    <w:rsid w:val="00527C7F"/>
    <w:rsid w:val="00530DB0"/>
    <w:rsid w:val="00531095"/>
    <w:rsid w:val="005310D1"/>
    <w:rsid w:val="0053113A"/>
    <w:rsid w:val="00531788"/>
    <w:rsid w:val="00531BE4"/>
    <w:rsid w:val="00531C6F"/>
    <w:rsid w:val="00532360"/>
    <w:rsid w:val="00532747"/>
    <w:rsid w:val="0053274D"/>
    <w:rsid w:val="005327B9"/>
    <w:rsid w:val="0053314D"/>
    <w:rsid w:val="005336EA"/>
    <w:rsid w:val="005339C4"/>
    <w:rsid w:val="00533F48"/>
    <w:rsid w:val="00533FF6"/>
    <w:rsid w:val="00534131"/>
    <w:rsid w:val="00534899"/>
    <w:rsid w:val="00534BBE"/>
    <w:rsid w:val="00534DA9"/>
    <w:rsid w:val="0053503C"/>
    <w:rsid w:val="0053517B"/>
    <w:rsid w:val="0053519F"/>
    <w:rsid w:val="00535382"/>
    <w:rsid w:val="00535462"/>
    <w:rsid w:val="005356D1"/>
    <w:rsid w:val="0053596A"/>
    <w:rsid w:val="00535E69"/>
    <w:rsid w:val="00536783"/>
    <w:rsid w:val="0053703D"/>
    <w:rsid w:val="005370D3"/>
    <w:rsid w:val="00537114"/>
    <w:rsid w:val="00537725"/>
    <w:rsid w:val="00537C89"/>
    <w:rsid w:val="00537ED0"/>
    <w:rsid w:val="00541204"/>
    <w:rsid w:val="00541713"/>
    <w:rsid w:val="005418EF"/>
    <w:rsid w:val="00541B38"/>
    <w:rsid w:val="00541BB2"/>
    <w:rsid w:val="00542301"/>
    <w:rsid w:val="00542303"/>
    <w:rsid w:val="005423F5"/>
    <w:rsid w:val="00542498"/>
    <w:rsid w:val="00542B2B"/>
    <w:rsid w:val="00542D41"/>
    <w:rsid w:val="00543087"/>
    <w:rsid w:val="00543155"/>
    <w:rsid w:val="005431F9"/>
    <w:rsid w:val="005438C9"/>
    <w:rsid w:val="00543DF9"/>
    <w:rsid w:val="005446A5"/>
    <w:rsid w:val="00544D97"/>
    <w:rsid w:val="00544E32"/>
    <w:rsid w:val="005451E4"/>
    <w:rsid w:val="00546234"/>
    <w:rsid w:val="00546313"/>
    <w:rsid w:val="005464A9"/>
    <w:rsid w:val="00546BB4"/>
    <w:rsid w:val="005471ED"/>
    <w:rsid w:val="00547D4F"/>
    <w:rsid w:val="00547D9B"/>
    <w:rsid w:val="00547E99"/>
    <w:rsid w:val="0055029B"/>
    <w:rsid w:val="00550377"/>
    <w:rsid w:val="00551248"/>
    <w:rsid w:val="005516A4"/>
    <w:rsid w:val="005517F9"/>
    <w:rsid w:val="00551DF1"/>
    <w:rsid w:val="00552505"/>
    <w:rsid w:val="005542F9"/>
    <w:rsid w:val="00554A12"/>
    <w:rsid w:val="00554B50"/>
    <w:rsid w:val="00554EA2"/>
    <w:rsid w:val="00555230"/>
    <w:rsid w:val="00555BDA"/>
    <w:rsid w:val="00555DC0"/>
    <w:rsid w:val="00556110"/>
    <w:rsid w:val="00556165"/>
    <w:rsid w:val="005567D1"/>
    <w:rsid w:val="00556938"/>
    <w:rsid w:val="00556BA9"/>
    <w:rsid w:val="00556EBA"/>
    <w:rsid w:val="00557176"/>
    <w:rsid w:val="00557CF6"/>
    <w:rsid w:val="005601B8"/>
    <w:rsid w:val="005602D3"/>
    <w:rsid w:val="0056073C"/>
    <w:rsid w:val="00560B95"/>
    <w:rsid w:val="005617D4"/>
    <w:rsid w:val="00561AE9"/>
    <w:rsid w:val="00561B79"/>
    <w:rsid w:val="00562641"/>
    <w:rsid w:val="00562823"/>
    <w:rsid w:val="00562927"/>
    <w:rsid w:val="00562BEE"/>
    <w:rsid w:val="00562C57"/>
    <w:rsid w:val="00562C99"/>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166B"/>
    <w:rsid w:val="0057262E"/>
    <w:rsid w:val="00572853"/>
    <w:rsid w:val="00572D49"/>
    <w:rsid w:val="0057392D"/>
    <w:rsid w:val="00573E71"/>
    <w:rsid w:val="005743C2"/>
    <w:rsid w:val="00574B82"/>
    <w:rsid w:val="00574EF0"/>
    <w:rsid w:val="0057545A"/>
    <w:rsid w:val="00575496"/>
    <w:rsid w:val="0057571F"/>
    <w:rsid w:val="005758B4"/>
    <w:rsid w:val="00575DAA"/>
    <w:rsid w:val="0057639F"/>
    <w:rsid w:val="00576577"/>
    <w:rsid w:val="00577246"/>
    <w:rsid w:val="005775E8"/>
    <w:rsid w:val="0057774E"/>
    <w:rsid w:val="00577A46"/>
    <w:rsid w:val="005808C1"/>
    <w:rsid w:val="00580D1B"/>
    <w:rsid w:val="005819E4"/>
    <w:rsid w:val="005822D3"/>
    <w:rsid w:val="00582406"/>
    <w:rsid w:val="005824BF"/>
    <w:rsid w:val="00582796"/>
    <w:rsid w:val="00582ADA"/>
    <w:rsid w:val="00582B69"/>
    <w:rsid w:val="00582F97"/>
    <w:rsid w:val="005841FC"/>
    <w:rsid w:val="005843D3"/>
    <w:rsid w:val="005849AB"/>
    <w:rsid w:val="00584BB2"/>
    <w:rsid w:val="00584C06"/>
    <w:rsid w:val="0058538A"/>
    <w:rsid w:val="0058582E"/>
    <w:rsid w:val="005860DD"/>
    <w:rsid w:val="005860EA"/>
    <w:rsid w:val="00586134"/>
    <w:rsid w:val="0058629F"/>
    <w:rsid w:val="005870E3"/>
    <w:rsid w:val="005872F9"/>
    <w:rsid w:val="00587DAA"/>
    <w:rsid w:val="00590AEE"/>
    <w:rsid w:val="0059111E"/>
    <w:rsid w:val="00591195"/>
    <w:rsid w:val="005914CB"/>
    <w:rsid w:val="005916FB"/>
    <w:rsid w:val="00591BB6"/>
    <w:rsid w:val="00591BC1"/>
    <w:rsid w:val="0059289C"/>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66A"/>
    <w:rsid w:val="00597940"/>
    <w:rsid w:val="00597959"/>
    <w:rsid w:val="00597C60"/>
    <w:rsid w:val="005A018A"/>
    <w:rsid w:val="005A09FD"/>
    <w:rsid w:val="005A0F77"/>
    <w:rsid w:val="005A135A"/>
    <w:rsid w:val="005A187B"/>
    <w:rsid w:val="005A2B11"/>
    <w:rsid w:val="005A2FCF"/>
    <w:rsid w:val="005A3440"/>
    <w:rsid w:val="005A38D8"/>
    <w:rsid w:val="005A38E2"/>
    <w:rsid w:val="005A46E2"/>
    <w:rsid w:val="005A4F7C"/>
    <w:rsid w:val="005A5C3A"/>
    <w:rsid w:val="005A62C9"/>
    <w:rsid w:val="005A65A1"/>
    <w:rsid w:val="005A67D7"/>
    <w:rsid w:val="005A6A03"/>
    <w:rsid w:val="005A6B62"/>
    <w:rsid w:val="005A6CE9"/>
    <w:rsid w:val="005A73B1"/>
    <w:rsid w:val="005A758E"/>
    <w:rsid w:val="005A7A95"/>
    <w:rsid w:val="005B0545"/>
    <w:rsid w:val="005B0E9F"/>
    <w:rsid w:val="005B12FA"/>
    <w:rsid w:val="005B1FB2"/>
    <w:rsid w:val="005B280F"/>
    <w:rsid w:val="005B2ECA"/>
    <w:rsid w:val="005B3936"/>
    <w:rsid w:val="005B4923"/>
    <w:rsid w:val="005B587B"/>
    <w:rsid w:val="005B5DA0"/>
    <w:rsid w:val="005B6565"/>
    <w:rsid w:val="005B6842"/>
    <w:rsid w:val="005B6B22"/>
    <w:rsid w:val="005B6DB4"/>
    <w:rsid w:val="005B7578"/>
    <w:rsid w:val="005B7FE2"/>
    <w:rsid w:val="005C02D4"/>
    <w:rsid w:val="005C0341"/>
    <w:rsid w:val="005C04AB"/>
    <w:rsid w:val="005C07DF"/>
    <w:rsid w:val="005C0B2E"/>
    <w:rsid w:val="005C0D03"/>
    <w:rsid w:val="005C0D4B"/>
    <w:rsid w:val="005C0DAF"/>
    <w:rsid w:val="005C0ED0"/>
    <w:rsid w:val="005C0FE4"/>
    <w:rsid w:val="005C1062"/>
    <w:rsid w:val="005C1711"/>
    <w:rsid w:val="005C19D6"/>
    <w:rsid w:val="005C1E38"/>
    <w:rsid w:val="005C2245"/>
    <w:rsid w:val="005C2844"/>
    <w:rsid w:val="005C2BD6"/>
    <w:rsid w:val="005C3285"/>
    <w:rsid w:val="005C370C"/>
    <w:rsid w:val="005C3AFE"/>
    <w:rsid w:val="005C3EF5"/>
    <w:rsid w:val="005C3EFB"/>
    <w:rsid w:val="005C3FBE"/>
    <w:rsid w:val="005C414A"/>
    <w:rsid w:val="005C48BC"/>
    <w:rsid w:val="005C4A6F"/>
    <w:rsid w:val="005C4B1A"/>
    <w:rsid w:val="005C4B58"/>
    <w:rsid w:val="005C565E"/>
    <w:rsid w:val="005C5889"/>
    <w:rsid w:val="005C5950"/>
    <w:rsid w:val="005C5B2F"/>
    <w:rsid w:val="005C5F79"/>
    <w:rsid w:val="005C62F6"/>
    <w:rsid w:val="005C7C5E"/>
    <w:rsid w:val="005C7C99"/>
    <w:rsid w:val="005D010C"/>
    <w:rsid w:val="005D0130"/>
    <w:rsid w:val="005D0BAE"/>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104"/>
    <w:rsid w:val="005D72DA"/>
    <w:rsid w:val="005D73FF"/>
    <w:rsid w:val="005D764F"/>
    <w:rsid w:val="005D7F05"/>
    <w:rsid w:val="005E00F4"/>
    <w:rsid w:val="005E0EAB"/>
    <w:rsid w:val="005E2165"/>
    <w:rsid w:val="005E22F3"/>
    <w:rsid w:val="005E3553"/>
    <w:rsid w:val="005E380B"/>
    <w:rsid w:val="005E3C28"/>
    <w:rsid w:val="005E3F3A"/>
    <w:rsid w:val="005E4607"/>
    <w:rsid w:val="005E4EEA"/>
    <w:rsid w:val="005E4FAA"/>
    <w:rsid w:val="005E6040"/>
    <w:rsid w:val="005E634B"/>
    <w:rsid w:val="005E69D4"/>
    <w:rsid w:val="005E7A2A"/>
    <w:rsid w:val="005E7E31"/>
    <w:rsid w:val="005F0A4C"/>
    <w:rsid w:val="005F15E0"/>
    <w:rsid w:val="005F1870"/>
    <w:rsid w:val="005F187E"/>
    <w:rsid w:val="005F2728"/>
    <w:rsid w:val="005F272A"/>
    <w:rsid w:val="005F277D"/>
    <w:rsid w:val="005F2CA7"/>
    <w:rsid w:val="005F2FD2"/>
    <w:rsid w:val="005F38F7"/>
    <w:rsid w:val="005F3ACF"/>
    <w:rsid w:val="005F3BFD"/>
    <w:rsid w:val="005F3C50"/>
    <w:rsid w:val="005F422E"/>
    <w:rsid w:val="005F4F76"/>
    <w:rsid w:val="005F514F"/>
    <w:rsid w:val="005F5198"/>
    <w:rsid w:val="005F5778"/>
    <w:rsid w:val="005F586B"/>
    <w:rsid w:val="005F5B06"/>
    <w:rsid w:val="005F6D30"/>
    <w:rsid w:val="005F6EB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82"/>
    <w:rsid w:val="00605ECF"/>
    <w:rsid w:val="00605EDC"/>
    <w:rsid w:val="0060612B"/>
    <w:rsid w:val="0060647D"/>
    <w:rsid w:val="0060668A"/>
    <w:rsid w:val="00607178"/>
    <w:rsid w:val="00610081"/>
    <w:rsid w:val="0061014C"/>
    <w:rsid w:val="00610636"/>
    <w:rsid w:val="00610957"/>
    <w:rsid w:val="00610BF4"/>
    <w:rsid w:val="0061110C"/>
    <w:rsid w:val="0061158B"/>
    <w:rsid w:val="006116F7"/>
    <w:rsid w:val="00612169"/>
    <w:rsid w:val="00612A47"/>
    <w:rsid w:val="006131BC"/>
    <w:rsid w:val="00613270"/>
    <w:rsid w:val="0061394B"/>
    <w:rsid w:val="00613DF2"/>
    <w:rsid w:val="00613FA7"/>
    <w:rsid w:val="0061535D"/>
    <w:rsid w:val="00615673"/>
    <w:rsid w:val="00615BBF"/>
    <w:rsid w:val="006161E5"/>
    <w:rsid w:val="00616561"/>
    <w:rsid w:val="006167EF"/>
    <w:rsid w:val="00616D97"/>
    <w:rsid w:val="00617898"/>
    <w:rsid w:val="00620776"/>
    <w:rsid w:val="006207FD"/>
    <w:rsid w:val="00620CEE"/>
    <w:rsid w:val="00622CE8"/>
    <w:rsid w:val="00622D8F"/>
    <w:rsid w:val="00622E29"/>
    <w:rsid w:val="00623492"/>
    <w:rsid w:val="00623692"/>
    <w:rsid w:val="00623786"/>
    <w:rsid w:val="0062430B"/>
    <w:rsid w:val="00624360"/>
    <w:rsid w:val="0062488E"/>
    <w:rsid w:val="0062553A"/>
    <w:rsid w:val="0062575A"/>
    <w:rsid w:val="006257DB"/>
    <w:rsid w:val="00625EF4"/>
    <w:rsid w:val="00626215"/>
    <w:rsid w:val="00627DAE"/>
    <w:rsid w:val="00630C13"/>
    <w:rsid w:val="00630D5C"/>
    <w:rsid w:val="006310C1"/>
    <w:rsid w:val="00631E3B"/>
    <w:rsid w:val="00631F4C"/>
    <w:rsid w:val="00631FAF"/>
    <w:rsid w:val="00632211"/>
    <w:rsid w:val="00632574"/>
    <w:rsid w:val="00632B0B"/>
    <w:rsid w:val="00632F36"/>
    <w:rsid w:val="00633405"/>
    <w:rsid w:val="006335A3"/>
    <w:rsid w:val="00633FDC"/>
    <w:rsid w:val="00634701"/>
    <w:rsid w:val="00634A06"/>
    <w:rsid w:val="00634A69"/>
    <w:rsid w:val="00634DC0"/>
    <w:rsid w:val="00635DCD"/>
    <w:rsid w:val="006364F7"/>
    <w:rsid w:val="00636E15"/>
    <w:rsid w:val="00636EE0"/>
    <w:rsid w:val="0063747A"/>
    <w:rsid w:val="006374D2"/>
    <w:rsid w:val="0063799B"/>
    <w:rsid w:val="00637C68"/>
    <w:rsid w:val="00637D07"/>
    <w:rsid w:val="00637E93"/>
    <w:rsid w:val="00637F16"/>
    <w:rsid w:val="006404EF"/>
    <w:rsid w:val="00640F20"/>
    <w:rsid w:val="00641EA1"/>
    <w:rsid w:val="00641ED0"/>
    <w:rsid w:val="00641F15"/>
    <w:rsid w:val="0064251E"/>
    <w:rsid w:val="00642A82"/>
    <w:rsid w:val="00642C8C"/>
    <w:rsid w:val="00642ED8"/>
    <w:rsid w:val="00642FE5"/>
    <w:rsid w:val="006437B8"/>
    <w:rsid w:val="00643AEA"/>
    <w:rsid w:val="00644A84"/>
    <w:rsid w:val="00644C01"/>
    <w:rsid w:val="00644F09"/>
    <w:rsid w:val="006451D0"/>
    <w:rsid w:val="006452A9"/>
    <w:rsid w:val="006453A2"/>
    <w:rsid w:val="006453EB"/>
    <w:rsid w:val="00645C85"/>
    <w:rsid w:val="00647093"/>
    <w:rsid w:val="00647149"/>
    <w:rsid w:val="006471EC"/>
    <w:rsid w:val="006473C2"/>
    <w:rsid w:val="00647F32"/>
    <w:rsid w:val="006502C2"/>
    <w:rsid w:val="00650535"/>
    <w:rsid w:val="00650AEC"/>
    <w:rsid w:val="00650F8A"/>
    <w:rsid w:val="006510E4"/>
    <w:rsid w:val="00651B19"/>
    <w:rsid w:val="0065203B"/>
    <w:rsid w:val="00652AA2"/>
    <w:rsid w:val="00652B82"/>
    <w:rsid w:val="006534E7"/>
    <w:rsid w:val="00654108"/>
    <w:rsid w:val="0065410B"/>
    <w:rsid w:val="006549E1"/>
    <w:rsid w:val="00654BFF"/>
    <w:rsid w:val="00654C22"/>
    <w:rsid w:val="00654F3E"/>
    <w:rsid w:val="00655130"/>
    <w:rsid w:val="006551A8"/>
    <w:rsid w:val="006557A6"/>
    <w:rsid w:val="00656918"/>
    <w:rsid w:val="006572F0"/>
    <w:rsid w:val="0065751D"/>
    <w:rsid w:val="006576A7"/>
    <w:rsid w:val="006579BD"/>
    <w:rsid w:val="00657DAA"/>
    <w:rsid w:val="0066034F"/>
    <w:rsid w:val="0066072A"/>
    <w:rsid w:val="006614E4"/>
    <w:rsid w:val="006616EF"/>
    <w:rsid w:val="00661A78"/>
    <w:rsid w:val="00661AB8"/>
    <w:rsid w:val="00661E1D"/>
    <w:rsid w:val="00661F65"/>
    <w:rsid w:val="00662170"/>
    <w:rsid w:val="00662E03"/>
    <w:rsid w:val="00663005"/>
    <w:rsid w:val="00663073"/>
    <w:rsid w:val="00663CDF"/>
    <w:rsid w:val="00663F50"/>
    <w:rsid w:val="00663FD9"/>
    <w:rsid w:val="00664075"/>
    <w:rsid w:val="00664787"/>
    <w:rsid w:val="00664853"/>
    <w:rsid w:val="00664AA6"/>
    <w:rsid w:val="00664B8C"/>
    <w:rsid w:val="00665967"/>
    <w:rsid w:val="00665B44"/>
    <w:rsid w:val="00666207"/>
    <w:rsid w:val="006666E4"/>
    <w:rsid w:val="00666A21"/>
    <w:rsid w:val="00666B9E"/>
    <w:rsid w:val="00666F87"/>
    <w:rsid w:val="00667922"/>
    <w:rsid w:val="00670F4A"/>
    <w:rsid w:val="00671029"/>
    <w:rsid w:val="00671194"/>
    <w:rsid w:val="00671A00"/>
    <w:rsid w:val="00671BB1"/>
    <w:rsid w:val="006726FB"/>
    <w:rsid w:val="00672D5E"/>
    <w:rsid w:val="00672F1B"/>
    <w:rsid w:val="006730D3"/>
    <w:rsid w:val="006732F4"/>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19D9"/>
    <w:rsid w:val="006828B9"/>
    <w:rsid w:val="00682AC9"/>
    <w:rsid w:val="00682B18"/>
    <w:rsid w:val="006838F2"/>
    <w:rsid w:val="006846EA"/>
    <w:rsid w:val="00684FD1"/>
    <w:rsid w:val="00685CEE"/>
    <w:rsid w:val="00685D88"/>
    <w:rsid w:val="00685F15"/>
    <w:rsid w:val="006860C5"/>
    <w:rsid w:val="006869AA"/>
    <w:rsid w:val="00686F5B"/>
    <w:rsid w:val="006900F1"/>
    <w:rsid w:val="006905D1"/>
    <w:rsid w:val="006907DD"/>
    <w:rsid w:val="00690971"/>
    <w:rsid w:val="006912DF"/>
    <w:rsid w:val="00691348"/>
    <w:rsid w:val="00691732"/>
    <w:rsid w:val="006918F8"/>
    <w:rsid w:val="00691E31"/>
    <w:rsid w:val="00691F19"/>
    <w:rsid w:val="00691F77"/>
    <w:rsid w:val="00691FCC"/>
    <w:rsid w:val="006920A9"/>
    <w:rsid w:val="006926C9"/>
    <w:rsid w:val="00692D19"/>
    <w:rsid w:val="006933DC"/>
    <w:rsid w:val="006934E4"/>
    <w:rsid w:val="00693729"/>
    <w:rsid w:val="00694100"/>
    <w:rsid w:val="0069416A"/>
    <w:rsid w:val="00694268"/>
    <w:rsid w:val="0069439A"/>
    <w:rsid w:val="006946EC"/>
    <w:rsid w:val="00694C72"/>
    <w:rsid w:val="00694D4B"/>
    <w:rsid w:val="00694F35"/>
    <w:rsid w:val="00695295"/>
    <w:rsid w:val="006953A7"/>
    <w:rsid w:val="0069545B"/>
    <w:rsid w:val="00695A70"/>
    <w:rsid w:val="006973E2"/>
    <w:rsid w:val="006A09EE"/>
    <w:rsid w:val="006A0A3B"/>
    <w:rsid w:val="006A0EE1"/>
    <w:rsid w:val="006A1B45"/>
    <w:rsid w:val="006A1BF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496"/>
    <w:rsid w:val="006B05D1"/>
    <w:rsid w:val="006B0971"/>
    <w:rsid w:val="006B0B27"/>
    <w:rsid w:val="006B17C7"/>
    <w:rsid w:val="006B1823"/>
    <w:rsid w:val="006B190F"/>
    <w:rsid w:val="006B24AD"/>
    <w:rsid w:val="006B265E"/>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6E7"/>
    <w:rsid w:val="006B6A6F"/>
    <w:rsid w:val="006B6B90"/>
    <w:rsid w:val="006B76E9"/>
    <w:rsid w:val="006B772C"/>
    <w:rsid w:val="006C0DBF"/>
    <w:rsid w:val="006C1639"/>
    <w:rsid w:val="006C1693"/>
    <w:rsid w:val="006C16EE"/>
    <w:rsid w:val="006C16F4"/>
    <w:rsid w:val="006C17DF"/>
    <w:rsid w:val="006C1C0A"/>
    <w:rsid w:val="006C1F1F"/>
    <w:rsid w:val="006C2714"/>
    <w:rsid w:val="006C287F"/>
    <w:rsid w:val="006C3139"/>
    <w:rsid w:val="006C34D1"/>
    <w:rsid w:val="006C3838"/>
    <w:rsid w:val="006C384B"/>
    <w:rsid w:val="006C3AF1"/>
    <w:rsid w:val="006C3BC5"/>
    <w:rsid w:val="006C3EC6"/>
    <w:rsid w:val="006C441F"/>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185"/>
    <w:rsid w:val="006D1319"/>
    <w:rsid w:val="006D147C"/>
    <w:rsid w:val="006D1D76"/>
    <w:rsid w:val="006D1D98"/>
    <w:rsid w:val="006D1FB4"/>
    <w:rsid w:val="006D2896"/>
    <w:rsid w:val="006D2DED"/>
    <w:rsid w:val="006D313A"/>
    <w:rsid w:val="006D35DB"/>
    <w:rsid w:val="006D36D8"/>
    <w:rsid w:val="006D4826"/>
    <w:rsid w:val="006D5110"/>
    <w:rsid w:val="006D51BE"/>
    <w:rsid w:val="006D5A90"/>
    <w:rsid w:val="006D5FD7"/>
    <w:rsid w:val="006D682B"/>
    <w:rsid w:val="006D6D16"/>
    <w:rsid w:val="006D6D55"/>
    <w:rsid w:val="006D6EA3"/>
    <w:rsid w:val="006D788B"/>
    <w:rsid w:val="006D7ABD"/>
    <w:rsid w:val="006D7B69"/>
    <w:rsid w:val="006E00BF"/>
    <w:rsid w:val="006E02AF"/>
    <w:rsid w:val="006E0371"/>
    <w:rsid w:val="006E0F4E"/>
    <w:rsid w:val="006E0FAB"/>
    <w:rsid w:val="006E10F1"/>
    <w:rsid w:val="006E21AC"/>
    <w:rsid w:val="006E2399"/>
    <w:rsid w:val="006E23C3"/>
    <w:rsid w:val="006E2883"/>
    <w:rsid w:val="006E2A25"/>
    <w:rsid w:val="006E3CB1"/>
    <w:rsid w:val="006E3D17"/>
    <w:rsid w:val="006E3D3C"/>
    <w:rsid w:val="006E3DDA"/>
    <w:rsid w:val="006E3E8F"/>
    <w:rsid w:val="006E479E"/>
    <w:rsid w:val="006E5047"/>
    <w:rsid w:val="006E57B4"/>
    <w:rsid w:val="006E5B57"/>
    <w:rsid w:val="006E6303"/>
    <w:rsid w:val="006E691E"/>
    <w:rsid w:val="006E6D63"/>
    <w:rsid w:val="006E6DD9"/>
    <w:rsid w:val="006E73F0"/>
    <w:rsid w:val="006E7CC7"/>
    <w:rsid w:val="006F04BD"/>
    <w:rsid w:val="006F1C0F"/>
    <w:rsid w:val="006F1CB8"/>
    <w:rsid w:val="006F1DED"/>
    <w:rsid w:val="006F2759"/>
    <w:rsid w:val="006F2A91"/>
    <w:rsid w:val="006F2D33"/>
    <w:rsid w:val="006F2D7A"/>
    <w:rsid w:val="006F2FF5"/>
    <w:rsid w:val="006F379C"/>
    <w:rsid w:val="006F4220"/>
    <w:rsid w:val="006F44BE"/>
    <w:rsid w:val="006F4DA6"/>
    <w:rsid w:val="006F51E8"/>
    <w:rsid w:val="006F69F6"/>
    <w:rsid w:val="006F6BCB"/>
    <w:rsid w:val="006F7104"/>
    <w:rsid w:val="006F73FC"/>
    <w:rsid w:val="006F748E"/>
    <w:rsid w:val="006F778D"/>
    <w:rsid w:val="00701020"/>
    <w:rsid w:val="007011CA"/>
    <w:rsid w:val="00701265"/>
    <w:rsid w:val="00701AFC"/>
    <w:rsid w:val="00701C0F"/>
    <w:rsid w:val="00701C9B"/>
    <w:rsid w:val="00701DE7"/>
    <w:rsid w:val="007022EC"/>
    <w:rsid w:val="007028AC"/>
    <w:rsid w:val="007028F0"/>
    <w:rsid w:val="00703563"/>
    <w:rsid w:val="007039E6"/>
    <w:rsid w:val="00703CB5"/>
    <w:rsid w:val="00703CE8"/>
    <w:rsid w:val="00704737"/>
    <w:rsid w:val="00704C1B"/>
    <w:rsid w:val="007059EA"/>
    <w:rsid w:val="00705C2C"/>
    <w:rsid w:val="00705D34"/>
    <w:rsid w:val="00706311"/>
    <w:rsid w:val="00706362"/>
    <w:rsid w:val="0070638A"/>
    <w:rsid w:val="007066C5"/>
    <w:rsid w:val="007066EA"/>
    <w:rsid w:val="007066FD"/>
    <w:rsid w:val="0070708F"/>
    <w:rsid w:val="00707699"/>
    <w:rsid w:val="00707769"/>
    <w:rsid w:val="007077B6"/>
    <w:rsid w:val="0071015D"/>
    <w:rsid w:val="00710906"/>
    <w:rsid w:val="007113ED"/>
    <w:rsid w:val="00712157"/>
    <w:rsid w:val="00712433"/>
    <w:rsid w:val="00712590"/>
    <w:rsid w:val="00712669"/>
    <w:rsid w:val="00712C1D"/>
    <w:rsid w:val="00712E01"/>
    <w:rsid w:val="00712EA1"/>
    <w:rsid w:val="0071398B"/>
    <w:rsid w:val="00713AB4"/>
    <w:rsid w:val="00713E35"/>
    <w:rsid w:val="00714532"/>
    <w:rsid w:val="00714EAB"/>
    <w:rsid w:val="0071540E"/>
    <w:rsid w:val="00715639"/>
    <w:rsid w:val="0071564C"/>
    <w:rsid w:val="0071573F"/>
    <w:rsid w:val="00715A41"/>
    <w:rsid w:val="00716488"/>
    <w:rsid w:val="00716741"/>
    <w:rsid w:val="00717478"/>
    <w:rsid w:val="0071774E"/>
    <w:rsid w:val="007200F0"/>
    <w:rsid w:val="007205D0"/>
    <w:rsid w:val="00720717"/>
    <w:rsid w:val="0072073A"/>
    <w:rsid w:val="00720870"/>
    <w:rsid w:val="007209A3"/>
    <w:rsid w:val="007215EB"/>
    <w:rsid w:val="007216BB"/>
    <w:rsid w:val="00722328"/>
    <w:rsid w:val="007245FB"/>
    <w:rsid w:val="0072483E"/>
    <w:rsid w:val="00724CD7"/>
    <w:rsid w:val="00724E16"/>
    <w:rsid w:val="00724E6E"/>
    <w:rsid w:val="007257E3"/>
    <w:rsid w:val="0072590E"/>
    <w:rsid w:val="00726003"/>
    <w:rsid w:val="007264A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2FF"/>
    <w:rsid w:val="00734AE8"/>
    <w:rsid w:val="00734CF6"/>
    <w:rsid w:val="00734E3B"/>
    <w:rsid w:val="00735EAB"/>
    <w:rsid w:val="0073663C"/>
    <w:rsid w:val="0073689E"/>
    <w:rsid w:val="00736D70"/>
    <w:rsid w:val="00736E8B"/>
    <w:rsid w:val="00737F14"/>
    <w:rsid w:val="00740175"/>
    <w:rsid w:val="00740A8B"/>
    <w:rsid w:val="00740ECE"/>
    <w:rsid w:val="0074101D"/>
    <w:rsid w:val="0074107F"/>
    <w:rsid w:val="0074158C"/>
    <w:rsid w:val="00742EC9"/>
    <w:rsid w:val="00742F8A"/>
    <w:rsid w:val="007430F0"/>
    <w:rsid w:val="00743542"/>
    <w:rsid w:val="007437E7"/>
    <w:rsid w:val="00743DEC"/>
    <w:rsid w:val="00743F43"/>
    <w:rsid w:val="00744138"/>
    <w:rsid w:val="0074435F"/>
    <w:rsid w:val="00744814"/>
    <w:rsid w:val="00744AB9"/>
    <w:rsid w:val="00744FAE"/>
    <w:rsid w:val="00745335"/>
    <w:rsid w:val="00745468"/>
    <w:rsid w:val="00745894"/>
    <w:rsid w:val="00746030"/>
    <w:rsid w:val="007461A5"/>
    <w:rsid w:val="0074662C"/>
    <w:rsid w:val="007475B7"/>
    <w:rsid w:val="00747643"/>
    <w:rsid w:val="0074779E"/>
    <w:rsid w:val="007477CD"/>
    <w:rsid w:val="007502DE"/>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4EA9"/>
    <w:rsid w:val="0075504F"/>
    <w:rsid w:val="00755AE5"/>
    <w:rsid w:val="00756084"/>
    <w:rsid w:val="007560A3"/>
    <w:rsid w:val="00756302"/>
    <w:rsid w:val="0075649A"/>
    <w:rsid w:val="007565FE"/>
    <w:rsid w:val="0075685A"/>
    <w:rsid w:val="00756864"/>
    <w:rsid w:val="00756F61"/>
    <w:rsid w:val="007570AD"/>
    <w:rsid w:val="007577B1"/>
    <w:rsid w:val="007603B1"/>
    <w:rsid w:val="00760C03"/>
    <w:rsid w:val="00760D0A"/>
    <w:rsid w:val="00760DB2"/>
    <w:rsid w:val="0076106D"/>
    <w:rsid w:val="00761F4F"/>
    <w:rsid w:val="00762184"/>
    <w:rsid w:val="0076251F"/>
    <w:rsid w:val="00762550"/>
    <w:rsid w:val="007632F6"/>
    <w:rsid w:val="0076340E"/>
    <w:rsid w:val="007634D9"/>
    <w:rsid w:val="007635D1"/>
    <w:rsid w:val="00763940"/>
    <w:rsid w:val="007639C1"/>
    <w:rsid w:val="00763CDF"/>
    <w:rsid w:val="007640BA"/>
    <w:rsid w:val="007641F3"/>
    <w:rsid w:val="00764958"/>
    <w:rsid w:val="00764D97"/>
    <w:rsid w:val="00765219"/>
    <w:rsid w:val="0076543B"/>
    <w:rsid w:val="0076559D"/>
    <w:rsid w:val="00765BED"/>
    <w:rsid w:val="00765DC3"/>
    <w:rsid w:val="007661B9"/>
    <w:rsid w:val="007663EC"/>
    <w:rsid w:val="00766B7A"/>
    <w:rsid w:val="00766D74"/>
    <w:rsid w:val="00766F86"/>
    <w:rsid w:val="00767396"/>
    <w:rsid w:val="00767A82"/>
    <w:rsid w:val="00767DB1"/>
    <w:rsid w:val="007706BC"/>
    <w:rsid w:val="00770C42"/>
    <w:rsid w:val="00770D3F"/>
    <w:rsid w:val="0077107F"/>
    <w:rsid w:val="007712F0"/>
    <w:rsid w:val="00771738"/>
    <w:rsid w:val="007717EA"/>
    <w:rsid w:val="00771C99"/>
    <w:rsid w:val="00771DBC"/>
    <w:rsid w:val="00772DF7"/>
    <w:rsid w:val="00772F18"/>
    <w:rsid w:val="007737AF"/>
    <w:rsid w:val="007737C1"/>
    <w:rsid w:val="00773D36"/>
    <w:rsid w:val="007745A7"/>
    <w:rsid w:val="00774729"/>
    <w:rsid w:val="00774CE9"/>
    <w:rsid w:val="007753A9"/>
    <w:rsid w:val="00775B73"/>
    <w:rsid w:val="00775C47"/>
    <w:rsid w:val="00775F65"/>
    <w:rsid w:val="0077612A"/>
    <w:rsid w:val="00776142"/>
    <w:rsid w:val="00777355"/>
    <w:rsid w:val="007801AB"/>
    <w:rsid w:val="007803D7"/>
    <w:rsid w:val="0078058B"/>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776"/>
    <w:rsid w:val="00787BEB"/>
    <w:rsid w:val="00787D27"/>
    <w:rsid w:val="00790262"/>
    <w:rsid w:val="007909A5"/>
    <w:rsid w:val="00790AC4"/>
    <w:rsid w:val="00790C36"/>
    <w:rsid w:val="00791833"/>
    <w:rsid w:val="00791E38"/>
    <w:rsid w:val="0079208F"/>
    <w:rsid w:val="007928DD"/>
    <w:rsid w:val="00792982"/>
    <w:rsid w:val="00792D28"/>
    <w:rsid w:val="00792D31"/>
    <w:rsid w:val="007932EA"/>
    <w:rsid w:val="00793391"/>
    <w:rsid w:val="007934ED"/>
    <w:rsid w:val="00794E09"/>
    <w:rsid w:val="007950C9"/>
    <w:rsid w:val="007950E0"/>
    <w:rsid w:val="00795DB4"/>
    <w:rsid w:val="00795F73"/>
    <w:rsid w:val="007962D6"/>
    <w:rsid w:val="0079673D"/>
    <w:rsid w:val="007967C5"/>
    <w:rsid w:val="00797230"/>
    <w:rsid w:val="00797573"/>
    <w:rsid w:val="00797622"/>
    <w:rsid w:val="00797CC4"/>
    <w:rsid w:val="00797CDB"/>
    <w:rsid w:val="007A1C6A"/>
    <w:rsid w:val="007A2523"/>
    <w:rsid w:val="007A2922"/>
    <w:rsid w:val="007A3F8D"/>
    <w:rsid w:val="007A3FA2"/>
    <w:rsid w:val="007A42F5"/>
    <w:rsid w:val="007A5309"/>
    <w:rsid w:val="007A5338"/>
    <w:rsid w:val="007A559C"/>
    <w:rsid w:val="007A55C4"/>
    <w:rsid w:val="007A56AC"/>
    <w:rsid w:val="007A6548"/>
    <w:rsid w:val="007A6721"/>
    <w:rsid w:val="007A6932"/>
    <w:rsid w:val="007A69E1"/>
    <w:rsid w:val="007A6F5D"/>
    <w:rsid w:val="007A74BE"/>
    <w:rsid w:val="007A75EB"/>
    <w:rsid w:val="007B02E3"/>
    <w:rsid w:val="007B0AAB"/>
    <w:rsid w:val="007B1032"/>
    <w:rsid w:val="007B2048"/>
    <w:rsid w:val="007B33E2"/>
    <w:rsid w:val="007B37D2"/>
    <w:rsid w:val="007B3CEB"/>
    <w:rsid w:val="007B3DAC"/>
    <w:rsid w:val="007B47D3"/>
    <w:rsid w:val="007B548F"/>
    <w:rsid w:val="007B5697"/>
    <w:rsid w:val="007B57F8"/>
    <w:rsid w:val="007B599B"/>
    <w:rsid w:val="007B5D38"/>
    <w:rsid w:val="007B6659"/>
    <w:rsid w:val="007B665A"/>
    <w:rsid w:val="007B68A3"/>
    <w:rsid w:val="007B6990"/>
    <w:rsid w:val="007B6BB3"/>
    <w:rsid w:val="007B6E5F"/>
    <w:rsid w:val="007B6ED1"/>
    <w:rsid w:val="007B71B3"/>
    <w:rsid w:val="007B724E"/>
    <w:rsid w:val="007B727E"/>
    <w:rsid w:val="007B736E"/>
    <w:rsid w:val="007B73A1"/>
    <w:rsid w:val="007B748A"/>
    <w:rsid w:val="007B7A82"/>
    <w:rsid w:val="007C1560"/>
    <w:rsid w:val="007C208D"/>
    <w:rsid w:val="007C22E7"/>
    <w:rsid w:val="007C24E2"/>
    <w:rsid w:val="007C257E"/>
    <w:rsid w:val="007C278D"/>
    <w:rsid w:val="007C3198"/>
    <w:rsid w:val="007C3354"/>
    <w:rsid w:val="007C3716"/>
    <w:rsid w:val="007C3849"/>
    <w:rsid w:val="007C3866"/>
    <w:rsid w:val="007C42C1"/>
    <w:rsid w:val="007C48C7"/>
    <w:rsid w:val="007C4DBF"/>
    <w:rsid w:val="007C5053"/>
    <w:rsid w:val="007C6813"/>
    <w:rsid w:val="007C6D10"/>
    <w:rsid w:val="007C6F65"/>
    <w:rsid w:val="007C71CA"/>
    <w:rsid w:val="007C7D6F"/>
    <w:rsid w:val="007C7EE0"/>
    <w:rsid w:val="007D051A"/>
    <w:rsid w:val="007D0D04"/>
    <w:rsid w:val="007D0DEF"/>
    <w:rsid w:val="007D109C"/>
    <w:rsid w:val="007D2608"/>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00"/>
    <w:rsid w:val="007D5911"/>
    <w:rsid w:val="007D5954"/>
    <w:rsid w:val="007D59C0"/>
    <w:rsid w:val="007D59C9"/>
    <w:rsid w:val="007D59F2"/>
    <w:rsid w:val="007D5CB4"/>
    <w:rsid w:val="007D659D"/>
    <w:rsid w:val="007D68FC"/>
    <w:rsid w:val="007D6B92"/>
    <w:rsid w:val="007D7BA9"/>
    <w:rsid w:val="007D7F5B"/>
    <w:rsid w:val="007E051F"/>
    <w:rsid w:val="007E06EA"/>
    <w:rsid w:val="007E07DB"/>
    <w:rsid w:val="007E0CF1"/>
    <w:rsid w:val="007E14C4"/>
    <w:rsid w:val="007E16E5"/>
    <w:rsid w:val="007E19A6"/>
    <w:rsid w:val="007E19E9"/>
    <w:rsid w:val="007E1BDB"/>
    <w:rsid w:val="007E2946"/>
    <w:rsid w:val="007E2AD0"/>
    <w:rsid w:val="007E2B5C"/>
    <w:rsid w:val="007E3157"/>
    <w:rsid w:val="007E31F5"/>
    <w:rsid w:val="007E320F"/>
    <w:rsid w:val="007E33AE"/>
    <w:rsid w:val="007E3669"/>
    <w:rsid w:val="007E375A"/>
    <w:rsid w:val="007E3D4B"/>
    <w:rsid w:val="007E3F57"/>
    <w:rsid w:val="007E40EE"/>
    <w:rsid w:val="007E4AF8"/>
    <w:rsid w:val="007E5126"/>
    <w:rsid w:val="007E5339"/>
    <w:rsid w:val="007E5872"/>
    <w:rsid w:val="007E5889"/>
    <w:rsid w:val="007E5B4E"/>
    <w:rsid w:val="007E694C"/>
    <w:rsid w:val="007E6AE1"/>
    <w:rsid w:val="007E7171"/>
    <w:rsid w:val="007E7675"/>
    <w:rsid w:val="007F05CB"/>
    <w:rsid w:val="007F0D3C"/>
    <w:rsid w:val="007F12FF"/>
    <w:rsid w:val="007F1347"/>
    <w:rsid w:val="007F1526"/>
    <w:rsid w:val="007F17D1"/>
    <w:rsid w:val="007F1A74"/>
    <w:rsid w:val="007F1AC6"/>
    <w:rsid w:val="007F22B3"/>
    <w:rsid w:val="007F2A15"/>
    <w:rsid w:val="007F2AD9"/>
    <w:rsid w:val="007F2D0F"/>
    <w:rsid w:val="007F30EA"/>
    <w:rsid w:val="007F3358"/>
    <w:rsid w:val="007F360E"/>
    <w:rsid w:val="007F3BE7"/>
    <w:rsid w:val="007F4196"/>
    <w:rsid w:val="007F4C8C"/>
    <w:rsid w:val="007F5A51"/>
    <w:rsid w:val="007F62CF"/>
    <w:rsid w:val="007F6922"/>
    <w:rsid w:val="007F6E06"/>
    <w:rsid w:val="007F750A"/>
    <w:rsid w:val="007F7562"/>
    <w:rsid w:val="007F7ACC"/>
    <w:rsid w:val="0080016F"/>
    <w:rsid w:val="00800469"/>
    <w:rsid w:val="00801064"/>
    <w:rsid w:val="00801419"/>
    <w:rsid w:val="00801AD3"/>
    <w:rsid w:val="00801DBE"/>
    <w:rsid w:val="008020F2"/>
    <w:rsid w:val="008026A5"/>
    <w:rsid w:val="00802788"/>
    <w:rsid w:val="008027A9"/>
    <w:rsid w:val="0080306D"/>
    <w:rsid w:val="00803778"/>
    <w:rsid w:val="00803A54"/>
    <w:rsid w:val="00803CD7"/>
    <w:rsid w:val="008042DA"/>
    <w:rsid w:val="0080469F"/>
    <w:rsid w:val="0080479F"/>
    <w:rsid w:val="0080488F"/>
    <w:rsid w:val="00804E32"/>
    <w:rsid w:val="00805326"/>
    <w:rsid w:val="00805BCE"/>
    <w:rsid w:val="008060A1"/>
    <w:rsid w:val="0080645F"/>
    <w:rsid w:val="00806F9D"/>
    <w:rsid w:val="00807484"/>
    <w:rsid w:val="008078A9"/>
    <w:rsid w:val="00807FB2"/>
    <w:rsid w:val="00810747"/>
    <w:rsid w:val="0081135E"/>
    <w:rsid w:val="00811C69"/>
    <w:rsid w:val="00811EFC"/>
    <w:rsid w:val="00812114"/>
    <w:rsid w:val="008122A0"/>
    <w:rsid w:val="00812B6B"/>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1CD"/>
    <w:rsid w:val="0082050D"/>
    <w:rsid w:val="00821321"/>
    <w:rsid w:val="00821C4C"/>
    <w:rsid w:val="0082304B"/>
    <w:rsid w:val="00823348"/>
    <w:rsid w:val="00823A4D"/>
    <w:rsid w:val="0082411F"/>
    <w:rsid w:val="00824B95"/>
    <w:rsid w:val="00824C66"/>
    <w:rsid w:val="00824E09"/>
    <w:rsid w:val="0082621E"/>
    <w:rsid w:val="00826288"/>
    <w:rsid w:val="008263F2"/>
    <w:rsid w:val="00826B73"/>
    <w:rsid w:val="0082784D"/>
    <w:rsid w:val="00827B61"/>
    <w:rsid w:val="00827C33"/>
    <w:rsid w:val="008303F6"/>
    <w:rsid w:val="00830A76"/>
    <w:rsid w:val="00830C8A"/>
    <w:rsid w:val="008310EA"/>
    <w:rsid w:val="00831C65"/>
    <w:rsid w:val="00831CBA"/>
    <w:rsid w:val="00832059"/>
    <w:rsid w:val="0083215A"/>
    <w:rsid w:val="00832539"/>
    <w:rsid w:val="0083274E"/>
    <w:rsid w:val="0083275D"/>
    <w:rsid w:val="008330CD"/>
    <w:rsid w:val="008338F1"/>
    <w:rsid w:val="00833F28"/>
    <w:rsid w:val="008343EF"/>
    <w:rsid w:val="008346EA"/>
    <w:rsid w:val="00834C64"/>
    <w:rsid w:val="00834EE1"/>
    <w:rsid w:val="00834F75"/>
    <w:rsid w:val="008351FE"/>
    <w:rsid w:val="00835452"/>
    <w:rsid w:val="00835590"/>
    <w:rsid w:val="00835C6A"/>
    <w:rsid w:val="00835DBF"/>
    <w:rsid w:val="00836163"/>
    <w:rsid w:val="0083675E"/>
    <w:rsid w:val="00836A4E"/>
    <w:rsid w:val="00837AA5"/>
    <w:rsid w:val="00837B8F"/>
    <w:rsid w:val="00837E9A"/>
    <w:rsid w:val="00837F11"/>
    <w:rsid w:val="0084009E"/>
    <w:rsid w:val="00840820"/>
    <w:rsid w:val="00840C91"/>
    <w:rsid w:val="00840F2D"/>
    <w:rsid w:val="0084171D"/>
    <w:rsid w:val="00841981"/>
    <w:rsid w:val="00842222"/>
    <w:rsid w:val="00842607"/>
    <w:rsid w:val="00842E33"/>
    <w:rsid w:val="008436A5"/>
    <w:rsid w:val="008436DC"/>
    <w:rsid w:val="008440AA"/>
    <w:rsid w:val="00844805"/>
    <w:rsid w:val="0084597A"/>
    <w:rsid w:val="00845A1D"/>
    <w:rsid w:val="00846597"/>
    <w:rsid w:val="008468B6"/>
    <w:rsid w:val="00846B00"/>
    <w:rsid w:val="00846D14"/>
    <w:rsid w:val="008473E4"/>
    <w:rsid w:val="00847566"/>
    <w:rsid w:val="0084799E"/>
    <w:rsid w:val="008501F6"/>
    <w:rsid w:val="008502F4"/>
    <w:rsid w:val="008505BB"/>
    <w:rsid w:val="00850EAA"/>
    <w:rsid w:val="008511B9"/>
    <w:rsid w:val="00851A09"/>
    <w:rsid w:val="00851D07"/>
    <w:rsid w:val="00852123"/>
    <w:rsid w:val="0085219D"/>
    <w:rsid w:val="00852497"/>
    <w:rsid w:val="008524D7"/>
    <w:rsid w:val="00852D2C"/>
    <w:rsid w:val="00852DF1"/>
    <w:rsid w:val="008531CC"/>
    <w:rsid w:val="00853988"/>
    <w:rsid w:val="00853A46"/>
    <w:rsid w:val="00853F2C"/>
    <w:rsid w:val="00854A0F"/>
    <w:rsid w:val="00854B2A"/>
    <w:rsid w:val="0085623E"/>
    <w:rsid w:val="00856573"/>
    <w:rsid w:val="008565AA"/>
    <w:rsid w:val="00857361"/>
    <w:rsid w:val="008573B5"/>
    <w:rsid w:val="008579CB"/>
    <w:rsid w:val="0086023E"/>
    <w:rsid w:val="00860296"/>
    <w:rsid w:val="00860DDF"/>
    <w:rsid w:val="0086172F"/>
    <w:rsid w:val="00861EA4"/>
    <w:rsid w:val="00862057"/>
    <w:rsid w:val="008624EC"/>
    <w:rsid w:val="008625C9"/>
    <w:rsid w:val="00863316"/>
    <w:rsid w:val="00863C85"/>
    <w:rsid w:val="00864874"/>
    <w:rsid w:val="0086499C"/>
    <w:rsid w:val="00864D16"/>
    <w:rsid w:val="00864EF0"/>
    <w:rsid w:val="0086570D"/>
    <w:rsid w:val="00865D0F"/>
    <w:rsid w:val="00866DAF"/>
    <w:rsid w:val="00866EA2"/>
    <w:rsid w:val="0086785A"/>
    <w:rsid w:val="00867BBD"/>
    <w:rsid w:val="00867BC6"/>
    <w:rsid w:val="00867CE4"/>
    <w:rsid w:val="00867D42"/>
    <w:rsid w:val="00867D73"/>
    <w:rsid w:val="00867EFE"/>
    <w:rsid w:val="0087004D"/>
    <w:rsid w:val="00870214"/>
    <w:rsid w:val="008703CC"/>
    <w:rsid w:val="00870A00"/>
    <w:rsid w:val="008717E0"/>
    <w:rsid w:val="008719A5"/>
    <w:rsid w:val="00871E53"/>
    <w:rsid w:val="008724F2"/>
    <w:rsid w:val="008725EE"/>
    <w:rsid w:val="00872D01"/>
    <w:rsid w:val="008731B0"/>
    <w:rsid w:val="00873815"/>
    <w:rsid w:val="00873E49"/>
    <w:rsid w:val="00873FA6"/>
    <w:rsid w:val="00873FF8"/>
    <w:rsid w:val="008740BF"/>
    <w:rsid w:val="0087478C"/>
    <w:rsid w:val="008749EF"/>
    <w:rsid w:val="00874E11"/>
    <w:rsid w:val="008759D2"/>
    <w:rsid w:val="008763E8"/>
    <w:rsid w:val="0087650A"/>
    <w:rsid w:val="00876557"/>
    <w:rsid w:val="00877C5B"/>
    <w:rsid w:val="00877FD6"/>
    <w:rsid w:val="008802B7"/>
    <w:rsid w:val="00880C5F"/>
    <w:rsid w:val="00880E76"/>
    <w:rsid w:val="00881290"/>
    <w:rsid w:val="008818D2"/>
    <w:rsid w:val="00881B71"/>
    <w:rsid w:val="00881D78"/>
    <w:rsid w:val="0088292D"/>
    <w:rsid w:val="00882E2A"/>
    <w:rsid w:val="008835DB"/>
    <w:rsid w:val="00883E8B"/>
    <w:rsid w:val="00884822"/>
    <w:rsid w:val="00885028"/>
    <w:rsid w:val="008857B7"/>
    <w:rsid w:val="008862EE"/>
    <w:rsid w:val="00886D8C"/>
    <w:rsid w:val="00887033"/>
    <w:rsid w:val="0088791E"/>
    <w:rsid w:val="00887CAE"/>
    <w:rsid w:val="00890030"/>
    <w:rsid w:val="00890263"/>
    <w:rsid w:val="00890347"/>
    <w:rsid w:val="00890781"/>
    <w:rsid w:val="008908C9"/>
    <w:rsid w:val="00890E56"/>
    <w:rsid w:val="008912A8"/>
    <w:rsid w:val="0089136F"/>
    <w:rsid w:val="008920BD"/>
    <w:rsid w:val="00892153"/>
    <w:rsid w:val="00892F0B"/>
    <w:rsid w:val="00893404"/>
    <w:rsid w:val="00894097"/>
    <w:rsid w:val="0089411A"/>
    <w:rsid w:val="00894DB9"/>
    <w:rsid w:val="008951E1"/>
    <w:rsid w:val="0089560F"/>
    <w:rsid w:val="008957CE"/>
    <w:rsid w:val="0089594C"/>
    <w:rsid w:val="00895B90"/>
    <w:rsid w:val="008963EF"/>
    <w:rsid w:val="00896F15"/>
    <w:rsid w:val="0089732D"/>
    <w:rsid w:val="0089760C"/>
    <w:rsid w:val="008979B7"/>
    <w:rsid w:val="00897B03"/>
    <w:rsid w:val="008A0667"/>
    <w:rsid w:val="008A0727"/>
    <w:rsid w:val="008A0940"/>
    <w:rsid w:val="008A17BE"/>
    <w:rsid w:val="008A17C5"/>
    <w:rsid w:val="008A19B9"/>
    <w:rsid w:val="008A23CE"/>
    <w:rsid w:val="008A27F2"/>
    <w:rsid w:val="008A2A93"/>
    <w:rsid w:val="008A2E7A"/>
    <w:rsid w:val="008A2FF2"/>
    <w:rsid w:val="008A321D"/>
    <w:rsid w:val="008A3FCD"/>
    <w:rsid w:val="008A45F2"/>
    <w:rsid w:val="008A4B37"/>
    <w:rsid w:val="008A4E0D"/>
    <w:rsid w:val="008A56DB"/>
    <w:rsid w:val="008A5E84"/>
    <w:rsid w:val="008A6607"/>
    <w:rsid w:val="008A67A7"/>
    <w:rsid w:val="008A6B48"/>
    <w:rsid w:val="008A6B90"/>
    <w:rsid w:val="008A7EC1"/>
    <w:rsid w:val="008B0077"/>
    <w:rsid w:val="008B0195"/>
    <w:rsid w:val="008B0A37"/>
    <w:rsid w:val="008B0B77"/>
    <w:rsid w:val="008B0F45"/>
    <w:rsid w:val="008B10A3"/>
    <w:rsid w:val="008B1109"/>
    <w:rsid w:val="008B1C53"/>
    <w:rsid w:val="008B2616"/>
    <w:rsid w:val="008B26A7"/>
    <w:rsid w:val="008B2799"/>
    <w:rsid w:val="008B2C26"/>
    <w:rsid w:val="008B3AD6"/>
    <w:rsid w:val="008B3E1B"/>
    <w:rsid w:val="008B4899"/>
    <w:rsid w:val="008B4DF1"/>
    <w:rsid w:val="008B634B"/>
    <w:rsid w:val="008B669C"/>
    <w:rsid w:val="008B6764"/>
    <w:rsid w:val="008B6856"/>
    <w:rsid w:val="008B769A"/>
    <w:rsid w:val="008C0758"/>
    <w:rsid w:val="008C0ADB"/>
    <w:rsid w:val="008C0E2E"/>
    <w:rsid w:val="008C19DB"/>
    <w:rsid w:val="008C1F19"/>
    <w:rsid w:val="008C1F4B"/>
    <w:rsid w:val="008C1F5F"/>
    <w:rsid w:val="008C2061"/>
    <w:rsid w:val="008C217F"/>
    <w:rsid w:val="008C2509"/>
    <w:rsid w:val="008C2659"/>
    <w:rsid w:val="008C28A9"/>
    <w:rsid w:val="008C2929"/>
    <w:rsid w:val="008C29E4"/>
    <w:rsid w:val="008C2A2A"/>
    <w:rsid w:val="008C2D57"/>
    <w:rsid w:val="008C35D3"/>
    <w:rsid w:val="008C49E2"/>
    <w:rsid w:val="008C4B34"/>
    <w:rsid w:val="008C4EDA"/>
    <w:rsid w:val="008C5356"/>
    <w:rsid w:val="008C55BC"/>
    <w:rsid w:val="008C5CAF"/>
    <w:rsid w:val="008C677A"/>
    <w:rsid w:val="008C686D"/>
    <w:rsid w:val="008C68FE"/>
    <w:rsid w:val="008C6D20"/>
    <w:rsid w:val="008C710D"/>
    <w:rsid w:val="008C74A2"/>
    <w:rsid w:val="008C7A0D"/>
    <w:rsid w:val="008C7B66"/>
    <w:rsid w:val="008D0107"/>
    <w:rsid w:val="008D047A"/>
    <w:rsid w:val="008D080C"/>
    <w:rsid w:val="008D0A15"/>
    <w:rsid w:val="008D0B5B"/>
    <w:rsid w:val="008D118E"/>
    <w:rsid w:val="008D12C7"/>
    <w:rsid w:val="008D1C0D"/>
    <w:rsid w:val="008D1CF5"/>
    <w:rsid w:val="008D1E7F"/>
    <w:rsid w:val="008D29F7"/>
    <w:rsid w:val="008D2A7D"/>
    <w:rsid w:val="008D2B7D"/>
    <w:rsid w:val="008D2D24"/>
    <w:rsid w:val="008D2DA7"/>
    <w:rsid w:val="008D2DD9"/>
    <w:rsid w:val="008D348D"/>
    <w:rsid w:val="008D3806"/>
    <w:rsid w:val="008D3F70"/>
    <w:rsid w:val="008D4A51"/>
    <w:rsid w:val="008D4B05"/>
    <w:rsid w:val="008D4B4E"/>
    <w:rsid w:val="008D53CB"/>
    <w:rsid w:val="008D5739"/>
    <w:rsid w:val="008D5D50"/>
    <w:rsid w:val="008D6CEE"/>
    <w:rsid w:val="008D6F13"/>
    <w:rsid w:val="008E051A"/>
    <w:rsid w:val="008E05B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A52"/>
    <w:rsid w:val="008F1A7D"/>
    <w:rsid w:val="008F1DDA"/>
    <w:rsid w:val="008F26B4"/>
    <w:rsid w:val="008F2B26"/>
    <w:rsid w:val="008F2C56"/>
    <w:rsid w:val="008F2C95"/>
    <w:rsid w:val="008F2E1D"/>
    <w:rsid w:val="008F2EF1"/>
    <w:rsid w:val="008F3169"/>
    <w:rsid w:val="008F350F"/>
    <w:rsid w:val="008F37F3"/>
    <w:rsid w:val="008F50C1"/>
    <w:rsid w:val="008F52D8"/>
    <w:rsid w:val="008F58EA"/>
    <w:rsid w:val="008F6075"/>
    <w:rsid w:val="008F6E4D"/>
    <w:rsid w:val="008F6F72"/>
    <w:rsid w:val="008F744E"/>
    <w:rsid w:val="008F76ED"/>
    <w:rsid w:val="008F7726"/>
    <w:rsid w:val="008F79B2"/>
    <w:rsid w:val="008F7DDE"/>
    <w:rsid w:val="008F7FD8"/>
    <w:rsid w:val="00900131"/>
    <w:rsid w:val="009006D6"/>
    <w:rsid w:val="00900C0C"/>
    <w:rsid w:val="00900E9A"/>
    <w:rsid w:val="00901562"/>
    <w:rsid w:val="00901F3A"/>
    <w:rsid w:val="009022C6"/>
    <w:rsid w:val="009024DD"/>
    <w:rsid w:val="0090265E"/>
    <w:rsid w:val="00902ABC"/>
    <w:rsid w:val="00903FC3"/>
    <w:rsid w:val="009042E1"/>
    <w:rsid w:val="00904B85"/>
    <w:rsid w:val="00905232"/>
    <w:rsid w:val="00905833"/>
    <w:rsid w:val="00906019"/>
    <w:rsid w:val="0090660F"/>
    <w:rsid w:val="00906DA2"/>
    <w:rsid w:val="009071FB"/>
    <w:rsid w:val="00907A00"/>
    <w:rsid w:val="00907F64"/>
    <w:rsid w:val="0091029D"/>
    <w:rsid w:val="00910344"/>
    <w:rsid w:val="0091073A"/>
    <w:rsid w:val="00910879"/>
    <w:rsid w:val="00910B1E"/>
    <w:rsid w:val="009113CB"/>
    <w:rsid w:val="00911B91"/>
    <w:rsid w:val="00912025"/>
    <w:rsid w:val="00912521"/>
    <w:rsid w:val="009126B4"/>
    <w:rsid w:val="009128A3"/>
    <w:rsid w:val="009129F2"/>
    <w:rsid w:val="0091314E"/>
    <w:rsid w:val="0091343A"/>
    <w:rsid w:val="00913EA4"/>
    <w:rsid w:val="00915876"/>
    <w:rsid w:val="00915910"/>
    <w:rsid w:val="009160C5"/>
    <w:rsid w:val="0091646A"/>
    <w:rsid w:val="00920056"/>
    <w:rsid w:val="009207FE"/>
    <w:rsid w:val="00920C2C"/>
    <w:rsid w:val="00921438"/>
    <w:rsid w:val="00922232"/>
    <w:rsid w:val="009223A8"/>
    <w:rsid w:val="00922885"/>
    <w:rsid w:val="00922905"/>
    <w:rsid w:val="009232A6"/>
    <w:rsid w:val="0092346E"/>
    <w:rsid w:val="0092351F"/>
    <w:rsid w:val="00923FF1"/>
    <w:rsid w:val="009246F7"/>
    <w:rsid w:val="009249A3"/>
    <w:rsid w:val="00924B4B"/>
    <w:rsid w:val="00924E7E"/>
    <w:rsid w:val="00925104"/>
    <w:rsid w:val="0092562A"/>
    <w:rsid w:val="009256E8"/>
    <w:rsid w:val="00926120"/>
    <w:rsid w:val="009264D2"/>
    <w:rsid w:val="00926B51"/>
    <w:rsid w:val="0092705D"/>
    <w:rsid w:val="009274EA"/>
    <w:rsid w:val="009276D2"/>
    <w:rsid w:val="00930BE0"/>
    <w:rsid w:val="00931B7E"/>
    <w:rsid w:val="00931D17"/>
    <w:rsid w:val="00932457"/>
    <w:rsid w:val="00932545"/>
    <w:rsid w:val="00932715"/>
    <w:rsid w:val="0093292E"/>
    <w:rsid w:val="0093366E"/>
    <w:rsid w:val="009337AC"/>
    <w:rsid w:val="0093393D"/>
    <w:rsid w:val="00933A48"/>
    <w:rsid w:val="00933DB9"/>
    <w:rsid w:val="00934249"/>
    <w:rsid w:val="00934EA1"/>
    <w:rsid w:val="00934F00"/>
    <w:rsid w:val="009356DE"/>
    <w:rsid w:val="00935A3E"/>
    <w:rsid w:val="00935C7B"/>
    <w:rsid w:val="00936145"/>
    <w:rsid w:val="00936AC0"/>
    <w:rsid w:val="00937ADF"/>
    <w:rsid w:val="00937BCF"/>
    <w:rsid w:val="00940112"/>
    <w:rsid w:val="009401D0"/>
    <w:rsid w:val="009404A9"/>
    <w:rsid w:val="00940A06"/>
    <w:rsid w:val="00940A90"/>
    <w:rsid w:val="0094150D"/>
    <w:rsid w:val="00941561"/>
    <w:rsid w:val="00941B5E"/>
    <w:rsid w:val="00941C49"/>
    <w:rsid w:val="00942134"/>
    <w:rsid w:val="00942168"/>
    <w:rsid w:val="00942420"/>
    <w:rsid w:val="009425B4"/>
    <w:rsid w:val="0094289B"/>
    <w:rsid w:val="00942E87"/>
    <w:rsid w:val="0094313E"/>
    <w:rsid w:val="009435EC"/>
    <w:rsid w:val="00943D1A"/>
    <w:rsid w:val="00943D76"/>
    <w:rsid w:val="0094405A"/>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40C"/>
    <w:rsid w:val="00953555"/>
    <w:rsid w:val="009535A5"/>
    <w:rsid w:val="0095361C"/>
    <w:rsid w:val="00953A35"/>
    <w:rsid w:val="00953FEF"/>
    <w:rsid w:val="00954A17"/>
    <w:rsid w:val="00955003"/>
    <w:rsid w:val="00955019"/>
    <w:rsid w:val="00955959"/>
    <w:rsid w:val="00955D2B"/>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446E"/>
    <w:rsid w:val="00964840"/>
    <w:rsid w:val="00964BBF"/>
    <w:rsid w:val="009650F3"/>
    <w:rsid w:val="00965136"/>
    <w:rsid w:val="0096530D"/>
    <w:rsid w:val="00965C03"/>
    <w:rsid w:val="00965DE7"/>
    <w:rsid w:val="00965F68"/>
    <w:rsid w:val="0096620E"/>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383"/>
    <w:rsid w:val="00971624"/>
    <w:rsid w:val="0097163F"/>
    <w:rsid w:val="00971763"/>
    <w:rsid w:val="0097194C"/>
    <w:rsid w:val="009720CA"/>
    <w:rsid w:val="0097248E"/>
    <w:rsid w:val="009737F6"/>
    <w:rsid w:val="00973919"/>
    <w:rsid w:val="00973EB7"/>
    <w:rsid w:val="00973FF6"/>
    <w:rsid w:val="0097651A"/>
    <w:rsid w:val="009765C3"/>
    <w:rsid w:val="00976609"/>
    <w:rsid w:val="009766B5"/>
    <w:rsid w:val="00976FB8"/>
    <w:rsid w:val="009773C9"/>
    <w:rsid w:val="00977980"/>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4A13"/>
    <w:rsid w:val="009853CC"/>
    <w:rsid w:val="00985DB8"/>
    <w:rsid w:val="00986098"/>
    <w:rsid w:val="00986182"/>
    <w:rsid w:val="00986BE0"/>
    <w:rsid w:val="00987419"/>
    <w:rsid w:val="00990326"/>
    <w:rsid w:val="00990D01"/>
    <w:rsid w:val="00990EE2"/>
    <w:rsid w:val="009917E9"/>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2C2"/>
    <w:rsid w:val="0099731A"/>
    <w:rsid w:val="0099736B"/>
    <w:rsid w:val="00997444"/>
    <w:rsid w:val="009978B7"/>
    <w:rsid w:val="009979D5"/>
    <w:rsid w:val="009A083C"/>
    <w:rsid w:val="009A144F"/>
    <w:rsid w:val="009A1F4F"/>
    <w:rsid w:val="009A2BEA"/>
    <w:rsid w:val="009A2C7E"/>
    <w:rsid w:val="009A2DA7"/>
    <w:rsid w:val="009A3075"/>
    <w:rsid w:val="009A331D"/>
    <w:rsid w:val="009A370B"/>
    <w:rsid w:val="009A3900"/>
    <w:rsid w:val="009A3D30"/>
    <w:rsid w:val="009A3D84"/>
    <w:rsid w:val="009A4449"/>
    <w:rsid w:val="009A4954"/>
    <w:rsid w:val="009A4B34"/>
    <w:rsid w:val="009A51CB"/>
    <w:rsid w:val="009A5206"/>
    <w:rsid w:val="009A5287"/>
    <w:rsid w:val="009A5A0E"/>
    <w:rsid w:val="009A5B03"/>
    <w:rsid w:val="009A642D"/>
    <w:rsid w:val="009A670D"/>
    <w:rsid w:val="009A6F0F"/>
    <w:rsid w:val="009A757C"/>
    <w:rsid w:val="009A76A0"/>
    <w:rsid w:val="009A7701"/>
    <w:rsid w:val="009A780F"/>
    <w:rsid w:val="009A78D4"/>
    <w:rsid w:val="009A7E24"/>
    <w:rsid w:val="009B0FBD"/>
    <w:rsid w:val="009B1066"/>
    <w:rsid w:val="009B1397"/>
    <w:rsid w:val="009B1430"/>
    <w:rsid w:val="009B1952"/>
    <w:rsid w:val="009B1B24"/>
    <w:rsid w:val="009B1C6B"/>
    <w:rsid w:val="009B1D71"/>
    <w:rsid w:val="009B1E1A"/>
    <w:rsid w:val="009B1F9B"/>
    <w:rsid w:val="009B2046"/>
    <w:rsid w:val="009B216F"/>
    <w:rsid w:val="009B225A"/>
    <w:rsid w:val="009B235C"/>
    <w:rsid w:val="009B25D0"/>
    <w:rsid w:val="009B264D"/>
    <w:rsid w:val="009B3540"/>
    <w:rsid w:val="009B370E"/>
    <w:rsid w:val="009B396F"/>
    <w:rsid w:val="009B3B6E"/>
    <w:rsid w:val="009B43B2"/>
    <w:rsid w:val="009B44AB"/>
    <w:rsid w:val="009B4BF9"/>
    <w:rsid w:val="009B4C0E"/>
    <w:rsid w:val="009B4C39"/>
    <w:rsid w:val="009B53BE"/>
    <w:rsid w:val="009B6088"/>
    <w:rsid w:val="009B6AD3"/>
    <w:rsid w:val="009B6C35"/>
    <w:rsid w:val="009B71CC"/>
    <w:rsid w:val="009C00D2"/>
    <w:rsid w:val="009C016A"/>
    <w:rsid w:val="009C01E9"/>
    <w:rsid w:val="009C0365"/>
    <w:rsid w:val="009C036D"/>
    <w:rsid w:val="009C058E"/>
    <w:rsid w:val="009C0700"/>
    <w:rsid w:val="009C09EA"/>
    <w:rsid w:val="009C0B48"/>
    <w:rsid w:val="009C0FAB"/>
    <w:rsid w:val="009C1135"/>
    <w:rsid w:val="009C11D7"/>
    <w:rsid w:val="009C2352"/>
    <w:rsid w:val="009C2488"/>
    <w:rsid w:val="009C27D3"/>
    <w:rsid w:val="009C2EED"/>
    <w:rsid w:val="009C3064"/>
    <w:rsid w:val="009C3152"/>
    <w:rsid w:val="009C33A3"/>
    <w:rsid w:val="009C46F8"/>
    <w:rsid w:val="009C4885"/>
    <w:rsid w:val="009C4B20"/>
    <w:rsid w:val="009C5D3E"/>
    <w:rsid w:val="009C67F5"/>
    <w:rsid w:val="009C6B5A"/>
    <w:rsid w:val="009C76BC"/>
    <w:rsid w:val="009C7877"/>
    <w:rsid w:val="009C795A"/>
    <w:rsid w:val="009C79FA"/>
    <w:rsid w:val="009C7BFA"/>
    <w:rsid w:val="009C7D4F"/>
    <w:rsid w:val="009C7E16"/>
    <w:rsid w:val="009D01DD"/>
    <w:rsid w:val="009D11B3"/>
    <w:rsid w:val="009D16FC"/>
    <w:rsid w:val="009D1828"/>
    <w:rsid w:val="009D1A9C"/>
    <w:rsid w:val="009D1B94"/>
    <w:rsid w:val="009D1BC9"/>
    <w:rsid w:val="009D1D76"/>
    <w:rsid w:val="009D21FE"/>
    <w:rsid w:val="009D246B"/>
    <w:rsid w:val="009D2787"/>
    <w:rsid w:val="009D2B29"/>
    <w:rsid w:val="009D3777"/>
    <w:rsid w:val="009D4706"/>
    <w:rsid w:val="009D5092"/>
    <w:rsid w:val="009D5A20"/>
    <w:rsid w:val="009D652C"/>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7F"/>
    <w:rsid w:val="009E2EA2"/>
    <w:rsid w:val="009E3419"/>
    <w:rsid w:val="009E4719"/>
    <w:rsid w:val="009E487B"/>
    <w:rsid w:val="009E49D6"/>
    <w:rsid w:val="009E5056"/>
    <w:rsid w:val="009E51E9"/>
    <w:rsid w:val="009E52B3"/>
    <w:rsid w:val="009E560A"/>
    <w:rsid w:val="009E5740"/>
    <w:rsid w:val="009E5920"/>
    <w:rsid w:val="009E59A1"/>
    <w:rsid w:val="009E5B13"/>
    <w:rsid w:val="009E5C6C"/>
    <w:rsid w:val="009E606F"/>
    <w:rsid w:val="009E64A5"/>
    <w:rsid w:val="009E6553"/>
    <w:rsid w:val="009E67A6"/>
    <w:rsid w:val="009E6F06"/>
    <w:rsid w:val="009E7348"/>
    <w:rsid w:val="009E783F"/>
    <w:rsid w:val="009E7A4A"/>
    <w:rsid w:val="009F090D"/>
    <w:rsid w:val="009F0C6B"/>
    <w:rsid w:val="009F12F9"/>
    <w:rsid w:val="009F139F"/>
    <w:rsid w:val="009F190F"/>
    <w:rsid w:val="009F2537"/>
    <w:rsid w:val="009F28C7"/>
    <w:rsid w:val="009F3862"/>
    <w:rsid w:val="009F387A"/>
    <w:rsid w:val="009F3897"/>
    <w:rsid w:val="009F5E66"/>
    <w:rsid w:val="009F5FBA"/>
    <w:rsid w:val="009F6029"/>
    <w:rsid w:val="009F6066"/>
    <w:rsid w:val="009F6409"/>
    <w:rsid w:val="009F6867"/>
    <w:rsid w:val="009F6AA5"/>
    <w:rsid w:val="009F6F41"/>
    <w:rsid w:val="009F7A8D"/>
    <w:rsid w:val="009F7F58"/>
    <w:rsid w:val="00A00020"/>
    <w:rsid w:val="00A00C65"/>
    <w:rsid w:val="00A010A7"/>
    <w:rsid w:val="00A016AF"/>
    <w:rsid w:val="00A02113"/>
    <w:rsid w:val="00A029F4"/>
    <w:rsid w:val="00A037E2"/>
    <w:rsid w:val="00A037EE"/>
    <w:rsid w:val="00A059B5"/>
    <w:rsid w:val="00A05B0B"/>
    <w:rsid w:val="00A06056"/>
    <w:rsid w:val="00A0688C"/>
    <w:rsid w:val="00A06F8A"/>
    <w:rsid w:val="00A07CED"/>
    <w:rsid w:val="00A10499"/>
    <w:rsid w:val="00A10E3C"/>
    <w:rsid w:val="00A1198A"/>
    <w:rsid w:val="00A120F3"/>
    <w:rsid w:val="00A12E40"/>
    <w:rsid w:val="00A13BA1"/>
    <w:rsid w:val="00A1473C"/>
    <w:rsid w:val="00A1488C"/>
    <w:rsid w:val="00A14905"/>
    <w:rsid w:val="00A1573D"/>
    <w:rsid w:val="00A1582B"/>
    <w:rsid w:val="00A158EC"/>
    <w:rsid w:val="00A158FD"/>
    <w:rsid w:val="00A1606D"/>
    <w:rsid w:val="00A163FA"/>
    <w:rsid w:val="00A1773F"/>
    <w:rsid w:val="00A20824"/>
    <w:rsid w:val="00A20A17"/>
    <w:rsid w:val="00A20D7A"/>
    <w:rsid w:val="00A215CB"/>
    <w:rsid w:val="00A21A48"/>
    <w:rsid w:val="00A21D35"/>
    <w:rsid w:val="00A2226B"/>
    <w:rsid w:val="00A22750"/>
    <w:rsid w:val="00A228C8"/>
    <w:rsid w:val="00A22B60"/>
    <w:rsid w:val="00A22D6F"/>
    <w:rsid w:val="00A22E78"/>
    <w:rsid w:val="00A237D9"/>
    <w:rsid w:val="00A2384D"/>
    <w:rsid w:val="00A23A5B"/>
    <w:rsid w:val="00A240FF"/>
    <w:rsid w:val="00A246B1"/>
    <w:rsid w:val="00A253AD"/>
    <w:rsid w:val="00A2568B"/>
    <w:rsid w:val="00A25815"/>
    <w:rsid w:val="00A258C1"/>
    <w:rsid w:val="00A26057"/>
    <w:rsid w:val="00A26585"/>
    <w:rsid w:val="00A27277"/>
    <w:rsid w:val="00A272A7"/>
    <w:rsid w:val="00A279CE"/>
    <w:rsid w:val="00A27E94"/>
    <w:rsid w:val="00A30342"/>
    <w:rsid w:val="00A30443"/>
    <w:rsid w:val="00A30C5B"/>
    <w:rsid w:val="00A30EE8"/>
    <w:rsid w:val="00A314D9"/>
    <w:rsid w:val="00A314E9"/>
    <w:rsid w:val="00A31879"/>
    <w:rsid w:val="00A31CDD"/>
    <w:rsid w:val="00A31D90"/>
    <w:rsid w:val="00A32329"/>
    <w:rsid w:val="00A32440"/>
    <w:rsid w:val="00A3273D"/>
    <w:rsid w:val="00A32C09"/>
    <w:rsid w:val="00A33520"/>
    <w:rsid w:val="00A337AC"/>
    <w:rsid w:val="00A352E2"/>
    <w:rsid w:val="00A356B2"/>
    <w:rsid w:val="00A357C2"/>
    <w:rsid w:val="00A35D0A"/>
    <w:rsid w:val="00A3606E"/>
    <w:rsid w:val="00A3621D"/>
    <w:rsid w:val="00A368AC"/>
    <w:rsid w:val="00A36D99"/>
    <w:rsid w:val="00A3753E"/>
    <w:rsid w:val="00A37AE0"/>
    <w:rsid w:val="00A37FA0"/>
    <w:rsid w:val="00A40903"/>
    <w:rsid w:val="00A40B61"/>
    <w:rsid w:val="00A40F3F"/>
    <w:rsid w:val="00A4118B"/>
    <w:rsid w:val="00A41381"/>
    <w:rsid w:val="00A414BF"/>
    <w:rsid w:val="00A415AE"/>
    <w:rsid w:val="00A41DC0"/>
    <w:rsid w:val="00A41DEB"/>
    <w:rsid w:val="00A4217E"/>
    <w:rsid w:val="00A42570"/>
    <w:rsid w:val="00A42977"/>
    <w:rsid w:val="00A42A19"/>
    <w:rsid w:val="00A42B29"/>
    <w:rsid w:val="00A42D5B"/>
    <w:rsid w:val="00A42FD1"/>
    <w:rsid w:val="00A432BB"/>
    <w:rsid w:val="00A4386C"/>
    <w:rsid w:val="00A43997"/>
    <w:rsid w:val="00A43D2A"/>
    <w:rsid w:val="00A43D59"/>
    <w:rsid w:val="00A43DF2"/>
    <w:rsid w:val="00A443A8"/>
    <w:rsid w:val="00A443D0"/>
    <w:rsid w:val="00A44CBD"/>
    <w:rsid w:val="00A451A2"/>
    <w:rsid w:val="00A455D9"/>
    <w:rsid w:val="00A455E4"/>
    <w:rsid w:val="00A45609"/>
    <w:rsid w:val="00A45760"/>
    <w:rsid w:val="00A457D1"/>
    <w:rsid w:val="00A45F52"/>
    <w:rsid w:val="00A46AD1"/>
    <w:rsid w:val="00A46F6D"/>
    <w:rsid w:val="00A46FFA"/>
    <w:rsid w:val="00A475EE"/>
    <w:rsid w:val="00A478CC"/>
    <w:rsid w:val="00A47B05"/>
    <w:rsid w:val="00A50AF4"/>
    <w:rsid w:val="00A51014"/>
    <w:rsid w:val="00A51573"/>
    <w:rsid w:val="00A516B8"/>
    <w:rsid w:val="00A51A13"/>
    <w:rsid w:val="00A51DA8"/>
    <w:rsid w:val="00A51E3B"/>
    <w:rsid w:val="00A51E51"/>
    <w:rsid w:val="00A51ECF"/>
    <w:rsid w:val="00A52913"/>
    <w:rsid w:val="00A52F9F"/>
    <w:rsid w:val="00A53518"/>
    <w:rsid w:val="00A536AF"/>
    <w:rsid w:val="00A547B3"/>
    <w:rsid w:val="00A54A1A"/>
    <w:rsid w:val="00A54DE0"/>
    <w:rsid w:val="00A55315"/>
    <w:rsid w:val="00A554F8"/>
    <w:rsid w:val="00A558B9"/>
    <w:rsid w:val="00A55AF8"/>
    <w:rsid w:val="00A566D7"/>
    <w:rsid w:val="00A5693F"/>
    <w:rsid w:val="00A57132"/>
    <w:rsid w:val="00A608E7"/>
    <w:rsid w:val="00A60E14"/>
    <w:rsid w:val="00A61A2B"/>
    <w:rsid w:val="00A61BF0"/>
    <w:rsid w:val="00A61C90"/>
    <w:rsid w:val="00A6211F"/>
    <w:rsid w:val="00A62989"/>
    <w:rsid w:val="00A62F23"/>
    <w:rsid w:val="00A63094"/>
    <w:rsid w:val="00A6309D"/>
    <w:rsid w:val="00A639E3"/>
    <w:rsid w:val="00A63D16"/>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863"/>
    <w:rsid w:val="00A71D1D"/>
    <w:rsid w:val="00A7218E"/>
    <w:rsid w:val="00A7232D"/>
    <w:rsid w:val="00A7257B"/>
    <w:rsid w:val="00A72699"/>
    <w:rsid w:val="00A72E29"/>
    <w:rsid w:val="00A731E5"/>
    <w:rsid w:val="00A73A1B"/>
    <w:rsid w:val="00A73D14"/>
    <w:rsid w:val="00A73F7E"/>
    <w:rsid w:val="00A74F6A"/>
    <w:rsid w:val="00A7514B"/>
    <w:rsid w:val="00A754E7"/>
    <w:rsid w:val="00A75703"/>
    <w:rsid w:val="00A7585A"/>
    <w:rsid w:val="00A7595C"/>
    <w:rsid w:val="00A75E13"/>
    <w:rsid w:val="00A7647C"/>
    <w:rsid w:val="00A765EB"/>
    <w:rsid w:val="00A76776"/>
    <w:rsid w:val="00A769E9"/>
    <w:rsid w:val="00A76D09"/>
    <w:rsid w:val="00A770BE"/>
    <w:rsid w:val="00A770F0"/>
    <w:rsid w:val="00A7714E"/>
    <w:rsid w:val="00A81609"/>
    <w:rsid w:val="00A817E5"/>
    <w:rsid w:val="00A81FBF"/>
    <w:rsid w:val="00A82130"/>
    <w:rsid w:val="00A82200"/>
    <w:rsid w:val="00A82495"/>
    <w:rsid w:val="00A82567"/>
    <w:rsid w:val="00A826AE"/>
    <w:rsid w:val="00A82DC0"/>
    <w:rsid w:val="00A8313C"/>
    <w:rsid w:val="00A84170"/>
    <w:rsid w:val="00A84541"/>
    <w:rsid w:val="00A84FD0"/>
    <w:rsid w:val="00A85731"/>
    <w:rsid w:val="00A85E99"/>
    <w:rsid w:val="00A86607"/>
    <w:rsid w:val="00A8679F"/>
    <w:rsid w:val="00A86F0E"/>
    <w:rsid w:val="00A878F9"/>
    <w:rsid w:val="00A87D1B"/>
    <w:rsid w:val="00A90568"/>
    <w:rsid w:val="00A91763"/>
    <w:rsid w:val="00A9194C"/>
    <w:rsid w:val="00A91B36"/>
    <w:rsid w:val="00A91D05"/>
    <w:rsid w:val="00A93280"/>
    <w:rsid w:val="00A934FE"/>
    <w:rsid w:val="00A935BE"/>
    <w:rsid w:val="00A94064"/>
    <w:rsid w:val="00A94789"/>
    <w:rsid w:val="00A95265"/>
    <w:rsid w:val="00A9596E"/>
    <w:rsid w:val="00A95EFD"/>
    <w:rsid w:val="00A95F86"/>
    <w:rsid w:val="00A96357"/>
    <w:rsid w:val="00A9679B"/>
    <w:rsid w:val="00A96887"/>
    <w:rsid w:val="00A96C5B"/>
    <w:rsid w:val="00A978FE"/>
    <w:rsid w:val="00A97EF3"/>
    <w:rsid w:val="00AA0075"/>
    <w:rsid w:val="00AA0336"/>
    <w:rsid w:val="00AA057F"/>
    <w:rsid w:val="00AA0D5A"/>
    <w:rsid w:val="00AA0EF4"/>
    <w:rsid w:val="00AA100A"/>
    <w:rsid w:val="00AA10C7"/>
    <w:rsid w:val="00AA1AAD"/>
    <w:rsid w:val="00AA1F6F"/>
    <w:rsid w:val="00AA2106"/>
    <w:rsid w:val="00AA23A8"/>
    <w:rsid w:val="00AA252D"/>
    <w:rsid w:val="00AA2855"/>
    <w:rsid w:val="00AA2A9E"/>
    <w:rsid w:val="00AA2E33"/>
    <w:rsid w:val="00AA2FB1"/>
    <w:rsid w:val="00AA318A"/>
    <w:rsid w:val="00AA3868"/>
    <w:rsid w:val="00AA3C73"/>
    <w:rsid w:val="00AA4724"/>
    <w:rsid w:val="00AA55DE"/>
    <w:rsid w:val="00AA5E18"/>
    <w:rsid w:val="00AA60F4"/>
    <w:rsid w:val="00AA670E"/>
    <w:rsid w:val="00AA676A"/>
    <w:rsid w:val="00AA69E3"/>
    <w:rsid w:val="00AA7BCB"/>
    <w:rsid w:val="00AA7DC2"/>
    <w:rsid w:val="00AB0123"/>
    <w:rsid w:val="00AB08D7"/>
    <w:rsid w:val="00AB1553"/>
    <w:rsid w:val="00AB2548"/>
    <w:rsid w:val="00AB2A52"/>
    <w:rsid w:val="00AB2C9C"/>
    <w:rsid w:val="00AB2EA4"/>
    <w:rsid w:val="00AB30EB"/>
    <w:rsid w:val="00AB36A1"/>
    <w:rsid w:val="00AB40B1"/>
    <w:rsid w:val="00AB4111"/>
    <w:rsid w:val="00AB46D0"/>
    <w:rsid w:val="00AB4D60"/>
    <w:rsid w:val="00AB6BBD"/>
    <w:rsid w:val="00AB730F"/>
    <w:rsid w:val="00AB73FF"/>
    <w:rsid w:val="00AB77A7"/>
    <w:rsid w:val="00AB77FF"/>
    <w:rsid w:val="00AB7D1B"/>
    <w:rsid w:val="00AC001C"/>
    <w:rsid w:val="00AC02FA"/>
    <w:rsid w:val="00AC0E7F"/>
    <w:rsid w:val="00AC133E"/>
    <w:rsid w:val="00AC1415"/>
    <w:rsid w:val="00AC1C83"/>
    <w:rsid w:val="00AC1DB1"/>
    <w:rsid w:val="00AC2338"/>
    <w:rsid w:val="00AC277F"/>
    <w:rsid w:val="00AC2F85"/>
    <w:rsid w:val="00AC3B49"/>
    <w:rsid w:val="00AC3FA1"/>
    <w:rsid w:val="00AC4139"/>
    <w:rsid w:val="00AC4855"/>
    <w:rsid w:val="00AC4C36"/>
    <w:rsid w:val="00AC4F24"/>
    <w:rsid w:val="00AC518D"/>
    <w:rsid w:val="00AC51EA"/>
    <w:rsid w:val="00AC536B"/>
    <w:rsid w:val="00AC53F0"/>
    <w:rsid w:val="00AC5D35"/>
    <w:rsid w:val="00AC6A9B"/>
    <w:rsid w:val="00AC6AB8"/>
    <w:rsid w:val="00AC6ED0"/>
    <w:rsid w:val="00AC722A"/>
    <w:rsid w:val="00AC79FC"/>
    <w:rsid w:val="00AD03B8"/>
    <w:rsid w:val="00AD04E2"/>
    <w:rsid w:val="00AD06D9"/>
    <w:rsid w:val="00AD0831"/>
    <w:rsid w:val="00AD0ECA"/>
    <w:rsid w:val="00AD1047"/>
    <w:rsid w:val="00AD144E"/>
    <w:rsid w:val="00AD1784"/>
    <w:rsid w:val="00AD1B5F"/>
    <w:rsid w:val="00AD1FD7"/>
    <w:rsid w:val="00AD2676"/>
    <w:rsid w:val="00AD28F7"/>
    <w:rsid w:val="00AD29A7"/>
    <w:rsid w:val="00AD2C4C"/>
    <w:rsid w:val="00AD2CD6"/>
    <w:rsid w:val="00AD2D7F"/>
    <w:rsid w:val="00AD2DCB"/>
    <w:rsid w:val="00AD3168"/>
    <w:rsid w:val="00AD3A94"/>
    <w:rsid w:val="00AD3CD9"/>
    <w:rsid w:val="00AD4311"/>
    <w:rsid w:val="00AD4890"/>
    <w:rsid w:val="00AD4B66"/>
    <w:rsid w:val="00AD5316"/>
    <w:rsid w:val="00AD5576"/>
    <w:rsid w:val="00AD56CF"/>
    <w:rsid w:val="00AD57A8"/>
    <w:rsid w:val="00AD5953"/>
    <w:rsid w:val="00AD5CC6"/>
    <w:rsid w:val="00AD5CEB"/>
    <w:rsid w:val="00AD5F11"/>
    <w:rsid w:val="00AD7026"/>
    <w:rsid w:val="00AD7182"/>
    <w:rsid w:val="00AD7B8D"/>
    <w:rsid w:val="00AD7F61"/>
    <w:rsid w:val="00AE0775"/>
    <w:rsid w:val="00AE1158"/>
    <w:rsid w:val="00AE11D3"/>
    <w:rsid w:val="00AE11DB"/>
    <w:rsid w:val="00AE11FA"/>
    <w:rsid w:val="00AE1262"/>
    <w:rsid w:val="00AE1314"/>
    <w:rsid w:val="00AE14B1"/>
    <w:rsid w:val="00AE1838"/>
    <w:rsid w:val="00AE1959"/>
    <w:rsid w:val="00AE1DAD"/>
    <w:rsid w:val="00AE1EA0"/>
    <w:rsid w:val="00AE2C9B"/>
    <w:rsid w:val="00AE2D8E"/>
    <w:rsid w:val="00AE324B"/>
    <w:rsid w:val="00AE32AB"/>
    <w:rsid w:val="00AE3D50"/>
    <w:rsid w:val="00AE3D93"/>
    <w:rsid w:val="00AE4ABE"/>
    <w:rsid w:val="00AE4B9E"/>
    <w:rsid w:val="00AE4D23"/>
    <w:rsid w:val="00AE5749"/>
    <w:rsid w:val="00AE599C"/>
    <w:rsid w:val="00AE5BE7"/>
    <w:rsid w:val="00AE64AC"/>
    <w:rsid w:val="00AE6FD4"/>
    <w:rsid w:val="00AE6FDF"/>
    <w:rsid w:val="00AE70ED"/>
    <w:rsid w:val="00AE74DF"/>
    <w:rsid w:val="00AE752E"/>
    <w:rsid w:val="00AF139C"/>
    <w:rsid w:val="00AF1E3A"/>
    <w:rsid w:val="00AF1F43"/>
    <w:rsid w:val="00AF2182"/>
    <w:rsid w:val="00AF239D"/>
    <w:rsid w:val="00AF26F9"/>
    <w:rsid w:val="00AF28CA"/>
    <w:rsid w:val="00AF3062"/>
    <w:rsid w:val="00AF3D25"/>
    <w:rsid w:val="00AF50FF"/>
    <w:rsid w:val="00AF533B"/>
    <w:rsid w:val="00AF5E22"/>
    <w:rsid w:val="00AF5F7A"/>
    <w:rsid w:val="00AF6A4A"/>
    <w:rsid w:val="00AF7AB9"/>
    <w:rsid w:val="00AF7FD7"/>
    <w:rsid w:val="00B00326"/>
    <w:rsid w:val="00B0035F"/>
    <w:rsid w:val="00B004A4"/>
    <w:rsid w:val="00B008AC"/>
    <w:rsid w:val="00B00DA6"/>
    <w:rsid w:val="00B01269"/>
    <w:rsid w:val="00B0144E"/>
    <w:rsid w:val="00B015E4"/>
    <w:rsid w:val="00B01604"/>
    <w:rsid w:val="00B01B58"/>
    <w:rsid w:val="00B0257E"/>
    <w:rsid w:val="00B02AEE"/>
    <w:rsid w:val="00B034E9"/>
    <w:rsid w:val="00B03701"/>
    <w:rsid w:val="00B0441A"/>
    <w:rsid w:val="00B04DFB"/>
    <w:rsid w:val="00B05017"/>
    <w:rsid w:val="00B05733"/>
    <w:rsid w:val="00B05998"/>
    <w:rsid w:val="00B05AB9"/>
    <w:rsid w:val="00B05B00"/>
    <w:rsid w:val="00B05CBA"/>
    <w:rsid w:val="00B06036"/>
    <w:rsid w:val="00B06077"/>
    <w:rsid w:val="00B0680D"/>
    <w:rsid w:val="00B0686E"/>
    <w:rsid w:val="00B072DC"/>
    <w:rsid w:val="00B10A43"/>
    <w:rsid w:val="00B10FB5"/>
    <w:rsid w:val="00B111B9"/>
    <w:rsid w:val="00B11941"/>
    <w:rsid w:val="00B11A35"/>
    <w:rsid w:val="00B11AFF"/>
    <w:rsid w:val="00B12E28"/>
    <w:rsid w:val="00B14552"/>
    <w:rsid w:val="00B149D2"/>
    <w:rsid w:val="00B15095"/>
    <w:rsid w:val="00B15554"/>
    <w:rsid w:val="00B15BE8"/>
    <w:rsid w:val="00B15FB4"/>
    <w:rsid w:val="00B16199"/>
    <w:rsid w:val="00B16A3D"/>
    <w:rsid w:val="00B16C3E"/>
    <w:rsid w:val="00B16D88"/>
    <w:rsid w:val="00B16E6E"/>
    <w:rsid w:val="00B1709C"/>
    <w:rsid w:val="00B17A38"/>
    <w:rsid w:val="00B17D0E"/>
    <w:rsid w:val="00B202A1"/>
    <w:rsid w:val="00B20374"/>
    <w:rsid w:val="00B206BF"/>
    <w:rsid w:val="00B20DD9"/>
    <w:rsid w:val="00B20F79"/>
    <w:rsid w:val="00B21231"/>
    <w:rsid w:val="00B2135B"/>
    <w:rsid w:val="00B213F2"/>
    <w:rsid w:val="00B21785"/>
    <w:rsid w:val="00B21904"/>
    <w:rsid w:val="00B21935"/>
    <w:rsid w:val="00B21AFE"/>
    <w:rsid w:val="00B21D08"/>
    <w:rsid w:val="00B22930"/>
    <w:rsid w:val="00B22A66"/>
    <w:rsid w:val="00B22ACE"/>
    <w:rsid w:val="00B22C00"/>
    <w:rsid w:val="00B230B7"/>
    <w:rsid w:val="00B23C36"/>
    <w:rsid w:val="00B2433C"/>
    <w:rsid w:val="00B246D4"/>
    <w:rsid w:val="00B263B3"/>
    <w:rsid w:val="00B26540"/>
    <w:rsid w:val="00B269AD"/>
    <w:rsid w:val="00B26D2C"/>
    <w:rsid w:val="00B26F9C"/>
    <w:rsid w:val="00B27393"/>
    <w:rsid w:val="00B307C0"/>
    <w:rsid w:val="00B30C90"/>
    <w:rsid w:val="00B31095"/>
    <w:rsid w:val="00B316A1"/>
    <w:rsid w:val="00B3211B"/>
    <w:rsid w:val="00B325D0"/>
    <w:rsid w:val="00B34B4D"/>
    <w:rsid w:val="00B34F72"/>
    <w:rsid w:val="00B35B06"/>
    <w:rsid w:val="00B36966"/>
    <w:rsid w:val="00B3776C"/>
    <w:rsid w:val="00B37969"/>
    <w:rsid w:val="00B40690"/>
    <w:rsid w:val="00B40E90"/>
    <w:rsid w:val="00B40FEB"/>
    <w:rsid w:val="00B41D2A"/>
    <w:rsid w:val="00B41DA9"/>
    <w:rsid w:val="00B42034"/>
    <w:rsid w:val="00B420E4"/>
    <w:rsid w:val="00B4269D"/>
    <w:rsid w:val="00B4275A"/>
    <w:rsid w:val="00B4280D"/>
    <w:rsid w:val="00B42A0F"/>
    <w:rsid w:val="00B42B0A"/>
    <w:rsid w:val="00B42CEE"/>
    <w:rsid w:val="00B43160"/>
    <w:rsid w:val="00B43659"/>
    <w:rsid w:val="00B4398B"/>
    <w:rsid w:val="00B439BF"/>
    <w:rsid w:val="00B43D8E"/>
    <w:rsid w:val="00B43FF7"/>
    <w:rsid w:val="00B44216"/>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330"/>
    <w:rsid w:val="00B527AB"/>
    <w:rsid w:val="00B52A44"/>
    <w:rsid w:val="00B52DD7"/>
    <w:rsid w:val="00B531EB"/>
    <w:rsid w:val="00B537C0"/>
    <w:rsid w:val="00B53BE1"/>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099"/>
    <w:rsid w:val="00B612D2"/>
    <w:rsid w:val="00B61507"/>
    <w:rsid w:val="00B617FF"/>
    <w:rsid w:val="00B620F0"/>
    <w:rsid w:val="00B62287"/>
    <w:rsid w:val="00B62A99"/>
    <w:rsid w:val="00B62C78"/>
    <w:rsid w:val="00B633EF"/>
    <w:rsid w:val="00B63458"/>
    <w:rsid w:val="00B6379A"/>
    <w:rsid w:val="00B63EF2"/>
    <w:rsid w:val="00B64019"/>
    <w:rsid w:val="00B649CC"/>
    <w:rsid w:val="00B64AC2"/>
    <w:rsid w:val="00B64F42"/>
    <w:rsid w:val="00B65AAD"/>
    <w:rsid w:val="00B65B86"/>
    <w:rsid w:val="00B66881"/>
    <w:rsid w:val="00B66B79"/>
    <w:rsid w:val="00B66D5C"/>
    <w:rsid w:val="00B673B3"/>
    <w:rsid w:val="00B67462"/>
    <w:rsid w:val="00B67544"/>
    <w:rsid w:val="00B6778A"/>
    <w:rsid w:val="00B67CE0"/>
    <w:rsid w:val="00B67D70"/>
    <w:rsid w:val="00B67EEA"/>
    <w:rsid w:val="00B70B15"/>
    <w:rsid w:val="00B70CF9"/>
    <w:rsid w:val="00B71257"/>
    <w:rsid w:val="00B713CB"/>
    <w:rsid w:val="00B71596"/>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321"/>
    <w:rsid w:val="00B77A73"/>
    <w:rsid w:val="00B803CA"/>
    <w:rsid w:val="00B80833"/>
    <w:rsid w:val="00B80A33"/>
    <w:rsid w:val="00B80B06"/>
    <w:rsid w:val="00B80DBC"/>
    <w:rsid w:val="00B81329"/>
    <w:rsid w:val="00B81A75"/>
    <w:rsid w:val="00B81DEE"/>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9005B"/>
    <w:rsid w:val="00B90BD0"/>
    <w:rsid w:val="00B91320"/>
    <w:rsid w:val="00B91935"/>
    <w:rsid w:val="00B9201D"/>
    <w:rsid w:val="00B92352"/>
    <w:rsid w:val="00B92973"/>
    <w:rsid w:val="00B93B66"/>
    <w:rsid w:val="00B93DAB"/>
    <w:rsid w:val="00B93EFE"/>
    <w:rsid w:val="00B93FB4"/>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B27"/>
    <w:rsid w:val="00BA1F90"/>
    <w:rsid w:val="00BA2006"/>
    <w:rsid w:val="00BA2314"/>
    <w:rsid w:val="00BA2466"/>
    <w:rsid w:val="00BA2645"/>
    <w:rsid w:val="00BA2708"/>
    <w:rsid w:val="00BA3C94"/>
    <w:rsid w:val="00BA4CEA"/>
    <w:rsid w:val="00BA4ED5"/>
    <w:rsid w:val="00BA5B65"/>
    <w:rsid w:val="00BA64BE"/>
    <w:rsid w:val="00BA6E77"/>
    <w:rsid w:val="00BA7064"/>
    <w:rsid w:val="00BA77B4"/>
    <w:rsid w:val="00BB075E"/>
    <w:rsid w:val="00BB1103"/>
    <w:rsid w:val="00BB14C6"/>
    <w:rsid w:val="00BB1B2F"/>
    <w:rsid w:val="00BB1F66"/>
    <w:rsid w:val="00BB2BE3"/>
    <w:rsid w:val="00BB30CA"/>
    <w:rsid w:val="00BB322B"/>
    <w:rsid w:val="00BB3A2F"/>
    <w:rsid w:val="00BB4F4A"/>
    <w:rsid w:val="00BB4FFE"/>
    <w:rsid w:val="00BB6C59"/>
    <w:rsid w:val="00BB6F0D"/>
    <w:rsid w:val="00BB71B8"/>
    <w:rsid w:val="00BB73DA"/>
    <w:rsid w:val="00BB74BD"/>
    <w:rsid w:val="00BB75D1"/>
    <w:rsid w:val="00BB7663"/>
    <w:rsid w:val="00BB7839"/>
    <w:rsid w:val="00BB7854"/>
    <w:rsid w:val="00BB78B1"/>
    <w:rsid w:val="00BB78CC"/>
    <w:rsid w:val="00BB7917"/>
    <w:rsid w:val="00BB7E78"/>
    <w:rsid w:val="00BC02FD"/>
    <w:rsid w:val="00BC0F21"/>
    <w:rsid w:val="00BC1642"/>
    <w:rsid w:val="00BC17CA"/>
    <w:rsid w:val="00BC1B43"/>
    <w:rsid w:val="00BC2269"/>
    <w:rsid w:val="00BC230C"/>
    <w:rsid w:val="00BC272D"/>
    <w:rsid w:val="00BC2CDB"/>
    <w:rsid w:val="00BC3123"/>
    <w:rsid w:val="00BC34BB"/>
    <w:rsid w:val="00BC3A68"/>
    <w:rsid w:val="00BC434C"/>
    <w:rsid w:val="00BC4A9D"/>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434"/>
    <w:rsid w:val="00BD47A8"/>
    <w:rsid w:val="00BD4E31"/>
    <w:rsid w:val="00BD52A0"/>
    <w:rsid w:val="00BD56DB"/>
    <w:rsid w:val="00BD6B2F"/>
    <w:rsid w:val="00BD76DA"/>
    <w:rsid w:val="00BD79BE"/>
    <w:rsid w:val="00BD7D0F"/>
    <w:rsid w:val="00BE00B2"/>
    <w:rsid w:val="00BE056B"/>
    <w:rsid w:val="00BE0D93"/>
    <w:rsid w:val="00BE174A"/>
    <w:rsid w:val="00BE1B24"/>
    <w:rsid w:val="00BE2573"/>
    <w:rsid w:val="00BE268B"/>
    <w:rsid w:val="00BE28A9"/>
    <w:rsid w:val="00BE2975"/>
    <w:rsid w:val="00BE3035"/>
    <w:rsid w:val="00BE39C1"/>
    <w:rsid w:val="00BE3E9B"/>
    <w:rsid w:val="00BE474A"/>
    <w:rsid w:val="00BE489A"/>
    <w:rsid w:val="00BE584B"/>
    <w:rsid w:val="00BE5933"/>
    <w:rsid w:val="00BE5E33"/>
    <w:rsid w:val="00BE61BC"/>
    <w:rsid w:val="00BE68A7"/>
    <w:rsid w:val="00BE7D49"/>
    <w:rsid w:val="00BF0607"/>
    <w:rsid w:val="00BF0652"/>
    <w:rsid w:val="00BF081E"/>
    <w:rsid w:val="00BF0B78"/>
    <w:rsid w:val="00BF0BFA"/>
    <w:rsid w:val="00BF0FE7"/>
    <w:rsid w:val="00BF1830"/>
    <w:rsid w:val="00BF2581"/>
    <w:rsid w:val="00BF3C8D"/>
    <w:rsid w:val="00BF4168"/>
    <w:rsid w:val="00BF424D"/>
    <w:rsid w:val="00BF4810"/>
    <w:rsid w:val="00BF5416"/>
    <w:rsid w:val="00BF55FE"/>
    <w:rsid w:val="00BF56F0"/>
    <w:rsid w:val="00BF5A0E"/>
    <w:rsid w:val="00BF5E3B"/>
    <w:rsid w:val="00BF63B2"/>
    <w:rsid w:val="00BF6B7F"/>
    <w:rsid w:val="00BF71F2"/>
    <w:rsid w:val="00BF7304"/>
    <w:rsid w:val="00BF7E14"/>
    <w:rsid w:val="00C00776"/>
    <w:rsid w:val="00C00D22"/>
    <w:rsid w:val="00C00EBD"/>
    <w:rsid w:val="00C01BCA"/>
    <w:rsid w:val="00C01E14"/>
    <w:rsid w:val="00C023EF"/>
    <w:rsid w:val="00C02F28"/>
    <w:rsid w:val="00C03FCA"/>
    <w:rsid w:val="00C04A1A"/>
    <w:rsid w:val="00C0586B"/>
    <w:rsid w:val="00C05C9F"/>
    <w:rsid w:val="00C05FA2"/>
    <w:rsid w:val="00C0612E"/>
    <w:rsid w:val="00C06464"/>
    <w:rsid w:val="00C067F3"/>
    <w:rsid w:val="00C06B22"/>
    <w:rsid w:val="00C06B3A"/>
    <w:rsid w:val="00C06BE8"/>
    <w:rsid w:val="00C06D90"/>
    <w:rsid w:val="00C0723B"/>
    <w:rsid w:val="00C07796"/>
    <w:rsid w:val="00C10CC0"/>
    <w:rsid w:val="00C114FB"/>
    <w:rsid w:val="00C11D18"/>
    <w:rsid w:val="00C1276D"/>
    <w:rsid w:val="00C12DF5"/>
    <w:rsid w:val="00C1326F"/>
    <w:rsid w:val="00C134A4"/>
    <w:rsid w:val="00C13E46"/>
    <w:rsid w:val="00C14088"/>
    <w:rsid w:val="00C14CC8"/>
    <w:rsid w:val="00C1516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179C"/>
    <w:rsid w:val="00C2275B"/>
    <w:rsid w:val="00C22C3C"/>
    <w:rsid w:val="00C2323D"/>
    <w:rsid w:val="00C238E7"/>
    <w:rsid w:val="00C23914"/>
    <w:rsid w:val="00C2398B"/>
    <w:rsid w:val="00C239AC"/>
    <w:rsid w:val="00C239E1"/>
    <w:rsid w:val="00C23E3A"/>
    <w:rsid w:val="00C24B0B"/>
    <w:rsid w:val="00C24F9C"/>
    <w:rsid w:val="00C25EC4"/>
    <w:rsid w:val="00C261D3"/>
    <w:rsid w:val="00C2623D"/>
    <w:rsid w:val="00C263F1"/>
    <w:rsid w:val="00C26F31"/>
    <w:rsid w:val="00C27679"/>
    <w:rsid w:val="00C27BE7"/>
    <w:rsid w:val="00C3034D"/>
    <w:rsid w:val="00C305D0"/>
    <w:rsid w:val="00C31760"/>
    <w:rsid w:val="00C31BCF"/>
    <w:rsid w:val="00C322C5"/>
    <w:rsid w:val="00C32994"/>
    <w:rsid w:val="00C32D32"/>
    <w:rsid w:val="00C3355E"/>
    <w:rsid w:val="00C339C7"/>
    <w:rsid w:val="00C33BEC"/>
    <w:rsid w:val="00C34098"/>
    <w:rsid w:val="00C34794"/>
    <w:rsid w:val="00C34819"/>
    <w:rsid w:val="00C353D3"/>
    <w:rsid w:val="00C353F4"/>
    <w:rsid w:val="00C35BA8"/>
    <w:rsid w:val="00C3647A"/>
    <w:rsid w:val="00C36D6E"/>
    <w:rsid w:val="00C37046"/>
    <w:rsid w:val="00C37785"/>
    <w:rsid w:val="00C37DCF"/>
    <w:rsid w:val="00C40E03"/>
    <w:rsid w:val="00C41448"/>
    <w:rsid w:val="00C41C5D"/>
    <w:rsid w:val="00C41E93"/>
    <w:rsid w:val="00C44908"/>
    <w:rsid w:val="00C450B6"/>
    <w:rsid w:val="00C4534A"/>
    <w:rsid w:val="00C4541E"/>
    <w:rsid w:val="00C4545E"/>
    <w:rsid w:val="00C45696"/>
    <w:rsid w:val="00C456FE"/>
    <w:rsid w:val="00C45A7A"/>
    <w:rsid w:val="00C45C7E"/>
    <w:rsid w:val="00C45E20"/>
    <w:rsid w:val="00C4695B"/>
    <w:rsid w:val="00C46D7B"/>
    <w:rsid w:val="00C47369"/>
    <w:rsid w:val="00C4752A"/>
    <w:rsid w:val="00C4780E"/>
    <w:rsid w:val="00C47920"/>
    <w:rsid w:val="00C47C78"/>
    <w:rsid w:val="00C47E51"/>
    <w:rsid w:val="00C503CB"/>
    <w:rsid w:val="00C506AA"/>
    <w:rsid w:val="00C50C02"/>
    <w:rsid w:val="00C5185F"/>
    <w:rsid w:val="00C51BF8"/>
    <w:rsid w:val="00C529A4"/>
    <w:rsid w:val="00C52EF1"/>
    <w:rsid w:val="00C53294"/>
    <w:rsid w:val="00C535D4"/>
    <w:rsid w:val="00C53E10"/>
    <w:rsid w:val="00C54379"/>
    <w:rsid w:val="00C5482D"/>
    <w:rsid w:val="00C54AF2"/>
    <w:rsid w:val="00C55189"/>
    <w:rsid w:val="00C5522B"/>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35D"/>
    <w:rsid w:val="00C61945"/>
    <w:rsid w:val="00C6207A"/>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294"/>
    <w:rsid w:val="00C67B2C"/>
    <w:rsid w:val="00C67C64"/>
    <w:rsid w:val="00C70034"/>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5CFF"/>
    <w:rsid w:val="00C76505"/>
    <w:rsid w:val="00C76C3E"/>
    <w:rsid w:val="00C76E11"/>
    <w:rsid w:val="00C76F74"/>
    <w:rsid w:val="00C7710C"/>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863"/>
    <w:rsid w:val="00C8397E"/>
    <w:rsid w:val="00C84519"/>
    <w:rsid w:val="00C847FA"/>
    <w:rsid w:val="00C84FED"/>
    <w:rsid w:val="00C85C0E"/>
    <w:rsid w:val="00C8647A"/>
    <w:rsid w:val="00C86516"/>
    <w:rsid w:val="00C86B61"/>
    <w:rsid w:val="00C874AD"/>
    <w:rsid w:val="00C87581"/>
    <w:rsid w:val="00C8777C"/>
    <w:rsid w:val="00C87F39"/>
    <w:rsid w:val="00C900A1"/>
    <w:rsid w:val="00C90167"/>
    <w:rsid w:val="00C9067B"/>
    <w:rsid w:val="00C90987"/>
    <w:rsid w:val="00C916E2"/>
    <w:rsid w:val="00C91875"/>
    <w:rsid w:val="00C91A42"/>
    <w:rsid w:val="00C92188"/>
    <w:rsid w:val="00C924BB"/>
    <w:rsid w:val="00C926CD"/>
    <w:rsid w:val="00C92DA5"/>
    <w:rsid w:val="00C92E17"/>
    <w:rsid w:val="00C931C0"/>
    <w:rsid w:val="00C93F94"/>
    <w:rsid w:val="00C9400E"/>
    <w:rsid w:val="00C94020"/>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D63"/>
    <w:rsid w:val="00CA2E68"/>
    <w:rsid w:val="00CA30AC"/>
    <w:rsid w:val="00CA30B7"/>
    <w:rsid w:val="00CA3386"/>
    <w:rsid w:val="00CA365D"/>
    <w:rsid w:val="00CA3BBB"/>
    <w:rsid w:val="00CA43CC"/>
    <w:rsid w:val="00CA45E2"/>
    <w:rsid w:val="00CA46E7"/>
    <w:rsid w:val="00CA4A6C"/>
    <w:rsid w:val="00CA4B34"/>
    <w:rsid w:val="00CA558D"/>
    <w:rsid w:val="00CA61DC"/>
    <w:rsid w:val="00CA6782"/>
    <w:rsid w:val="00CA735B"/>
    <w:rsid w:val="00CA74E0"/>
    <w:rsid w:val="00CA7B39"/>
    <w:rsid w:val="00CB0362"/>
    <w:rsid w:val="00CB0743"/>
    <w:rsid w:val="00CB09BF"/>
    <w:rsid w:val="00CB0A3B"/>
    <w:rsid w:val="00CB0DE0"/>
    <w:rsid w:val="00CB12E7"/>
    <w:rsid w:val="00CB1493"/>
    <w:rsid w:val="00CB153B"/>
    <w:rsid w:val="00CB163A"/>
    <w:rsid w:val="00CB1761"/>
    <w:rsid w:val="00CB1891"/>
    <w:rsid w:val="00CB2BFB"/>
    <w:rsid w:val="00CB2F0A"/>
    <w:rsid w:val="00CB3CB4"/>
    <w:rsid w:val="00CB3F22"/>
    <w:rsid w:val="00CB4ABF"/>
    <w:rsid w:val="00CB55FF"/>
    <w:rsid w:val="00CB5926"/>
    <w:rsid w:val="00CB6768"/>
    <w:rsid w:val="00CB6E35"/>
    <w:rsid w:val="00CC0170"/>
    <w:rsid w:val="00CC02F2"/>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A15"/>
    <w:rsid w:val="00CC5FA4"/>
    <w:rsid w:val="00CC6734"/>
    <w:rsid w:val="00CC68EE"/>
    <w:rsid w:val="00CC6A6C"/>
    <w:rsid w:val="00CC70A2"/>
    <w:rsid w:val="00CC733D"/>
    <w:rsid w:val="00CC75B9"/>
    <w:rsid w:val="00CC7B07"/>
    <w:rsid w:val="00CC7B51"/>
    <w:rsid w:val="00CC7CC6"/>
    <w:rsid w:val="00CC7D01"/>
    <w:rsid w:val="00CD061B"/>
    <w:rsid w:val="00CD0784"/>
    <w:rsid w:val="00CD083E"/>
    <w:rsid w:val="00CD0C5B"/>
    <w:rsid w:val="00CD157B"/>
    <w:rsid w:val="00CD1992"/>
    <w:rsid w:val="00CD1A2F"/>
    <w:rsid w:val="00CD1BB6"/>
    <w:rsid w:val="00CD2834"/>
    <w:rsid w:val="00CD2BF8"/>
    <w:rsid w:val="00CD3149"/>
    <w:rsid w:val="00CD3943"/>
    <w:rsid w:val="00CD3F55"/>
    <w:rsid w:val="00CD4A96"/>
    <w:rsid w:val="00CD51BB"/>
    <w:rsid w:val="00CD5ADD"/>
    <w:rsid w:val="00CD6538"/>
    <w:rsid w:val="00CD73C1"/>
    <w:rsid w:val="00CD7E51"/>
    <w:rsid w:val="00CD7E93"/>
    <w:rsid w:val="00CD7EB8"/>
    <w:rsid w:val="00CD7ED1"/>
    <w:rsid w:val="00CE0671"/>
    <w:rsid w:val="00CE0AEB"/>
    <w:rsid w:val="00CE0C94"/>
    <w:rsid w:val="00CE0D01"/>
    <w:rsid w:val="00CE156E"/>
    <w:rsid w:val="00CE1ED6"/>
    <w:rsid w:val="00CE2BB8"/>
    <w:rsid w:val="00CE33DF"/>
    <w:rsid w:val="00CE3861"/>
    <w:rsid w:val="00CE3DFD"/>
    <w:rsid w:val="00CE3E05"/>
    <w:rsid w:val="00CE3EFE"/>
    <w:rsid w:val="00CE40E2"/>
    <w:rsid w:val="00CE4474"/>
    <w:rsid w:val="00CE4A19"/>
    <w:rsid w:val="00CE4C6C"/>
    <w:rsid w:val="00CE4CE1"/>
    <w:rsid w:val="00CE4DC6"/>
    <w:rsid w:val="00CE5644"/>
    <w:rsid w:val="00CE5820"/>
    <w:rsid w:val="00CE5B07"/>
    <w:rsid w:val="00CE6A11"/>
    <w:rsid w:val="00CE6DFB"/>
    <w:rsid w:val="00CE700D"/>
    <w:rsid w:val="00CE73D9"/>
    <w:rsid w:val="00CE7CF8"/>
    <w:rsid w:val="00CF0434"/>
    <w:rsid w:val="00CF0706"/>
    <w:rsid w:val="00CF0BD9"/>
    <w:rsid w:val="00CF0F80"/>
    <w:rsid w:val="00CF1465"/>
    <w:rsid w:val="00CF1778"/>
    <w:rsid w:val="00CF3020"/>
    <w:rsid w:val="00CF3278"/>
    <w:rsid w:val="00CF346F"/>
    <w:rsid w:val="00CF3A3C"/>
    <w:rsid w:val="00CF4175"/>
    <w:rsid w:val="00CF4D45"/>
    <w:rsid w:val="00CF54B4"/>
    <w:rsid w:val="00CF58FE"/>
    <w:rsid w:val="00CF5D42"/>
    <w:rsid w:val="00CF5DCC"/>
    <w:rsid w:val="00CF5E01"/>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97"/>
    <w:rsid w:val="00D03FC6"/>
    <w:rsid w:val="00D04112"/>
    <w:rsid w:val="00D049BD"/>
    <w:rsid w:val="00D05169"/>
    <w:rsid w:val="00D05B8D"/>
    <w:rsid w:val="00D05BC2"/>
    <w:rsid w:val="00D06726"/>
    <w:rsid w:val="00D06830"/>
    <w:rsid w:val="00D07203"/>
    <w:rsid w:val="00D07400"/>
    <w:rsid w:val="00D07EB7"/>
    <w:rsid w:val="00D1045D"/>
    <w:rsid w:val="00D10CCF"/>
    <w:rsid w:val="00D10FB9"/>
    <w:rsid w:val="00D11532"/>
    <w:rsid w:val="00D11A9C"/>
    <w:rsid w:val="00D11AC3"/>
    <w:rsid w:val="00D11B4B"/>
    <w:rsid w:val="00D12095"/>
    <w:rsid w:val="00D123C8"/>
    <w:rsid w:val="00D12AC5"/>
    <w:rsid w:val="00D12B7A"/>
    <w:rsid w:val="00D12C1F"/>
    <w:rsid w:val="00D13137"/>
    <w:rsid w:val="00D13148"/>
    <w:rsid w:val="00D13553"/>
    <w:rsid w:val="00D137CE"/>
    <w:rsid w:val="00D13804"/>
    <w:rsid w:val="00D13896"/>
    <w:rsid w:val="00D13B54"/>
    <w:rsid w:val="00D149FF"/>
    <w:rsid w:val="00D15025"/>
    <w:rsid w:val="00D1574C"/>
    <w:rsid w:val="00D15798"/>
    <w:rsid w:val="00D158CC"/>
    <w:rsid w:val="00D15A0F"/>
    <w:rsid w:val="00D15EA5"/>
    <w:rsid w:val="00D15FD1"/>
    <w:rsid w:val="00D16076"/>
    <w:rsid w:val="00D16A49"/>
    <w:rsid w:val="00D17349"/>
    <w:rsid w:val="00D20376"/>
    <w:rsid w:val="00D20671"/>
    <w:rsid w:val="00D207AB"/>
    <w:rsid w:val="00D2084D"/>
    <w:rsid w:val="00D20BD5"/>
    <w:rsid w:val="00D212F4"/>
    <w:rsid w:val="00D215DE"/>
    <w:rsid w:val="00D21666"/>
    <w:rsid w:val="00D21812"/>
    <w:rsid w:val="00D21963"/>
    <w:rsid w:val="00D2215C"/>
    <w:rsid w:val="00D22981"/>
    <w:rsid w:val="00D22E4F"/>
    <w:rsid w:val="00D2321D"/>
    <w:rsid w:val="00D2329D"/>
    <w:rsid w:val="00D232BD"/>
    <w:rsid w:val="00D23787"/>
    <w:rsid w:val="00D2427A"/>
    <w:rsid w:val="00D24FE4"/>
    <w:rsid w:val="00D251FD"/>
    <w:rsid w:val="00D25287"/>
    <w:rsid w:val="00D25A32"/>
    <w:rsid w:val="00D2618B"/>
    <w:rsid w:val="00D2641C"/>
    <w:rsid w:val="00D26E53"/>
    <w:rsid w:val="00D271E5"/>
    <w:rsid w:val="00D272B2"/>
    <w:rsid w:val="00D27319"/>
    <w:rsid w:val="00D27BF3"/>
    <w:rsid w:val="00D30018"/>
    <w:rsid w:val="00D30268"/>
    <w:rsid w:val="00D307A9"/>
    <w:rsid w:val="00D30F2D"/>
    <w:rsid w:val="00D32450"/>
    <w:rsid w:val="00D3295B"/>
    <w:rsid w:val="00D3329C"/>
    <w:rsid w:val="00D333B0"/>
    <w:rsid w:val="00D33449"/>
    <w:rsid w:val="00D3449D"/>
    <w:rsid w:val="00D345BA"/>
    <w:rsid w:val="00D345C3"/>
    <w:rsid w:val="00D3463A"/>
    <w:rsid w:val="00D35985"/>
    <w:rsid w:val="00D35BC8"/>
    <w:rsid w:val="00D3669C"/>
    <w:rsid w:val="00D37571"/>
    <w:rsid w:val="00D402B7"/>
    <w:rsid w:val="00D402CC"/>
    <w:rsid w:val="00D407E4"/>
    <w:rsid w:val="00D409EB"/>
    <w:rsid w:val="00D40A74"/>
    <w:rsid w:val="00D40CC2"/>
    <w:rsid w:val="00D40D70"/>
    <w:rsid w:val="00D41724"/>
    <w:rsid w:val="00D42208"/>
    <w:rsid w:val="00D42BBE"/>
    <w:rsid w:val="00D437EF"/>
    <w:rsid w:val="00D43D10"/>
    <w:rsid w:val="00D4468E"/>
    <w:rsid w:val="00D45815"/>
    <w:rsid w:val="00D45E0D"/>
    <w:rsid w:val="00D45FE2"/>
    <w:rsid w:val="00D46335"/>
    <w:rsid w:val="00D4671B"/>
    <w:rsid w:val="00D4710B"/>
    <w:rsid w:val="00D47E5F"/>
    <w:rsid w:val="00D50585"/>
    <w:rsid w:val="00D517A7"/>
    <w:rsid w:val="00D5184A"/>
    <w:rsid w:val="00D51E2C"/>
    <w:rsid w:val="00D523E9"/>
    <w:rsid w:val="00D524D5"/>
    <w:rsid w:val="00D52CB8"/>
    <w:rsid w:val="00D531B1"/>
    <w:rsid w:val="00D53307"/>
    <w:rsid w:val="00D53546"/>
    <w:rsid w:val="00D538E3"/>
    <w:rsid w:val="00D539F2"/>
    <w:rsid w:val="00D53BEF"/>
    <w:rsid w:val="00D53CFA"/>
    <w:rsid w:val="00D54DD2"/>
    <w:rsid w:val="00D55048"/>
    <w:rsid w:val="00D55470"/>
    <w:rsid w:val="00D55A9B"/>
    <w:rsid w:val="00D561F6"/>
    <w:rsid w:val="00D56211"/>
    <w:rsid w:val="00D56B9A"/>
    <w:rsid w:val="00D570AD"/>
    <w:rsid w:val="00D57128"/>
    <w:rsid w:val="00D576AF"/>
    <w:rsid w:val="00D5772F"/>
    <w:rsid w:val="00D57DDF"/>
    <w:rsid w:val="00D60604"/>
    <w:rsid w:val="00D6168B"/>
    <w:rsid w:val="00D61FAE"/>
    <w:rsid w:val="00D621EC"/>
    <w:rsid w:val="00D6253D"/>
    <w:rsid w:val="00D6289B"/>
    <w:rsid w:val="00D62EEE"/>
    <w:rsid w:val="00D63133"/>
    <w:rsid w:val="00D6390E"/>
    <w:rsid w:val="00D6471F"/>
    <w:rsid w:val="00D64ADC"/>
    <w:rsid w:val="00D654BD"/>
    <w:rsid w:val="00D65729"/>
    <w:rsid w:val="00D65B15"/>
    <w:rsid w:val="00D65BEB"/>
    <w:rsid w:val="00D65EEE"/>
    <w:rsid w:val="00D6600F"/>
    <w:rsid w:val="00D66682"/>
    <w:rsid w:val="00D6680B"/>
    <w:rsid w:val="00D66DF5"/>
    <w:rsid w:val="00D678CE"/>
    <w:rsid w:val="00D70410"/>
    <w:rsid w:val="00D70702"/>
    <w:rsid w:val="00D70804"/>
    <w:rsid w:val="00D716F8"/>
    <w:rsid w:val="00D71776"/>
    <w:rsid w:val="00D719F8"/>
    <w:rsid w:val="00D71DCF"/>
    <w:rsid w:val="00D725F5"/>
    <w:rsid w:val="00D7293C"/>
    <w:rsid w:val="00D72CD7"/>
    <w:rsid w:val="00D72DAB"/>
    <w:rsid w:val="00D72FB1"/>
    <w:rsid w:val="00D739C2"/>
    <w:rsid w:val="00D73FA9"/>
    <w:rsid w:val="00D741BC"/>
    <w:rsid w:val="00D7477B"/>
    <w:rsid w:val="00D7487A"/>
    <w:rsid w:val="00D74AE4"/>
    <w:rsid w:val="00D75107"/>
    <w:rsid w:val="00D7555B"/>
    <w:rsid w:val="00D75784"/>
    <w:rsid w:val="00D763C9"/>
    <w:rsid w:val="00D76F8D"/>
    <w:rsid w:val="00D77246"/>
    <w:rsid w:val="00D778A4"/>
    <w:rsid w:val="00D800CD"/>
    <w:rsid w:val="00D801A0"/>
    <w:rsid w:val="00D80881"/>
    <w:rsid w:val="00D80C7B"/>
    <w:rsid w:val="00D8111B"/>
    <w:rsid w:val="00D811CF"/>
    <w:rsid w:val="00D813D4"/>
    <w:rsid w:val="00D81DA2"/>
    <w:rsid w:val="00D81F03"/>
    <w:rsid w:val="00D82D5F"/>
    <w:rsid w:val="00D82F2A"/>
    <w:rsid w:val="00D83545"/>
    <w:rsid w:val="00D83736"/>
    <w:rsid w:val="00D8387E"/>
    <w:rsid w:val="00D845F5"/>
    <w:rsid w:val="00D84696"/>
    <w:rsid w:val="00D847FF"/>
    <w:rsid w:val="00D84975"/>
    <w:rsid w:val="00D84E14"/>
    <w:rsid w:val="00D84FEF"/>
    <w:rsid w:val="00D855FC"/>
    <w:rsid w:val="00D85B09"/>
    <w:rsid w:val="00D85BC4"/>
    <w:rsid w:val="00D86678"/>
    <w:rsid w:val="00D86759"/>
    <w:rsid w:val="00D86FED"/>
    <w:rsid w:val="00D870B7"/>
    <w:rsid w:val="00D87471"/>
    <w:rsid w:val="00D87DF9"/>
    <w:rsid w:val="00D87E90"/>
    <w:rsid w:val="00D87F1F"/>
    <w:rsid w:val="00D9098C"/>
    <w:rsid w:val="00D9145B"/>
    <w:rsid w:val="00D91D02"/>
    <w:rsid w:val="00D92630"/>
    <w:rsid w:val="00D9276B"/>
    <w:rsid w:val="00D938C3"/>
    <w:rsid w:val="00D93902"/>
    <w:rsid w:val="00D93E78"/>
    <w:rsid w:val="00D94560"/>
    <w:rsid w:val="00D94B21"/>
    <w:rsid w:val="00D94D40"/>
    <w:rsid w:val="00D94FFF"/>
    <w:rsid w:val="00D9520E"/>
    <w:rsid w:val="00D9562C"/>
    <w:rsid w:val="00D95686"/>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0E10"/>
    <w:rsid w:val="00DA12CE"/>
    <w:rsid w:val="00DA155F"/>
    <w:rsid w:val="00DA1968"/>
    <w:rsid w:val="00DA1980"/>
    <w:rsid w:val="00DA2736"/>
    <w:rsid w:val="00DA3248"/>
    <w:rsid w:val="00DA39AE"/>
    <w:rsid w:val="00DA3C43"/>
    <w:rsid w:val="00DA4B84"/>
    <w:rsid w:val="00DA5132"/>
    <w:rsid w:val="00DA52E4"/>
    <w:rsid w:val="00DA5684"/>
    <w:rsid w:val="00DA576A"/>
    <w:rsid w:val="00DA589A"/>
    <w:rsid w:val="00DA5A65"/>
    <w:rsid w:val="00DA5BD5"/>
    <w:rsid w:val="00DA5EFA"/>
    <w:rsid w:val="00DA6204"/>
    <w:rsid w:val="00DA6B1C"/>
    <w:rsid w:val="00DA7044"/>
    <w:rsid w:val="00DA797F"/>
    <w:rsid w:val="00DA79FC"/>
    <w:rsid w:val="00DA7C57"/>
    <w:rsid w:val="00DB02F7"/>
    <w:rsid w:val="00DB0B10"/>
    <w:rsid w:val="00DB0EEF"/>
    <w:rsid w:val="00DB1976"/>
    <w:rsid w:val="00DB1CCB"/>
    <w:rsid w:val="00DB209A"/>
    <w:rsid w:val="00DB226E"/>
    <w:rsid w:val="00DB25B6"/>
    <w:rsid w:val="00DB2660"/>
    <w:rsid w:val="00DB2A3E"/>
    <w:rsid w:val="00DB2EDD"/>
    <w:rsid w:val="00DB3C19"/>
    <w:rsid w:val="00DB3D1C"/>
    <w:rsid w:val="00DB3D80"/>
    <w:rsid w:val="00DB41F2"/>
    <w:rsid w:val="00DB4619"/>
    <w:rsid w:val="00DB5046"/>
    <w:rsid w:val="00DB506A"/>
    <w:rsid w:val="00DB5112"/>
    <w:rsid w:val="00DB534F"/>
    <w:rsid w:val="00DB54A8"/>
    <w:rsid w:val="00DB63E7"/>
    <w:rsid w:val="00DB675D"/>
    <w:rsid w:val="00DB7386"/>
    <w:rsid w:val="00DB7D08"/>
    <w:rsid w:val="00DC08E1"/>
    <w:rsid w:val="00DC13B6"/>
    <w:rsid w:val="00DC1556"/>
    <w:rsid w:val="00DC1FAB"/>
    <w:rsid w:val="00DC2841"/>
    <w:rsid w:val="00DC2ADA"/>
    <w:rsid w:val="00DC2D84"/>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110"/>
    <w:rsid w:val="00DD044B"/>
    <w:rsid w:val="00DD05D1"/>
    <w:rsid w:val="00DD107B"/>
    <w:rsid w:val="00DD174E"/>
    <w:rsid w:val="00DD19F5"/>
    <w:rsid w:val="00DD1DBD"/>
    <w:rsid w:val="00DD2C2C"/>
    <w:rsid w:val="00DD2C71"/>
    <w:rsid w:val="00DD2EE6"/>
    <w:rsid w:val="00DD336D"/>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123D"/>
    <w:rsid w:val="00DE2ACB"/>
    <w:rsid w:val="00DE33D8"/>
    <w:rsid w:val="00DE3403"/>
    <w:rsid w:val="00DE3576"/>
    <w:rsid w:val="00DE3C95"/>
    <w:rsid w:val="00DE3E27"/>
    <w:rsid w:val="00DE4070"/>
    <w:rsid w:val="00DE44C8"/>
    <w:rsid w:val="00DE4CB0"/>
    <w:rsid w:val="00DE52AC"/>
    <w:rsid w:val="00DE5312"/>
    <w:rsid w:val="00DE5CE2"/>
    <w:rsid w:val="00DE5EEB"/>
    <w:rsid w:val="00DE620F"/>
    <w:rsid w:val="00DE6288"/>
    <w:rsid w:val="00DE657F"/>
    <w:rsid w:val="00DE6A15"/>
    <w:rsid w:val="00DE734F"/>
    <w:rsid w:val="00DF0883"/>
    <w:rsid w:val="00DF0902"/>
    <w:rsid w:val="00DF0A0D"/>
    <w:rsid w:val="00DF0E1D"/>
    <w:rsid w:val="00DF0E92"/>
    <w:rsid w:val="00DF1083"/>
    <w:rsid w:val="00DF11B6"/>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3DD3"/>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2E75"/>
    <w:rsid w:val="00E0334E"/>
    <w:rsid w:val="00E03447"/>
    <w:rsid w:val="00E038CC"/>
    <w:rsid w:val="00E03FE1"/>
    <w:rsid w:val="00E04BF5"/>
    <w:rsid w:val="00E05291"/>
    <w:rsid w:val="00E05305"/>
    <w:rsid w:val="00E05602"/>
    <w:rsid w:val="00E0568A"/>
    <w:rsid w:val="00E0581D"/>
    <w:rsid w:val="00E05826"/>
    <w:rsid w:val="00E05CB2"/>
    <w:rsid w:val="00E06262"/>
    <w:rsid w:val="00E0685F"/>
    <w:rsid w:val="00E06A21"/>
    <w:rsid w:val="00E06A34"/>
    <w:rsid w:val="00E06BFB"/>
    <w:rsid w:val="00E06F07"/>
    <w:rsid w:val="00E07835"/>
    <w:rsid w:val="00E079AF"/>
    <w:rsid w:val="00E07AC8"/>
    <w:rsid w:val="00E07BDC"/>
    <w:rsid w:val="00E07CE7"/>
    <w:rsid w:val="00E109E7"/>
    <w:rsid w:val="00E10DD1"/>
    <w:rsid w:val="00E11416"/>
    <w:rsid w:val="00E11662"/>
    <w:rsid w:val="00E118C7"/>
    <w:rsid w:val="00E1198F"/>
    <w:rsid w:val="00E11CC1"/>
    <w:rsid w:val="00E11CD4"/>
    <w:rsid w:val="00E120BD"/>
    <w:rsid w:val="00E12775"/>
    <w:rsid w:val="00E12937"/>
    <w:rsid w:val="00E12987"/>
    <w:rsid w:val="00E1309D"/>
    <w:rsid w:val="00E13384"/>
    <w:rsid w:val="00E1378A"/>
    <w:rsid w:val="00E13A68"/>
    <w:rsid w:val="00E13E43"/>
    <w:rsid w:val="00E13EED"/>
    <w:rsid w:val="00E14DEA"/>
    <w:rsid w:val="00E14E35"/>
    <w:rsid w:val="00E152A2"/>
    <w:rsid w:val="00E15D51"/>
    <w:rsid w:val="00E16321"/>
    <w:rsid w:val="00E168F0"/>
    <w:rsid w:val="00E177BC"/>
    <w:rsid w:val="00E20745"/>
    <w:rsid w:val="00E216D1"/>
    <w:rsid w:val="00E21E66"/>
    <w:rsid w:val="00E220D4"/>
    <w:rsid w:val="00E22302"/>
    <w:rsid w:val="00E22421"/>
    <w:rsid w:val="00E2352F"/>
    <w:rsid w:val="00E23875"/>
    <w:rsid w:val="00E23AE7"/>
    <w:rsid w:val="00E23AF1"/>
    <w:rsid w:val="00E24CF0"/>
    <w:rsid w:val="00E24DB4"/>
    <w:rsid w:val="00E24F69"/>
    <w:rsid w:val="00E24FBC"/>
    <w:rsid w:val="00E254C4"/>
    <w:rsid w:val="00E25B75"/>
    <w:rsid w:val="00E261C2"/>
    <w:rsid w:val="00E26215"/>
    <w:rsid w:val="00E2624C"/>
    <w:rsid w:val="00E26401"/>
    <w:rsid w:val="00E26B3F"/>
    <w:rsid w:val="00E26E55"/>
    <w:rsid w:val="00E27914"/>
    <w:rsid w:val="00E279C6"/>
    <w:rsid w:val="00E31516"/>
    <w:rsid w:val="00E316D8"/>
    <w:rsid w:val="00E31C2B"/>
    <w:rsid w:val="00E31F77"/>
    <w:rsid w:val="00E320EE"/>
    <w:rsid w:val="00E32E84"/>
    <w:rsid w:val="00E32FB1"/>
    <w:rsid w:val="00E3361A"/>
    <w:rsid w:val="00E337C2"/>
    <w:rsid w:val="00E33E05"/>
    <w:rsid w:val="00E33E6A"/>
    <w:rsid w:val="00E3479B"/>
    <w:rsid w:val="00E34912"/>
    <w:rsid w:val="00E35061"/>
    <w:rsid w:val="00E35485"/>
    <w:rsid w:val="00E35BAD"/>
    <w:rsid w:val="00E36130"/>
    <w:rsid w:val="00E36983"/>
    <w:rsid w:val="00E36A79"/>
    <w:rsid w:val="00E36C40"/>
    <w:rsid w:val="00E37D35"/>
    <w:rsid w:val="00E40750"/>
    <w:rsid w:val="00E40F2B"/>
    <w:rsid w:val="00E41993"/>
    <w:rsid w:val="00E41EDE"/>
    <w:rsid w:val="00E4201F"/>
    <w:rsid w:val="00E42E57"/>
    <w:rsid w:val="00E43067"/>
    <w:rsid w:val="00E4336A"/>
    <w:rsid w:val="00E4347B"/>
    <w:rsid w:val="00E434E5"/>
    <w:rsid w:val="00E43CC1"/>
    <w:rsid w:val="00E443B3"/>
    <w:rsid w:val="00E44443"/>
    <w:rsid w:val="00E444F5"/>
    <w:rsid w:val="00E44586"/>
    <w:rsid w:val="00E447EA"/>
    <w:rsid w:val="00E44D87"/>
    <w:rsid w:val="00E44F49"/>
    <w:rsid w:val="00E452F2"/>
    <w:rsid w:val="00E45866"/>
    <w:rsid w:val="00E45DDA"/>
    <w:rsid w:val="00E45FB1"/>
    <w:rsid w:val="00E460E9"/>
    <w:rsid w:val="00E4655E"/>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409A"/>
    <w:rsid w:val="00E54D85"/>
    <w:rsid w:val="00E56716"/>
    <w:rsid w:val="00E56B40"/>
    <w:rsid w:val="00E56CE6"/>
    <w:rsid w:val="00E5717B"/>
    <w:rsid w:val="00E578E2"/>
    <w:rsid w:val="00E5799B"/>
    <w:rsid w:val="00E57A08"/>
    <w:rsid w:val="00E60556"/>
    <w:rsid w:val="00E60AFE"/>
    <w:rsid w:val="00E60F93"/>
    <w:rsid w:val="00E60FF7"/>
    <w:rsid w:val="00E61AEC"/>
    <w:rsid w:val="00E61BCF"/>
    <w:rsid w:val="00E62624"/>
    <w:rsid w:val="00E63D14"/>
    <w:rsid w:val="00E64905"/>
    <w:rsid w:val="00E64A11"/>
    <w:rsid w:val="00E64CC9"/>
    <w:rsid w:val="00E64D2A"/>
    <w:rsid w:val="00E64DCE"/>
    <w:rsid w:val="00E64E4D"/>
    <w:rsid w:val="00E654A3"/>
    <w:rsid w:val="00E65977"/>
    <w:rsid w:val="00E65D1E"/>
    <w:rsid w:val="00E661E7"/>
    <w:rsid w:val="00E66A4B"/>
    <w:rsid w:val="00E66DDE"/>
    <w:rsid w:val="00E66EE8"/>
    <w:rsid w:val="00E66F30"/>
    <w:rsid w:val="00E670F9"/>
    <w:rsid w:val="00E671AC"/>
    <w:rsid w:val="00E7013C"/>
    <w:rsid w:val="00E704CD"/>
    <w:rsid w:val="00E711FC"/>
    <w:rsid w:val="00E71613"/>
    <w:rsid w:val="00E71837"/>
    <w:rsid w:val="00E72E67"/>
    <w:rsid w:val="00E72FAF"/>
    <w:rsid w:val="00E737E1"/>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6EA6"/>
    <w:rsid w:val="00E7705E"/>
    <w:rsid w:val="00E77272"/>
    <w:rsid w:val="00E77892"/>
    <w:rsid w:val="00E77E5B"/>
    <w:rsid w:val="00E80B65"/>
    <w:rsid w:val="00E822B1"/>
    <w:rsid w:val="00E82548"/>
    <w:rsid w:val="00E8280C"/>
    <w:rsid w:val="00E82A2A"/>
    <w:rsid w:val="00E83330"/>
    <w:rsid w:val="00E8338B"/>
    <w:rsid w:val="00E8384D"/>
    <w:rsid w:val="00E83D66"/>
    <w:rsid w:val="00E84093"/>
    <w:rsid w:val="00E84C2A"/>
    <w:rsid w:val="00E85926"/>
    <w:rsid w:val="00E85C51"/>
    <w:rsid w:val="00E8627F"/>
    <w:rsid w:val="00E86502"/>
    <w:rsid w:val="00E8676C"/>
    <w:rsid w:val="00E879DA"/>
    <w:rsid w:val="00E87AC4"/>
    <w:rsid w:val="00E90118"/>
    <w:rsid w:val="00E909D6"/>
    <w:rsid w:val="00E91353"/>
    <w:rsid w:val="00E915C8"/>
    <w:rsid w:val="00E91E54"/>
    <w:rsid w:val="00E91F3D"/>
    <w:rsid w:val="00E91F54"/>
    <w:rsid w:val="00E92C80"/>
    <w:rsid w:val="00E92FBE"/>
    <w:rsid w:val="00E933D4"/>
    <w:rsid w:val="00E93454"/>
    <w:rsid w:val="00E93B53"/>
    <w:rsid w:val="00E93BB9"/>
    <w:rsid w:val="00E93CDD"/>
    <w:rsid w:val="00E94402"/>
    <w:rsid w:val="00E94CE2"/>
    <w:rsid w:val="00E955AC"/>
    <w:rsid w:val="00E95998"/>
    <w:rsid w:val="00E95CA1"/>
    <w:rsid w:val="00E9640A"/>
    <w:rsid w:val="00E96ACF"/>
    <w:rsid w:val="00E96B66"/>
    <w:rsid w:val="00E96F9D"/>
    <w:rsid w:val="00E972BD"/>
    <w:rsid w:val="00E97391"/>
    <w:rsid w:val="00E97B47"/>
    <w:rsid w:val="00EA0030"/>
    <w:rsid w:val="00EA0725"/>
    <w:rsid w:val="00EA09CB"/>
    <w:rsid w:val="00EA0BEE"/>
    <w:rsid w:val="00EA0F62"/>
    <w:rsid w:val="00EA101C"/>
    <w:rsid w:val="00EA109C"/>
    <w:rsid w:val="00EA116F"/>
    <w:rsid w:val="00EA1366"/>
    <w:rsid w:val="00EA1FF3"/>
    <w:rsid w:val="00EA2389"/>
    <w:rsid w:val="00EA2529"/>
    <w:rsid w:val="00EA329B"/>
    <w:rsid w:val="00EA408D"/>
    <w:rsid w:val="00EA4580"/>
    <w:rsid w:val="00EA46E0"/>
    <w:rsid w:val="00EA4777"/>
    <w:rsid w:val="00EA50B5"/>
    <w:rsid w:val="00EA5284"/>
    <w:rsid w:val="00EA528A"/>
    <w:rsid w:val="00EA55FF"/>
    <w:rsid w:val="00EA619F"/>
    <w:rsid w:val="00EA6B6D"/>
    <w:rsid w:val="00EA6DA2"/>
    <w:rsid w:val="00EA71EF"/>
    <w:rsid w:val="00EA7642"/>
    <w:rsid w:val="00EA7B8B"/>
    <w:rsid w:val="00EB01D1"/>
    <w:rsid w:val="00EB149F"/>
    <w:rsid w:val="00EB15A2"/>
    <w:rsid w:val="00EB1929"/>
    <w:rsid w:val="00EB192E"/>
    <w:rsid w:val="00EB1A51"/>
    <w:rsid w:val="00EB1C36"/>
    <w:rsid w:val="00EB1F8D"/>
    <w:rsid w:val="00EB2037"/>
    <w:rsid w:val="00EB2519"/>
    <w:rsid w:val="00EB2912"/>
    <w:rsid w:val="00EB2B4C"/>
    <w:rsid w:val="00EB2C1D"/>
    <w:rsid w:val="00EB33AE"/>
    <w:rsid w:val="00EB39B5"/>
    <w:rsid w:val="00EB3EFE"/>
    <w:rsid w:val="00EB46A3"/>
    <w:rsid w:val="00EB4A75"/>
    <w:rsid w:val="00EB4E7B"/>
    <w:rsid w:val="00EB5318"/>
    <w:rsid w:val="00EB55A7"/>
    <w:rsid w:val="00EB591A"/>
    <w:rsid w:val="00EB5A3D"/>
    <w:rsid w:val="00EB611E"/>
    <w:rsid w:val="00EB72BC"/>
    <w:rsid w:val="00EB733C"/>
    <w:rsid w:val="00EB7629"/>
    <w:rsid w:val="00EB7EF0"/>
    <w:rsid w:val="00EB7EF1"/>
    <w:rsid w:val="00EC01B8"/>
    <w:rsid w:val="00EC033D"/>
    <w:rsid w:val="00EC092D"/>
    <w:rsid w:val="00EC096C"/>
    <w:rsid w:val="00EC245D"/>
    <w:rsid w:val="00EC288D"/>
    <w:rsid w:val="00EC2893"/>
    <w:rsid w:val="00EC2B7F"/>
    <w:rsid w:val="00EC2F0E"/>
    <w:rsid w:val="00EC32EA"/>
    <w:rsid w:val="00EC36FE"/>
    <w:rsid w:val="00EC3CF8"/>
    <w:rsid w:val="00EC3D62"/>
    <w:rsid w:val="00EC4055"/>
    <w:rsid w:val="00EC439D"/>
    <w:rsid w:val="00EC46D2"/>
    <w:rsid w:val="00EC46FB"/>
    <w:rsid w:val="00EC488D"/>
    <w:rsid w:val="00EC49A0"/>
    <w:rsid w:val="00EC52A0"/>
    <w:rsid w:val="00EC591E"/>
    <w:rsid w:val="00EC594C"/>
    <w:rsid w:val="00EC5BEF"/>
    <w:rsid w:val="00EC5F73"/>
    <w:rsid w:val="00EC6106"/>
    <w:rsid w:val="00EC61E0"/>
    <w:rsid w:val="00EC662D"/>
    <w:rsid w:val="00EC6760"/>
    <w:rsid w:val="00EC6CDA"/>
    <w:rsid w:val="00EC6E3B"/>
    <w:rsid w:val="00EC7B57"/>
    <w:rsid w:val="00ED050D"/>
    <w:rsid w:val="00ED087A"/>
    <w:rsid w:val="00ED22E0"/>
    <w:rsid w:val="00ED2A18"/>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6A0"/>
    <w:rsid w:val="00EE082F"/>
    <w:rsid w:val="00EE0DDF"/>
    <w:rsid w:val="00EE0F73"/>
    <w:rsid w:val="00EE11D2"/>
    <w:rsid w:val="00EE13EC"/>
    <w:rsid w:val="00EE1449"/>
    <w:rsid w:val="00EE1697"/>
    <w:rsid w:val="00EE1BF3"/>
    <w:rsid w:val="00EE1E3F"/>
    <w:rsid w:val="00EE300D"/>
    <w:rsid w:val="00EE3456"/>
    <w:rsid w:val="00EE3842"/>
    <w:rsid w:val="00EE4351"/>
    <w:rsid w:val="00EE47B3"/>
    <w:rsid w:val="00EE4D70"/>
    <w:rsid w:val="00EE4FF5"/>
    <w:rsid w:val="00EE521D"/>
    <w:rsid w:val="00EE59CC"/>
    <w:rsid w:val="00EE5DDA"/>
    <w:rsid w:val="00EE6450"/>
    <w:rsid w:val="00EE6632"/>
    <w:rsid w:val="00EE6CD1"/>
    <w:rsid w:val="00EE75D4"/>
    <w:rsid w:val="00EE78F6"/>
    <w:rsid w:val="00EE7E53"/>
    <w:rsid w:val="00EF05F4"/>
    <w:rsid w:val="00EF09A3"/>
    <w:rsid w:val="00EF140E"/>
    <w:rsid w:val="00EF1B03"/>
    <w:rsid w:val="00EF2922"/>
    <w:rsid w:val="00EF299E"/>
    <w:rsid w:val="00EF2C83"/>
    <w:rsid w:val="00EF2DB4"/>
    <w:rsid w:val="00EF2E32"/>
    <w:rsid w:val="00EF2F56"/>
    <w:rsid w:val="00EF32AC"/>
    <w:rsid w:val="00EF383D"/>
    <w:rsid w:val="00EF3AA0"/>
    <w:rsid w:val="00EF4E32"/>
    <w:rsid w:val="00EF521E"/>
    <w:rsid w:val="00EF5937"/>
    <w:rsid w:val="00EF6024"/>
    <w:rsid w:val="00EF635B"/>
    <w:rsid w:val="00EF6780"/>
    <w:rsid w:val="00EF749D"/>
    <w:rsid w:val="00EF749F"/>
    <w:rsid w:val="00EF7543"/>
    <w:rsid w:val="00EF7932"/>
    <w:rsid w:val="00EF7CFD"/>
    <w:rsid w:val="00EF7E6E"/>
    <w:rsid w:val="00F00345"/>
    <w:rsid w:val="00F00C18"/>
    <w:rsid w:val="00F00C2C"/>
    <w:rsid w:val="00F015CC"/>
    <w:rsid w:val="00F01603"/>
    <w:rsid w:val="00F0178F"/>
    <w:rsid w:val="00F01C62"/>
    <w:rsid w:val="00F02520"/>
    <w:rsid w:val="00F03016"/>
    <w:rsid w:val="00F048AE"/>
    <w:rsid w:val="00F04EF2"/>
    <w:rsid w:val="00F05631"/>
    <w:rsid w:val="00F05929"/>
    <w:rsid w:val="00F059F1"/>
    <w:rsid w:val="00F0617F"/>
    <w:rsid w:val="00F064D6"/>
    <w:rsid w:val="00F0680F"/>
    <w:rsid w:val="00F0769A"/>
    <w:rsid w:val="00F07FCB"/>
    <w:rsid w:val="00F1027E"/>
    <w:rsid w:val="00F106C7"/>
    <w:rsid w:val="00F10911"/>
    <w:rsid w:val="00F10DA2"/>
    <w:rsid w:val="00F11353"/>
    <w:rsid w:val="00F116B9"/>
    <w:rsid w:val="00F116FC"/>
    <w:rsid w:val="00F117C2"/>
    <w:rsid w:val="00F11BAD"/>
    <w:rsid w:val="00F121AE"/>
    <w:rsid w:val="00F12536"/>
    <w:rsid w:val="00F12BFC"/>
    <w:rsid w:val="00F12CCF"/>
    <w:rsid w:val="00F12D62"/>
    <w:rsid w:val="00F133FD"/>
    <w:rsid w:val="00F135CD"/>
    <w:rsid w:val="00F1374F"/>
    <w:rsid w:val="00F13794"/>
    <w:rsid w:val="00F142C3"/>
    <w:rsid w:val="00F147D6"/>
    <w:rsid w:val="00F14B21"/>
    <w:rsid w:val="00F14EA6"/>
    <w:rsid w:val="00F14F09"/>
    <w:rsid w:val="00F1589C"/>
    <w:rsid w:val="00F15DFC"/>
    <w:rsid w:val="00F161C4"/>
    <w:rsid w:val="00F1663F"/>
    <w:rsid w:val="00F1678E"/>
    <w:rsid w:val="00F16801"/>
    <w:rsid w:val="00F16871"/>
    <w:rsid w:val="00F16E67"/>
    <w:rsid w:val="00F17078"/>
    <w:rsid w:val="00F17081"/>
    <w:rsid w:val="00F17568"/>
    <w:rsid w:val="00F175AC"/>
    <w:rsid w:val="00F20A56"/>
    <w:rsid w:val="00F20D23"/>
    <w:rsid w:val="00F212BC"/>
    <w:rsid w:val="00F21701"/>
    <w:rsid w:val="00F220F0"/>
    <w:rsid w:val="00F22C75"/>
    <w:rsid w:val="00F22FAF"/>
    <w:rsid w:val="00F2342D"/>
    <w:rsid w:val="00F239E2"/>
    <w:rsid w:val="00F2410C"/>
    <w:rsid w:val="00F243E5"/>
    <w:rsid w:val="00F244FA"/>
    <w:rsid w:val="00F24F9E"/>
    <w:rsid w:val="00F250E5"/>
    <w:rsid w:val="00F255FB"/>
    <w:rsid w:val="00F258D4"/>
    <w:rsid w:val="00F25D4F"/>
    <w:rsid w:val="00F2632B"/>
    <w:rsid w:val="00F26378"/>
    <w:rsid w:val="00F263F0"/>
    <w:rsid w:val="00F26E98"/>
    <w:rsid w:val="00F27532"/>
    <w:rsid w:val="00F27F6E"/>
    <w:rsid w:val="00F30385"/>
    <w:rsid w:val="00F30735"/>
    <w:rsid w:val="00F3124A"/>
    <w:rsid w:val="00F31664"/>
    <w:rsid w:val="00F316B6"/>
    <w:rsid w:val="00F31719"/>
    <w:rsid w:val="00F31CD7"/>
    <w:rsid w:val="00F31D51"/>
    <w:rsid w:val="00F3272C"/>
    <w:rsid w:val="00F32D4C"/>
    <w:rsid w:val="00F33144"/>
    <w:rsid w:val="00F3336D"/>
    <w:rsid w:val="00F33891"/>
    <w:rsid w:val="00F340C4"/>
    <w:rsid w:val="00F34BD3"/>
    <w:rsid w:val="00F35301"/>
    <w:rsid w:val="00F3542B"/>
    <w:rsid w:val="00F3573D"/>
    <w:rsid w:val="00F359B0"/>
    <w:rsid w:val="00F36343"/>
    <w:rsid w:val="00F3676B"/>
    <w:rsid w:val="00F36EA1"/>
    <w:rsid w:val="00F36F37"/>
    <w:rsid w:val="00F3722E"/>
    <w:rsid w:val="00F37AB7"/>
    <w:rsid w:val="00F37BFA"/>
    <w:rsid w:val="00F40326"/>
    <w:rsid w:val="00F40528"/>
    <w:rsid w:val="00F40EB3"/>
    <w:rsid w:val="00F41513"/>
    <w:rsid w:val="00F41AE7"/>
    <w:rsid w:val="00F42031"/>
    <w:rsid w:val="00F42509"/>
    <w:rsid w:val="00F42555"/>
    <w:rsid w:val="00F4294A"/>
    <w:rsid w:val="00F42EE4"/>
    <w:rsid w:val="00F42EE8"/>
    <w:rsid w:val="00F44123"/>
    <w:rsid w:val="00F443A2"/>
    <w:rsid w:val="00F44565"/>
    <w:rsid w:val="00F450B4"/>
    <w:rsid w:val="00F453D1"/>
    <w:rsid w:val="00F45760"/>
    <w:rsid w:val="00F45C0A"/>
    <w:rsid w:val="00F45C2B"/>
    <w:rsid w:val="00F462E1"/>
    <w:rsid w:val="00F4635B"/>
    <w:rsid w:val="00F46408"/>
    <w:rsid w:val="00F46454"/>
    <w:rsid w:val="00F465AB"/>
    <w:rsid w:val="00F4672C"/>
    <w:rsid w:val="00F469D4"/>
    <w:rsid w:val="00F470C6"/>
    <w:rsid w:val="00F47A38"/>
    <w:rsid w:val="00F47CC6"/>
    <w:rsid w:val="00F47F34"/>
    <w:rsid w:val="00F508A0"/>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410"/>
    <w:rsid w:val="00F636BD"/>
    <w:rsid w:val="00F6444D"/>
    <w:rsid w:val="00F64B49"/>
    <w:rsid w:val="00F65323"/>
    <w:rsid w:val="00F6600E"/>
    <w:rsid w:val="00F665DD"/>
    <w:rsid w:val="00F66CF5"/>
    <w:rsid w:val="00F66F51"/>
    <w:rsid w:val="00F66F55"/>
    <w:rsid w:val="00F66FC8"/>
    <w:rsid w:val="00F67038"/>
    <w:rsid w:val="00F673B1"/>
    <w:rsid w:val="00F67FA3"/>
    <w:rsid w:val="00F7002B"/>
    <w:rsid w:val="00F7059A"/>
    <w:rsid w:val="00F7095F"/>
    <w:rsid w:val="00F70DC5"/>
    <w:rsid w:val="00F7124C"/>
    <w:rsid w:val="00F713AA"/>
    <w:rsid w:val="00F716E2"/>
    <w:rsid w:val="00F71AB3"/>
    <w:rsid w:val="00F71C51"/>
    <w:rsid w:val="00F7207B"/>
    <w:rsid w:val="00F720DA"/>
    <w:rsid w:val="00F7242A"/>
    <w:rsid w:val="00F72BF1"/>
    <w:rsid w:val="00F730C1"/>
    <w:rsid w:val="00F737A9"/>
    <w:rsid w:val="00F740B7"/>
    <w:rsid w:val="00F740E3"/>
    <w:rsid w:val="00F74B1F"/>
    <w:rsid w:val="00F74D81"/>
    <w:rsid w:val="00F7500E"/>
    <w:rsid w:val="00F75A91"/>
    <w:rsid w:val="00F7619D"/>
    <w:rsid w:val="00F76693"/>
    <w:rsid w:val="00F76A30"/>
    <w:rsid w:val="00F76DD6"/>
    <w:rsid w:val="00F774E1"/>
    <w:rsid w:val="00F77AA5"/>
    <w:rsid w:val="00F81099"/>
    <w:rsid w:val="00F81406"/>
    <w:rsid w:val="00F81917"/>
    <w:rsid w:val="00F81998"/>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54E"/>
    <w:rsid w:val="00F846AE"/>
    <w:rsid w:val="00F84D40"/>
    <w:rsid w:val="00F851EF"/>
    <w:rsid w:val="00F85DA4"/>
    <w:rsid w:val="00F85F94"/>
    <w:rsid w:val="00F86448"/>
    <w:rsid w:val="00F86CF5"/>
    <w:rsid w:val="00F870D7"/>
    <w:rsid w:val="00F871E2"/>
    <w:rsid w:val="00F87267"/>
    <w:rsid w:val="00F874AD"/>
    <w:rsid w:val="00F9224D"/>
    <w:rsid w:val="00F92490"/>
    <w:rsid w:val="00F929BC"/>
    <w:rsid w:val="00F92F98"/>
    <w:rsid w:val="00F930A6"/>
    <w:rsid w:val="00F9333C"/>
    <w:rsid w:val="00F93948"/>
    <w:rsid w:val="00F93D1E"/>
    <w:rsid w:val="00F94004"/>
    <w:rsid w:val="00F9443C"/>
    <w:rsid w:val="00F94805"/>
    <w:rsid w:val="00F9492D"/>
    <w:rsid w:val="00F9513B"/>
    <w:rsid w:val="00F9531F"/>
    <w:rsid w:val="00F955D0"/>
    <w:rsid w:val="00F95C7E"/>
    <w:rsid w:val="00F96043"/>
    <w:rsid w:val="00F960F4"/>
    <w:rsid w:val="00F9624B"/>
    <w:rsid w:val="00F966D2"/>
    <w:rsid w:val="00F96C8D"/>
    <w:rsid w:val="00F96DC1"/>
    <w:rsid w:val="00F97365"/>
    <w:rsid w:val="00F9761E"/>
    <w:rsid w:val="00F979C1"/>
    <w:rsid w:val="00F97FBB"/>
    <w:rsid w:val="00FA0BE2"/>
    <w:rsid w:val="00FA10C8"/>
    <w:rsid w:val="00FA1400"/>
    <w:rsid w:val="00FA178E"/>
    <w:rsid w:val="00FA1AD8"/>
    <w:rsid w:val="00FA29B1"/>
    <w:rsid w:val="00FA2A58"/>
    <w:rsid w:val="00FA2B0C"/>
    <w:rsid w:val="00FA2C43"/>
    <w:rsid w:val="00FA2D25"/>
    <w:rsid w:val="00FA3335"/>
    <w:rsid w:val="00FA373F"/>
    <w:rsid w:val="00FA3CB7"/>
    <w:rsid w:val="00FA3DED"/>
    <w:rsid w:val="00FA3EB8"/>
    <w:rsid w:val="00FA3F60"/>
    <w:rsid w:val="00FA4029"/>
    <w:rsid w:val="00FA4605"/>
    <w:rsid w:val="00FA4E7E"/>
    <w:rsid w:val="00FA4F87"/>
    <w:rsid w:val="00FA52E1"/>
    <w:rsid w:val="00FA5ADB"/>
    <w:rsid w:val="00FA6246"/>
    <w:rsid w:val="00FA6C8A"/>
    <w:rsid w:val="00FA6FD0"/>
    <w:rsid w:val="00FA701F"/>
    <w:rsid w:val="00FA7886"/>
    <w:rsid w:val="00FA7C3E"/>
    <w:rsid w:val="00FB052F"/>
    <w:rsid w:val="00FB054C"/>
    <w:rsid w:val="00FB07FF"/>
    <w:rsid w:val="00FB0D9F"/>
    <w:rsid w:val="00FB1396"/>
    <w:rsid w:val="00FB1B89"/>
    <w:rsid w:val="00FB1C88"/>
    <w:rsid w:val="00FB1F05"/>
    <w:rsid w:val="00FB2155"/>
    <w:rsid w:val="00FB37D8"/>
    <w:rsid w:val="00FB37FF"/>
    <w:rsid w:val="00FB3FD2"/>
    <w:rsid w:val="00FB41C7"/>
    <w:rsid w:val="00FB495D"/>
    <w:rsid w:val="00FB4B75"/>
    <w:rsid w:val="00FB5047"/>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A83"/>
    <w:rsid w:val="00FC0BAA"/>
    <w:rsid w:val="00FC0F77"/>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512"/>
    <w:rsid w:val="00FD2666"/>
    <w:rsid w:val="00FD2C3F"/>
    <w:rsid w:val="00FD30A3"/>
    <w:rsid w:val="00FD30C6"/>
    <w:rsid w:val="00FD32C6"/>
    <w:rsid w:val="00FD3706"/>
    <w:rsid w:val="00FD38E2"/>
    <w:rsid w:val="00FD4385"/>
    <w:rsid w:val="00FD4616"/>
    <w:rsid w:val="00FD4CF8"/>
    <w:rsid w:val="00FD52A0"/>
    <w:rsid w:val="00FD583D"/>
    <w:rsid w:val="00FD5DF7"/>
    <w:rsid w:val="00FD6A00"/>
    <w:rsid w:val="00FD6AD9"/>
    <w:rsid w:val="00FD6F7E"/>
    <w:rsid w:val="00FD6FF2"/>
    <w:rsid w:val="00FD7017"/>
    <w:rsid w:val="00FD7088"/>
    <w:rsid w:val="00FD7C64"/>
    <w:rsid w:val="00FD7C8D"/>
    <w:rsid w:val="00FE0304"/>
    <w:rsid w:val="00FE155C"/>
    <w:rsid w:val="00FE158A"/>
    <w:rsid w:val="00FE19EE"/>
    <w:rsid w:val="00FE19F9"/>
    <w:rsid w:val="00FE1D6C"/>
    <w:rsid w:val="00FE21C1"/>
    <w:rsid w:val="00FE28E4"/>
    <w:rsid w:val="00FE2D0D"/>
    <w:rsid w:val="00FE2F05"/>
    <w:rsid w:val="00FE3363"/>
    <w:rsid w:val="00FE34F4"/>
    <w:rsid w:val="00FE43D2"/>
    <w:rsid w:val="00FE445E"/>
    <w:rsid w:val="00FE4707"/>
    <w:rsid w:val="00FE4BA0"/>
    <w:rsid w:val="00FE5915"/>
    <w:rsid w:val="00FE67E3"/>
    <w:rsid w:val="00FE6818"/>
    <w:rsid w:val="00FE6A61"/>
    <w:rsid w:val="00FE7768"/>
    <w:rsid w:val="00FE7B05"/>
    <w:rsid w:val="00FF002A"/>
    <w:rsid w:val="00FF01B7"/>
    <w:rsid w:val="00FF0356"/>
    <w:rsid w:val="00FF09C3"/>
    <w:rsid w:val="00FF0B8C"/>
    <w:rsid w:val="00FF0BA9"/>
    <w:rsid w:val="00FF0CC1"/>
    <w:rsid w:val="00FF0E0E"/>
    <w:rsid w:val="00FF1407"/>
    <w:rsid w:val="00FF1F83"/>
    <w:rsid w:val="00FF2E49"/>
    <w:rsid w:val="00FF3963"/>
    <w:rsid w:val="00FF3AFF"/>
    <w:rsid w:val="00FF41F9"/>
    <w:rsid w:val="00FF4206"/>
    <w:rsid w:val="00FF42F2"/>
    <w:rsid w:val="00FF4667"/>
    <w:rsid w:val="00FF47A5"/>
    <w:rsid w:val="00FF4C2D"/>
    <w:rsid w:val="00FF4D91"/>
    <w:rsid w:val="00FF50CF"/>
    <w:rsid w:val="00FF532B"/>
    <w:rsid w:val="00FF5438"/>
    <w:rsid w:val="00FF579E"/>
    <w:rsid w:val="00FF65D5"/>
    <w:rsid w:val="00FF69C9"/>
    <w:rsid w:val="00FF6A35"/>
    <w:rsid w:val="00FF6CAE"/>
    <w:rsid w:val="00FF6D35"/>
    <w:rsid w:val="00FF6D3E"/>
    <w:rsid w:val="00FF6E87"/>
    <w:rsid w:val="00FF6FE9"/>
    <w:rsid w:val="00FF702B"/>
    <w:rsid w:val="00FF737E"/>
    <w:rsid w:val="00FF761E"/>
    <w:rsid w:val="00FF7803"/>
    <w:rsid w:val="00FF7D96"/>
    <w:rsid w:val="00FF7F22"/>
    <w:rsid w:val="01171C7D"/>
    <w:rsid w:val="01718603"/>
    <w:rsid w:val="034E8624"/>
    <w:rsid w:val="036D451B"/>
    <w:rsid w:val="04B47037"/>
    <w:rsid w:val="09376F98"/>
    <w:rsid w:val="0962DA45"/>
    <w:rsid w:val="0B1FC32A"/>
    <w:rsid w:val="0C4E8262"/>
    <w:rsid w:val="0E7B28D9"/>
    <w:rsid w:val="0F45AC81"/>
    <w:rsid w:val="0F74E23C"/>
    <w:rsid w:val="117B5A82"/>
    <w:rsid w:val="11D32C83"/>
    <w:rsid w:val="130424F4"/>
    <w:rsid w:val="13370BB1"/>
    <w:rsid w:val="190130A4"/>
    <w:rsid w:val="1A81BC37"/>
    <w:rsid w:val="1D4E788C"/>
    <w:rsid w:val="1F55E9E4"/>
    <w:rsid w:val="221A266E"/>
    <w:rsid w:val="227DFB3A"/>
    <w:rsid w:val="234E61E0"/>
    <w:rsid w:val="24787AA6"/>
    <w:rsid w:val="24C65149"/>
    <w:rsid w:val="2522A8AE"/>
    <w:rsid w:val="25F964A5"/>
    <w:rsid w:val="27017B0D"/>
    <w:rsid w:val="289959E1"/>
    <w:rsid w:val="2AAB857A"/>
    <w:rsid w:val="2C74EDDE"/>
    <w:rsid w:val="2F092C20"/>
    <w:rsid w:val="2F0C7DAE"/>
    <w:rsid w:val="31AD893D"/>
    <w:rsid w:val="374C29FF"/>
    <w:rsid w:val="381364A5"/>
    <w:rsid w:val="3837663E"/>
    <w:rsid w:val="3AD0BF32"/>
    <w:rsid w:val="3AE8540E"/>
    <w:rsid w:val="45C35A7C"/>
    <w:rsid w:val="46892E45"/>
    <w:rsid w:val="46F37F66"/>
    <w:rsid w:val="482DFBE8"/>
    <w:rsid w:val="4832B461"/>
    <w:rsid w:val="4C0CDDD2"/>
    <w:rsid w:val="4E33B8F2"/>
    <w:rsid w:val="4FA2A819"/>
    <w:rsid w:val="530151D2"/>
    <w:rsid w:val="5350A9F2"/>
    <w:rsid w:val="53E289B2"/>
    <w:rsid w:val="549E89CD"/>
    <w:rsid w:val="5A10B65E"/>
    <w:rsid w:val="5C7B02DC"/>
    <w:rsid w:val="5D2E0C12"/>
    <w:rsid w:val="5DDABB9D"/>
    <w:rsid w:val="5FA72A36"/>
    <w:rsid w:val="61A583F6"/>
    <w:rsid w:val="623527BB"/>
    <w:rsid w:val="62E3B926"/>
    <w:rsid w:val="64E6A5BF"/>
    <w:rsid w:val="652E0E4D"/>
    <w:rsid w:val="662CDA13"/>
    <w:rsid w:val="67C3309D"/>
    <w:rsid w:val="68A61BE3"/>
    <w:rsid w:val="690ABD77"/>
    <w:rsid w:val="6954F285"/>
    <w:rsid w:val="6A8DB0A4"/>
    <w:rsid w:val="6B281802"/>
    <w:rsid w:val="6B352734"/>
    <w:rsid w:val="6B478403"/>
    <w:rsid w:val="6BF7A11A"/>
    <w:rsid w:val="70A00344"/>
    <w:rsid w:val="70E3D22F"/>
    <w:rsid w:val="76A3330F"/>
    <w:rsid w:val="79508022"/>
    <w:rsid w:val="7A39025B"/>
    <w:rsid w:val="7B0CD22B"/>
    <w:rsid w:val="7B6E2C7A"/>
    <w:rsid w:val="7BA33E25"/>
    <w:rsid w:val="7C54E93C"/>
    <w:rsid w:val="7F502FD2"/>
    <w:rsid w:val="7F7E86E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1FDB58"/>
  <w15:docId w15:val="{86985671-E439-4F14-8BA2-0E26DD95B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numPr>
        <w:numId w:val="11"/>
      </w:numPr>
      <w:spacing w:before="0" w:after="240" w:line="230" w:lineRule="atLeast"/>
      <w:outlineLvl w:val="0"/>
    </w:pPr>
    <w:rPr>
      <w:rFonts w:asciiTheme="majorHAnsi" w:eastAsiaTheme="majorEastAsia" w:hAnsiTheme="majorHAnsi" w:cstheme="majorBidi"/>
      <w:bCs/>
      <w:color w:val="343741" w:themeColor="text2"/>
      <w:spacing w:val="-4"/>
      <w:sz w:val="40"/>
      <w:szCs w:val="40"/>
    </w:rPr>
  </w:style>
  <w:style w:type="paragraph" w:styleId="Heading2">
    <w:name w:val="heading 2"/>
    <w:basedOn w:val="Normal"/>
    <w:next w:val="BodyText"/>
    <w:link w:val="Heading2Char"/>
    <w:qFormat/>
    <w:rsid w:val="00B62C78"/>
    <w:pPr>
      <w:keepNext/>
      <w:keepLines/>
      <w:numPr>
        <w:ilvl w:val="1"/>
        <w:numId w:val="11"/>
      </w:numPr>
      <w:spacing w:before="240" w:line="230" w:lineRule="atLeast"/>
      <w:outlineLvl w:val="1"/>
    </w:pPr>
    <w:rPr>
      <w:rFonts w:asciiTheme="majorHAnsi" w:eastAsiaTheme="majorEastAsia" w:hAnsiTheme="majorHAnsi" w:cstheme="majorBidi"/>
      <w:b/>
      <w:bCs/>
      <w:color w:val="343741" w:themeColor="text2"/>
      <w:spacing w:val="-2"/>
      <w:sz w:val="32"/>
      <w:szCs w:val="26"/>
    </w:rPr>
  </w:style>
  <w:style w:type="paragraph" w:styleId="Heading3">
    <w:name w:val="heading 3"/>
    <w:basedOn w:val="Normal"/>
    <w:next w:val="BodyText"/>
    <w:link w:val="Heading3Char"/>
    <w:qFormat/>
    <w:rsid w:val="00B62C78"/>
    <w:pPr>
      <w:keepNext/>
      <w:keepLines/>
      <w:numPr>
        <w:ilvl w:val="2"/>
        <w:numId w:val="11"/>
      </w:numPr>
      <w:spacing w:before="200"/>
      <w:outlineLvl w:val="2"/>
    </w:pPr>
    <w:rPr>
      <w:rFonts w:asciiTheme="majorHAnsi" w:eastAsiaTheme="majorEastAsia" w:hAnsiTheme="majorHAnsi" w:cstheme="majorBidi"/>
      <w:bCs/>
      <w:color w:val="343741" w:themeColor="text2"/>
      <w:sz w:val="28"/>
      <w:szCs w:val="26"/>
    </w:rPr>
  </w:style>
  <w:style w:type="paragraph" w:styleId="Heading4">
    <w:name w:val="heading 4"/>
    <w:basedOn w:val="BodyText"/>
    <w:next w:val="BodyText"/>
    <w:link w:val="Heading4Char"/>
    <w:qFormat/>
    <w:rsid w:val="00B62C78"/>
    <w:pPr>
      <w:spacing w:before="200"/>
      <w:outlineLvl w:val="3"/>
    </w:pPr>
    <w:rPr>
      <w:b/>
      <w:bCs/>
      <w:color w:val="343741"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343741"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343741"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343741"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343741"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343741" w:themeColor="text2"/>
      <w:sz w:val="28"/>
      <w:szCs w:val="26"/>
    </w:rPr>
  </w:style>
  <w:style w:type="character" w:customStyle="1" w:styleId="Heading4Char">
    <w:name w:val="Heading 4 Char"/>
    <w:basedOn w:val="DefaultParagraphFont"/>
    <w:link w:val="Heading4"/>
    <w:rsid w:val="00B62C78"/>
    <w:rPr>
      <w:b/>
      <w:bCs/>
      <w:color w:val="343741"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343741"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ind w:left="340" w:hanging="340"/>
    </w:pPr>
  </w:style>
  <w:style w:type="paragraph" w:styleId="ListNumber2">
    <w:name w:val="List Number 2"/>
    <w:basedOn w:val="ListNumber"/>
    <w:qFormat/>
    <w:rsid w:val="001369F7"/>
    <w:pPr>
      <w:numPr>
        <w:ilvl w:val="1"/>
        <w:numId w:val="30"/>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343741" w:themeColor="text2"/>
      <w:sz w:val="41"/>
    </w:rPr>
  </w:style>
  <w:style w:type="character" w:customStyle="1" w:styleId="TitleChar">
    <w:name w:val="Title Char"/>
    <w:basedOn w:val="DefaultParagraphFont"/>
    <w:link w:val="Title"/>
    <w:uiPriority w:val="3"/>
    <w:rsid w:val="00576577"/>
    <w:rPr>
      <w:rFonts w:asciiTheme="majorHAnsi" w:hAnsiTheme="majorHAnsi"/>
      <w:b/>
      <w:color w:val="343741"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343741"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343741"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343741"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343741"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343741" w:themeColor="text2"/>
      <w:sz w:val="40"/>
      <w:szCs w:val="40"/>
    </w:rPr>
  </w:style>
  <w:style w:type="paragraph" w:styleId="TOC1">
    <w:name w:val="toc 1"/>
    <w:basedOn w:val="Normal"/>
    <w:next w:val="Normal"/>
    <w:link w:val="TOC1Char"/>
    <w:uiPriority w:val="39"/>
    <w:rsid w:val="00F7242A"/>
    <w:pPr>
      <w:tabs>
        <w:tab w:val="right" w:leader="dot" w:pos="14513"/>
      </w:tabs>
      <w:spacing w:before="240" w:after="60"/>
      <w:ind w:right="851"/>
    </w:pPr>
    <w:rPr>
      <w:rFonts w:cs="Arial"/>
      <w:b/>
      <w:noProof/>
      <w:color w:val="343741" w:themeColor="text2"/>
      <w:sz w:val="24"/>
      <w:szCs w:val="24"/>
    </w:rPr>
  </w:style>
  <w:style w:type="paragraph" w:styleId="TOC2">
    <w:name w:val="toc 2"/>
    <w:basedOn w:val="Normal"/>
    <w:next w:val="Normal"/>
    <w:uiPriority w:val="39"/>
    <w:rsid w:val="000D7227"/>
    <w:pPr>
      <w:tabs>
        <w:tab w:val="right" w:leader="dot" w:pos="14513"/>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FEBD1" w:themeFill="accent1" w:themeFillTint="33"/>
    </w:tcPr>
    <w:tblStylePr w:type="firstRow">
      <w:rPr>
        <w:b/>
        <w:bCs/>
      </w:rPr>
      <w:tblPr/>
      <w:tcPr>
        <w:shd w:val="clear" w:color="auto" w:fill="FFD7A3" w:themeFill="accent1" w:themeFillTint="66"/>
      </w:tcPr>
    </w:tblStylePr>
    <w:tblStylePr w:type="lastRow">
      <w:rPr>
        <w:b/>
        <w:bCs/>
        <w:color w:val="232222" w:themeColor="text1"/>
      </w:rPr>
      <w:tblPr/>
      <w:tcPr>
        <w:shd w:val="clear" w:color="auto" w:fill="FFD7A3" w:themeFill="accent1" w:themeFillTint="66"/>
      </w:tcPr>
    </w:tblStylePr>
    <w:tblStylePr w:type="firstCol">
      <w:rPr>
        <w:color w:val="FFFFFF" w:themeColor="background1"/>
      </w:rPr>
      <w:tblPr/>
      <w:tcPr>
        <w:shd w:val="clear" w:color="auto" w:fill="D37800" w:themeFill="accent1" w:themeFillShade="BF"/>
      </w:tcPr>
    </w:tblStylePr>
    <w:tblStylePr w:type="lastCol">
      <w:rPr>
        <w:color w:val="FFFFFF" w:themeColor="background1"/>
      </w:rPr>
      <w:tblPr/>
      <w:tcPr>
        <w:shd w:val="clear" w:color="auto" w:fill="D37800" w:themeFill="accent1" w:themeFillShade="BF"/>
      </w:tcPr>
    </w:tblStylePr>
    <w:tblStylePr w:type="band1Vert">
      <w:tblPr/>
      <w:tcPr>
        <w:shd w:val="clear" w:color="auto" w:fill="FFCE8D" w:themeFill="accent1" w:themeFillTint="7F"/>
      </w:tcPr>
    </w:tblStylePr>
    <w:tblStylePr w:type="band1Horz">
      <w:tblPr/>
      <w:tcPr>
        <w:shd w:val="clear" w:color="auto" w:fill="FFCE8D"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2" w:themeFillTint="33"/>
    </w:tcPr>
    <w:tblStylePr w:type="firstRow">
      <w:rPr>
        <w:b/>
        <w:bCs/>
      </w:rPr>
      <w:tblPr/>
      <w:tcPr>
        <w:shd w:val="clear" w:color="auto" w:fill="7AFFF7" w:themeFill="accent2" w:themeFillTint="66"/>
      </w:tcPr>
    </w:tblStylePr>
    <w:tblStylePr w:type="lastRow">
      <w:rPr>
        <w:b/>
        <w:bCs/>
        <w:color w:val="232222" w:themeColor="text1"/>
      </w:rPr>
      <w:tblPr/>
      <w:tcPr>
        <w:shd w:val="clear" w:color="auto" w:fill="7AFFF7" w:themeFill="accent2" w:themeFillTint="66"/>
      </w:tcPr>
    </w:tblStylePr>
    <w:tblStylePr w:type="firstCol">
      <w:rPr>
        <w:color w:val="FFFFFF" w:themeColor="background1"/>
      </w:rPr>
      <w:tblPr/>
      <w:tcPr>
        <w:shd w:val="clear" w:color="auto" w:fill="00857D" w:themeFill="accent2" w:themeFillShade="BF"/>
      </w:tcPr>
    </w:tblStylePr>
    <w:tblStylePr w:type="lastCol">
      <w:rPr>
        <w:color w:val="FFFFFF" w:themeColor="background1"/>
      </w:rPr>
      <w:tblPr/>
      <w:tcPr>
        <w:shd w:val="clear" w:color="auto" w:fill="00857D" w:themeFill="accent2" w:themeFillShade="BF"/>
      </w:tcPr>
    </w:tblStylePr>
    <w:tblStylePr w:type="band1Vert">
      <w:tblPr/>
      <w:tcPr>
        <w:shd w:val="clear" w:color="auto" w:fill="59FFF5" w:themeFill="accent2" w:themeFillTint="7F"/>
      </w:tcPr>
    </w:tblStylePr>
    <w:tblStylePr w:type="band1Horz">
      <w:tblPr/>
      <w:tcPr>
        <w:shd w:val="clear" w:color="auto" w:fill="59FFF5"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BFFC5" w:themeFill="accent3" w:themeFillTint="33"/>
    </w:tcPr>
    <w:tblStylePr w:type="firstRow">
      <w:rPr>
        <w:b/>
        <w:bCs/>
      </w:rPr>
      <w:tblPr/>
      <w:tcPr>
        <w:shd w:val="clear" w:color="auto" w:fill="F7FF8B" w:themeFill="accent3" w:themeFillTint="66"/>
      </w:tcPr>
    </w:tblStylePr>
    <w:tblStylePr w:type="lastRow">
      <w:rPr>
        <w:b/>
        <w:bCs/>
        <w:color w:val="232222" w:themeColor="text1"/>
      </w:rPr>
      <w:tblPr/>
      <w:tcPr>
        <w:shd w:val="clear" w:color="auto" w:fill="F7FF8B" w:themeFill="accent3" w:themeFillTint="66"/>
      </w:tcPr>
    </w:tblStylePr>
    <w:tblStylePr w:type="firstCol">
      <w:rPr>
        <w:color w:val="FFFFFF" w:themeColor="background1"/>
      </w:rPr>
      <w:tblPr/>
      <w:tcPr>
        <w:shd w:val="clear" w:color="auto" w:fill="99A400" w:themeFill="accent3" w:themeFillShade="BF"/>
      </w:tcPr>
    </w:tblStylePr>
    <w:tblStylePr w:type="lastCol">
      <w:rPr>
        <w:color w:val="FFFFFF" w:themeColor="background1"/>
      </w:rPr>
      <w:tblPr/>
      <w:tcPr>
        <w:shd w:val="clear" w:color="auto" w:fill="99A400" w:themeFill="accent3" w:themeFillShade="BF"/>
      </w:tc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D2D4DC" w:themeFill="accent4" w:themeFillTint="33"/>
    </w:tcPr>
    <w:tblStylePr w:type="firstRow">
      <w:rPr>
        <w:b/>
        <w:bCs/>
      </w:rPr>
      <w:tblPr/>
      <w:tcPr>
        <w:shd w:val="clear" w:color="auto" w:fill="A6AAB9" w:themeFill="accent4" w:themeFillTint="66"/>
      </w:tcPr>
    </w:tblStylePr>
    <w:tblStylePr w:type="lastRow">
      <w:rPr>
        <w:b/>
        <w:bCs/>
        <w:color w:val="232222" w:themeColor="text1"/>
      </w:rPr>
      <w:tblPr/>
      <w:tcPr>
        <w:shd w:val="clear" w:color="auto" w:fill="A6AAB9" w:themeFill="accent4" w:themeFillTint="66"/>
      </w:tcPr>
    </w:tblStylePr>
    <w:tblStylePr w:type="firstCol">
      <w:rPr>
        <w:color w:val="FFFFFF" w:themeColor="background1"/>
      </w:rPr>
      <w:tblPr/>
      <w:tcPr>
        <w:shd w:val="clear" w:color="auto" w:fill="262830" w:themeFill="accent4" w:themeFillShade="BF"/>
      </w:tcPr>
    </w:tblStylePr>
    <w:tblStylePr w:type="lastCol">
      <w:rPr>
        <w:color w:val="FFFFFF" w:themeColor="background1"/>
      </w:rPr>
      <w:tblPr/>
      <w:tcPr>
        <w:shd w:val="clear" w:color="auto" w:fill="262830" w:themeFill="accent4" w:themeFillShade="BF"/>
      </w:tcPr>
    </w:tblStylePr>
    <w:tblStylePr w:type="band1Vert">
      <w:tblPr/>
      <w:tcPr>
        <w:shd w:val="clear" w:color="auto" w:fill="9196A8" w:themeFill="accent4" w:themeFillTint="7F"/>
      </w:tcPr>
    </w:tblStylePr>
    <w:tblStylePr w:type="band1Horz">
      <w:tblPr/>
      <w:tcPr>
        <w:shd w:val="clear" w:color="auto" w:fill="9196A8"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FF3E3" w:themeFill="accent5" w:themeFillTint="33"/>
    </w:tcPr>
    <w:tblStylePr w:type="firstRow">
      <w:rPr>
        <w:b/>
        <w:bCs/>
      </w:rPr>
      <w:tblPr/>
      <w:tcPr>
        <w:shd w:val="clear" w:color="auto" w:fill="FFE7C8" w:themeFill="accent5" w:themeFillTint="66"/>
      </w:tcPr>
    </w:tblStylePr>
    <w:tblStylePr w:type="lastRow">
      <w:rPr>
        <w:b/>
        <w:bCs/>
        <w:color w:val="232222" w:themeColor="text1"/>
      </w:rPr>
      <w:tblPr/>
      <w:tcPr>
        <w:shd w:val="clear" w:color="auto" w:fill="FFE7C8" w:themeFill="accent5" w:themeFillTint="66"/>
      </w:tcPr>
    </w:tblStylePr>
    <w:tblStylePr w:type="firstCol">
      <w:rPr>
        <w:color w:val="FFFFFF" w:themeColor="background1"/>
      </w:rPr>
      <w:tblPr/>
      <w:tcPr>
        <w:shd w:val="clear" w:color="auto" w:fill="FF9D18" w:themeFill="accent5" w:themeFillShade="BF"/>
      </w:tcPr>
    </w:tblStylePr>
    <w:tblStylePr w:type="lastCol">
      <w:rPr>
        <w:color w:val="FFFFFF" w:themeColor="background1"/>
      </w:rPr>
      <w:tblPr/>
      <w:tcPr>
        <w:shd w:val="clear" w:color="auto" w:fill="FF9D18" w:themeFill="accent5" w:themeFillShade="BF"/>
      </w:tcPr>
    </w:tblStylePr>
    <w:tblStylePr w:type="band1Vert">
      <w:tblPr/>
      <w:tcPr>
        <w:shd w:val="clear" w:color="auto" w:fill="FFE2BA" w:themeFill="accent5" w:themeFillTint="7F"/>
      </w:tcPr>
    </w:tblStylePr>
    <w:tblStylePr w:type="band1Horz">
      <w:tblPr/>
      <w:tcPr>
        <w:shd w:val="clear" w:color="auto" w:fill="FFE2BA"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B3FFFA" w:themeFill="accent6" w:themeFillTint="33"/>
    </w:tcPr>
    <w:tblStylePr w:type="firstRow">
      <w:rPr>
        <w:b/>
        <w:bCs/>
      </w:rPr>
      <w:tblPr/>
      <w:tcPr>
        <w:shd w:val="clear" w:color="auto" w:fill="68FFF6" w:themeFill="accent6" w:themeFillTint="66"/>
      </w:tcPr>
    </w:tblStylePr>
    <w:tblStylePr w:type="lastRow">
      <w:rPr>
        <w:b/>
        <w:bCs/>
        <w:color w:val="232222" w:themeColor="text1"/>
      </w:rPr>
      <w:tblPr/>
      <w:tcPr>
        <w:shd w:val="clear" w:color="auto" w:fill="68FFF6" w:themeFill="accent6" w:themeFillTint="66"/>
      </w:tcPr>
    </w:tblStylePr>
    <w:tblStylePr w:type="firstCol">
      <w:rPr>
        <w:color w:val="FFFFFF" w:themeColor="background1"/>
      </w:rPr>
      <w:tblPr/>
      <w:tcPr>
        <w:shd w:val="clear" w:color="auto" w:fill="00645E" w:themeFill="accent6" w:themeFillShade="BF"/>
      </w:tcPr>
    </w:tblStylePr>
    <w:tblStylePr w:type="lastCol">
      <w:rPr>
        <w:color w:val="FFFFFF" w:themeColor="background1"/>
      </w:rPr>
      <w:tblPr/>
      <w:tcPr>
        <w:shd w:val="clear" w:color="auto" w:fill="00645E" w:themeFill="accent6" w:themeFillShade="BF"/>
      </w:tcPr>
    </w:tblStylePr>
    <w:tblStylePr w:type="band1Vert">
      <w:tblPr/>
      <w:tcPr>
        <w:shd w:val="clear" w:color="auto" w:fill="43FFF4" w:themeFill="accent6" w:themeFillTint="7F"/>
      </w:tcPr>
    </w:tblStylePr>
    <w:tblStylePr w:type="band1Horz">
      <w:tblPr/>
      <w:tcPr>
        <w:shd w:val="clear" w:color="auto" w:fill="43FFF4"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008E85" w:themeFill="accent2" w:themeFillShade="CC"/>
      </w:tcPr>
    </w:tblStylePr>
    <w:tblStylePr w:type="lastRow">
      <w:rPr>
        <w:b/>
        <w:bCs/>
        <w:color w:val="008E85"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FF5E8" w:themeFill="accent1" w:themeFillTint="19"/>
    </w:tcPr>
    <w:tblStylePr w:type="firstRow">
      <w:rPr>
        <w:b/>
        <w:bCs/>
        <w:color w:val="FFFFFF" w:themeColor="background1"/>
      </w:rPr>
      <w:tblPr/>
      <w:tcPr>
        <w:tcBorders>
          <w:bottom w:val="single" w:sz="12" w:space="0" w:color="FFFFFF" w:themeColor="background1"/>
        </w:tcBorders>
        <w:shd w:val="clear" w:color="auto" w:fill="008E85" w:themeFill="accent2" w:themeFillShade="CC"/>
      </w:tcPr>
    </w:tblStylePr>
    <w:tblStylePr w:type="lastRow">
      <w:rPr>
        <w:b/>
        <w:bCs/>
        <w:color w:val="008E85"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6C6" w:themeFill="accent1" w:themeFillTint="3F"/>
      </w:tcPr>
    </w:tblStylePr>
    <w:tblStylePr w:type="band1Horz">
      <w:tblPr/>
      <w:tcPr>
        <w:shd w:val="clear" w:color="auto" w:fill="FFEBD1"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DEFFFD" w:themeFill="accent2" w:themeFillTint="19"/>
    </w:tcPr>
    <w:tblStylePr w:type="firstRow">
      <w:rPr>
        <w:b/>
        <w:bCs/>
        <w:color w:val="FFFFFF" w:themeColor="background1"/>
      </w:rPr>
      <w:tblPr/>
      <w:tcPr>
        <w:tcBorders>
          <w:bottom w:val="single" w:sz="12" w:space="0" w:color="FFFFFF" w:themeColor="background1"/>
        </w:tcBorders>
        <w:shd w:val="clear" w:color="auto" w:fill="008E85" w:themeFill="accent2" w:themeFillShade="CC"/>
      </w:tcPr>
    </w:tblStylePr>
    <w:tblStylePr w:type="lastRow">
      <w:rPr>
        <w:b/>
        <w:bCs/>
        <w:color w:val="008E85"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2" w:themeFillTint="3F"/>
      </w:tcPr>
    </w:tblStylePr>
    <w:tblStylePr w:type="band1Horz">
      <w:tblPr/>
      <w:tcPr>
        <w:shd w:val="clear" w:color="auto" w:fill="BCFFFB"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DFFE2" w:themeFill="accent3" w:themeFillTint="19"/>
    </w:tcPr>
    <w:tblStylePr w:type="firstRow">
      <w:rPr>
        <w:b/>
        <w:bCs/>
        <w:color w:val="FFFFFF" w:themeColor="background1"/>
      </w:rPr>
      <w:tblPr/>
      <w:tcPr>
        <w:tcBorders>
          <w:bottom w:val="single" w:sz="12" w:space="0" w:color="FFFFFF" w:themeColor="background1"/>
        </w:tcBorders>
        <w:shd w:val="clear" w:color="auto" w:fill="282B33" w:themeFill="accent4" w:themeFillShade="CC"/>
      </w:tcPr>
    </w:tblStylePr>
    <w:tblStylePr w:type="lastRow">
      <w:rPr>
        <w:b/>
        <w:bCs/>
        <w:color w:val="282B33"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3" w:themeFillTint="3F"/>
      </w:tcPr>
    </w:tblStylePr>
    <w:tblStylePr w:type="band1Horz">
      <w:tblPr/>
      <w:tcPr>
        <w:shd w:val="clear" w:color="auto" w:fill="FBFFC5"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9EAEE" w:themeFill="accent4" w:themeFillTint="19"/>
    </w:tcPr>
    <w:tblStylePr w:type="firstRow">
      <w:rPr>
        <w:b/>
        <w:bCs/>
        <w:color w:val="FFFFFF" w:themeColor="background1"/>
      </w:rPr>
      <w:tblPr/>
      <w:tcPr>
        <w:tcBorders>
          <w:bottom w:val="single" w:sz="12" w:space="0" w:color="FFFFFF" w:themeColor="background1"/>
        </w:tcBorders>
        <w:shd w:val="clear" w:color="auto" w:fill="A4B000" w:themeFill="accent3" w:themeFillShade="CC"/>
      </w:tcPr>
    </w:tblStylePr>
    <w:tblStylePr w:type="lastRow">
      <w:rPr>
        <w:b/>
        <w:bCs/>
        <w:color w:val="A4B000"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CAD4" w:themeFill="accent4" w:themeFillTint="3F"/>
      </w:tcPr>
    </w:tblStylePr>
    <w:tblStylePr w:type="band1Horz">
      <w:tblPr/>
      <w:tcPr>
        <w:shd w:val="clear" w:color="auto" w:fill="D2D4D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FF9F1" w:themeFill="accent5" w:themeFillTint="19"/>
    </w:tcPr>
    <w:tblStylePr w:type="firstRow">
      <w:rPr>
        <w:b/>
        <w:bCs/>
        <w:color w:val="FFFFFF" w:themeColor="background1"/>
      </w:rPr>
      <w:tblPr/>
      <w:tcPr>
        <w:tcBorders>
          <w:bottom w:val="single" w:sz="12" w:space="0" w:color="FFFFFF" w:themeColor="background1"/>
        </w:tcBorders>
        <w:shd w:val="clear" w:color="auto" w:fill="006B65" w:themeFill="accent6" w:themeFillShade="CC"/>
      </w:tcPr>
    </w:tblStylePr>
    <w:tblStylePr w:type="lastRow">
      <w:rPr>
        <w:b/>
        <w:bCs/>
        <w:color w:val="006B65"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0DD" w:themeFill="accent5" w:themeFillTint="3F"/>
      </w:tcPr>
    </w:tblStylePr>
    <w:tblStylePr w:type="band1Horz">
      <w:tblPr/>
      <w:tcPr>
        <w:shd w:val="clear" w:color="auto" w:fill="FFF3E3"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DAFFFC" w:themeFill="accent6" w:themeFillTint="19"/>
    </w:tcPr>
    <w:tblStylePr w:type="firstRow">
      <w:rPr>
        <w:b/>
        <w:bCs/>
        <w:color w:val="FFFFFF" w:themeColor="background1"/>
      </w:rPr>
      <w:tblPr/>
      <w:tcPr>
        <w:tcBorders>
          <w:bottom w:val="single" w:sz="12" w:space="0" w:color="FFFFFF" w:themeColor="background1"/>
        </w:tcBorders>
        <w:shd w:val="clear" w:color="auto" w:fill="FFA52B" w:themeFill="accent5" w:themeFillShade="CC"/>
      </w:tcPr>
    </w:tblStylePr>
    <w:tblStylePr w:type="lastRow">
      <w:rPr>
        <w:b/>
        <w:bCs/>
        <w:color w:val="FFA52B"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F9" w:themeFill="accent6" w:themeFillTint="3F"/>
      </w:tcPr>
    </w:tblStylePr>
    <w:tblStylePr w:type="band1Horz">
      <w:tblPr/>
      <w:tcPr>
        <w:shd w:val="clear" w:color="auto" w:fill="B3FFFA"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00B2A8"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00B2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00B2A8" w:themeColor="accent2"/>
        <w:left w:val="single" w:sz="4" w:space="0" w:color="FF9E1B" w:themeColor="accent1"/>
        <w:bottom w:val="single" w:sz="4" w:space="0" w:color="FF9E1B" w:themeColor="accent1"/>
        <w:right w:val="single" w:sz="4" w:space="0" w:color="FF9E1B" w:themeColor="accent1"/>
        <w:insideH w:val="single" w:sz="4" w:space="0" w:color="FFFFFF" w:themeColor="background1"/>
        <w:insideV w:val="single" w:sz="4" w:space="0" w:color="FFFFFF" w:themeColor="background1"/>
      </w:tblBorders>
    </w:tblPr>
    <w:tcPr>
      <w:shd w:val="clear" w:color="auto" w:fill="FFF5E8" w:themeFill="accent1" w:themeFillTint="19"/>
    </w:tcPr>
    <w:tblStylePr w:type="firstRow">
      <w:rPr>
        <w:b/>
        <w:bCs/>
      </w:rPr>
      <w:tblPr/>
      <w:tcPr>
        <w:tcBorders>
          <w:top w:val="nil"/>
          <w:left w:val="nil"/>
          <w:bottom w:val="single" w:sz="24" w:space="0" w:color="00B2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6000" w:themeFill="accent1" w:themeFillShade="99"/>
      </w:tcPr>
    </w:tblStylePr>
    <w:tblStylePr w:type="firstCol">
      <w:rPr>
        <w:color w:val="FFFFFF" w:themeColor="background1"/>
      </w:rPr>
      <w:tblPr/>
      <w:tcPr>
        <w:tcBorders>
          <w:top w:val="nil"/>
          <w:left w:val="nil"/>
          <w:bottom w:val="nil"/>
          <w:right w:val="nil"/>
          <w:insideH w:val="single" w:sz="4" w:space="0" w:color="A96000" w:themeColor="accent1" w:themeShade="99"/>
          <w:insideV w:val="nil"/>
        </w:tcBorders>
        <w:shd w:val="clear" w:color="auto" w:fill="A96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A96000" w:themeFill="accent1" w:themeFillShade="99"/>
      </w:tcPr>
    </w:tblStylePr>
    <w:tblStylePr w:type="band1Vert">
      <w:tblPr/>
      <w:tcPr>
        <w:shd w:val="clear" w:color="auto" w:fill="FFD7A3" w:themeFill="accent1" w:themeFillTint="66"/>
      </w:tcPr>
    </w:tblStylePr>
    <w:tblStylePr w:type="band1Horz">
      <w:tblPr/>
      <w:tcPr>
        <w:shd w:val="clear" w:color="auto" w:fill="FFCE8D"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00B2A8" w:themeColor="accent2"/>
        <w:left w:val="single" w:sz="4" w:space="0" w:color="00B2A8" w:themeColor="accent2"/>
        <w:bottom w:val="single" w:sz="4" w:space="0" w:color="00B2A8" w:themeColor="accent2"/>
        <w:right w:val="single" w:sz="4" w:space="0" w:color="00B2A8" w:themeColor="accent2"/>
        <w:insideH w:val="single" w:sz="4" w:space="0" w:color="FFFFFF" w:themeColor="background1"/>
        <w:insideV w:val="single" w:sz="4" w:space="0" w:color="FFFFFF" w:themeColor="background1"/>
      </w:tblBorders>
    </w:tblPr>
    <w:tcPr>
      <w:shd w:val="clear" w:color="auto" w:fill="DEFFFD" w:themeFill="accent2" w:themeFillTint="19"/>
    </w:tcPr>
    <w:tblStylePr w:type="firstRow">
      <w:rPr>
        <w:b/>
        <w:bCs/>
      </w:rPr>
      <w:tblPr/>
      <w:tcPr>
        <w:tcBorders>
          <w:top w:val="nil"/>
          <w:left w:val="nil"/>
          <w:bottom w:val="single" w:sz="24" w:space="0" w:color="00B2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4" w:themeFill="accent2" w:themeFillShade="99"/>
      </w:tcPr>
    </w:tblStylePr>
    <w:tblStylePr w:type="firstCol">
      <w:rPr>
        <w:color w:val="FFFFFF" w:themeColor="background1"/>
      </w:rPr>
      <w:tblPr/>
      <w:tcPr>
        <w:tcBorders>
          <w:top w:val="nil"/>
          <w:left w:val="nil"/>
          <w:bottom w:val="nil"/>
          <w:right w:val="nil"/>
          <w:insideH w:val="single" w:sz="4" w:space="0" w:color="006A64" w:themeColor="accent2" w:themeShade="99"/>
          <w:insideV w:val="nil"/>
        </w:tcBorders>
        <w:shd w:val="clear" w:color="auto" w:fill="006A6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A64" w:themeFill="accent2" w:themeFillShade="99"/>
      </w:tcPr>
    </w:tblStylePr>
    <w:tblStylePr w:type="band1Vert">
      <w:tblPr/>
      <w:tcPr>
        <w:shd w:val="clear" w:color="auto" w:fill="7AFFF7" w:themeFill="accent2" w:themeFillTint="66"/>
      </w:tcPr>
    </w:tblStylePr>
    <w:tblStylePr w:type="band1Horz">
      <w:tblPr/>
      <w:tcPr>
        <w:shd w:val="clear" w:color="auto" w:fill="59FFF5"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333641" w:themeColor="accent4"/>
        <w:left w:val="single" w:sz="4" w:space="0" w:color="CEDC00" w:themeColor="accent3"/>
        <w:bottom w:val="single" w:sz="4" w:space="0" w:color="CEDC00" w:themeColor="accent3"/>
        <w:right w:val="single" w:sz="4" w:space="0" w:color="CEDC00" w:themeColor="accent3"/>
        <w:insideH w:val="single" w:sz="4" w:space="0" w:color="FFFFFF" w:themeColor="background1"/>
        <w:insideV w:val="single" w:sz="4" w:space="0" w:color="FFFFFF" w:themeColor="background1"/>
      </w:tblBorders>
    </w:tblPr>
    <w:tcPr>
      <w:shd w:val="clear" w:color="auto" w:fill="FDFFE2" w:themeFill="accent3" w:themeFillTint="19"/>
    </w:tcPr>
    <w:tblStylePr w:type="firstRow">
      <w:rPr>
        <w:b/>
        <w:bCs/>
      </w:rPr>
      <w:tblPr/>
      <w:tcPr>
        <w:tcBorders>
          <w:top w:val="nil"/>
          <w:left w:val="nil"/>
          <w:bottom w:val="single" w:sz="24" w:space="0" w:color="33364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3" w:themeFillShade="99"/>
      </w:tcPr>
    </w:tblStylePr>
    <w:tblStylePr w:type="firstCol">
      <w:rPr>
        <w:color w:val="FFFFFF" w:themeColor="background1"/>
      </w:rPr>
      <w:tblPr/>
      <w:tcPr>
        <w:tcBorders>
          <w:top w:val="nil"/>
          <w:left w:val="nil"/>
          <w:bottom w:val="nil"/>
          <w:right w:val="nil"/>
          <w:insideH w:val="single" w:sz="4" w:space="0" w:color="7B8400" w:themeColor="accent3" w:themeShade="99"/>
          <w:insideV w:val="nil"/>
        </w:tcBorders>
        <w:shd w:val="clear" w:color="auto" w:fill="7B8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B8400" w:themeFill="accent3" w:themeFillShade="99"/>
      </w:tcPr>
    </w:tblStylePr>
    <w:tblStylePr w:type="band1Vert">
      <w:tblPr/>
      <w:tcPr>
        <w:shd w:val="clear" w:color="auto" w:fill="F7FF8B" w:themeFill="accent3" w:themeFillTint="66"/>
      </w:tcPr>
    </w:tblStylePr>
    <w:tblStylePr w:type="band1Horz">
      <w:tblPr/>
      <w:tcPr>
        <w:shd w:val="clear" w:color="auto" w:fill="F5FF6E"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CEDC00" w:themeColor="accent3"/>
        <w:left w:val="single" w:sz="4" w:space="0" w:color="333641" w:themeColor="accent4"/>
        <w:bottom w:val="single" w:sz="4" w:space="0" w:color="333641" w:themeColor="accent4"/>
        <w:right w:val="single" w:sz="4" w:space="0" w:color="333641" w:themeColor="accent4"/>
        <w:insideH w:val="single" w:sz="4" w:space="0" w:color="FFFFFF" w:themeColor="background1"/>
        <w:insideV w:val="single" w:sz="4" w:space="0" w:color="FFFFFF" w:themeColor="background1"/>
      </w:tblBorders>
    </w:tblPr>
    <w:tcPr>
      <w:shd w:val="clear" w:color="auto" w:fill="E9EAEE" w:themeFill="accent4" w:themeFillTint="19"/>
    </w:tcPr>
    <w:tblStylePr w:type="firstRow">
      <w:rPr>
        <w:b/>
        <w:bCs/>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2026" w:themeFill="accent4" w:themeFillShade="99"/>
      </w:tcPr>
    </w:tblStylePr>
    <w:tblStylePr w:type="firstCol">
      <w:rPr>
        <w:color w:val="FFFFFF" w:themeColor="background1"/>
      </w:rPr>
      <w:tblPr/>
      <w:tcPr>
        <w:tcBorders>
          <w:top w:val="nil"/>
          <w:left w:val="nil"/>
          <w:bottom w:val="nil"/>
          <w:right w:val="nil"/>
          <w:insideH w:val="single" w:sz="4" w:space="0" w:color="1E2026" w:themeColor="accent4" w:themeShade="99"/>
          <w:insideV w:val="nil"/>
        </w:tcBorders>
        <w:shd w:val="clear" w:color="auto" w:fill="1E20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2026" w:themeFill="accent4" w:themeFillShade="99"/>
      </w:tcPr>
    </w:tblStylePr>
    <w:tblStylePr w:type="band1Vert">
      <w:tblPr/>
      <w:tcPr>
        <w:shd w:val="clear" w:color="auto" w:fill="A6AAB9" w:themeFill="accent4" w:themeFillTint="66"/>
      </w:tcPr>
    </w:tblStylePr>
    <w:tblStylePr w:type="band1Horz">
      <w:tblPr/>
      <w:tcPr>
        <w:shd w:val="clear" w:color="auto" w:fill="9196A8"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00867F" w:themeColor="accent6"/>
        <w:left w:val="single" w:sz="4" w:space="0" w:color="FFC576" w:themeColor="accent5"/>
        <w:bottom w:val="single" w:sz="4" w:space="0" w:color="FFC576" w:themeColor="accent5"/>
        <w:right w:val="single" w:sz="4" w:space="0" w:color="FFC576" w:themeColor="accent5"/>
        <w:insideH w:val="single" w:sz="4" w:space="0" w:color="FFFFFF" w:themeColor="background1"/>
        <w:insideV w:val="single" w:sz="4" w:space="0" w:color="FFFFFF" w:themeColor="background1"/>
      </w:tblBorders>
    </w:tblPr>
    <w:tcPr>
      <w:shd w:val="clear" w:color="auto" w:fill="FFF9F1" w:themeFill="accent5" w:themeFillTint="19"/>
    </w:tcPr>
    <w:tblStylePr w:type="firstRow">
      <w:rPr>
        <w:b/>
        <w:bCs/>
      </w:rPr>
      <w:tblPr/>
      <w:tcPr>
        <w:tcBorders>
          <w:top w:val="nil"/>
          <w:left w:val="nil"/>
          <w:bottom w:val="single" w:sz="24" w:space="0" w:color="0086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F8000" w:themeFill="accent5" w:themeFillShade="99"/>
      </w:tcPr>
    </w:tblStylePr>
    <w:tblStylePr w:type="firstCol">
      <w:rPr>
        <w:color w:val="FFFFFF" w:themeColor="background1"/>
      </w:rPr>
      <w:tblPr/>
      <w:tcPr>
        <w:tcBorders>
          <w:top w:val="nil"/>
          <w:left w:val="nil"/>
          <w:bottom w:val="nil"/>
          <w:right w:val="nil"/>
          <w:insideH w:val="single" w:sz="4" w:space="0" w:color="DF8000" w:themeColor="accent5" w:themeShade="99"/>
          <w:insideV w:val="nil"/>
        </w:tcBorders>
        <w:shd w:val="clear" w:color="auto" w:fill="DF8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DF8000" w:themeFill="accent5" w:themeFillShade="99"/>
      </w:tcPr>
    </w:tblStylePr>
    <w:tblStylePr w:type="band1Vert">
      <w:tblPr/>
      <w:tcPr>
        <w:shd w:val="clear" w:color="auto" w:fill="FFE7C8" w:themeFill="accent5" w:themeFillTint="66"/>
      </w:tcPr>
    </w:tblStylePr>
    <w:tblStylePr w:type="band1Horz">
      <w:tblPr/>
      <w:tcPr>
        <w:shd w:val="clear" w:color="auto" w:fill="FFE2BA"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FFC576" w:themeColor="accent5"/>
        <w:left w:val="single" w:sz="4" w:space="0" w:color="00867F" w:themeColor="accent6"/>
        <w:bottom w:val="single" w:sz="4" w:space="0" w:color="00867F" w:themeColor="accent6"/>
        <w:right w:val="single" w:sz="4" w:space="0" w:color="00867F" w:themeColor="accent6"/>
        <w:insideH w:val="single" w:sz="4" w:space="0" w:color="FFFFFF" w:themeColor="background1"/>
        <w:insideV w:val="single" w:sz="4" w:space="0" w:color="FFFFFF" w:themeColor="background1"/>
      </w:tblBorders>
    </w:tblPr>
    <w:tcPr>
      <w:shd w:val="clear" w:color="auto" w:fill="DAFFFC" w:themeFill="accent6" w:themeFillTint="19"/>
    </w:tcPr>
    <w:tblStylePr w:type="firstRow">
      <w:rPr>
        <w:b/>
        <w:bCs/>
      </w:rPr>
      <w:tblPr/>
      <w:tcPr>
        <w:tcBorders>
          <w:top w:val="nil"/>
          <w:left w:val="nil"/>
          <w:bottom w:val="single" w:sz="24" w:space="0" w:color="FFC57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04B" w:themeFill="accent6" w:themeFillShade="99"/>
      </w:tcPr>
    </w:tblStylePr>
    <w:tblStylePr w:type="firstCol">
      <w:rPr>
        <w:color w:val="FFFFFF" w:themeColor="background1"/>
      </w:rPr>
      <w:tblPr/>
      <w:tcPr>
        <w:tcBorders>
          <w:top w:val="nil"/>
          <w:left w:val="nil"/>
          <w:bottom w:val="nil"/>
          <w:right w:val="nil"/>
          <w:insideH w:val="single" w:sz="4" w:space="0" w:color="00504B" w:themeColor="accent6" w:themeShade="99"/>
          <w:insideV w:val="nil"/>
        </w:tcBorders>
        <w:shd w:val="clear" w:color="auto" w:fill="00504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04B" w:themeFill="accent6" w:themeFillShade="99"/>
      </w:tcPr>
    </w:tblStylePr>
    <w:tblStylePr w:type="band1Vert">
      <w:tblPr/>
      <w:tcPr>
        <w:shd w:val="clear" w:color="auto" w:fill="68FFF6" w:themeFill="accent6" w:themeFillTint="66"/>
      </w:tcPr>
    </w:tblStylePr>
    <w:tblStylePr w:type="band1Horz">
      <w:tblPr/>
      <w:tcPr>
        <w:shd w:val="clear" w:color="auto" w:fill="43FFF4"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FF9E1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C5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378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37800" w:themeFill="accent1" w:themeFillShade="BF"/>
      </w:tcPr>
    </w:tblStylePr>
    <w:tblStylePr w:type="band1Vert">
      <w:tblPr/>
      <w:tcPr>
        <w:tcBorders>
          <w:top w:val="nil"/>
          <w:left w:val="nil"/>
          <w:bottom w:val="nil"/>
          <w:right w:val="nil"/>
          <w:insideH w:val="nil"/>
          <w:insideV w:val="nil"/>
        </w:tcBorders>
        <w:shd w:val="clear" w:color="auto" w:fill="D37800" w:themeFill="accent1" w:themeFillShade="BF"/>
      </w:tcPr>
    </w:tblStylePr>
    <w:tblStylePr w:type="band1Horz">
      <w:tblPr/>
      <w:tcPr>
        <w:tcBorders>
          <w:top w:val="nil"/>
          <w:left w:val="nil"/>
          <w:bottom w:val="nil"/>
          <w:right w:val="nil"/>
          <w:insideH w:val="nil"/>
          <w:insideV w:val="nil"/>
        </w:tcBorders>
        <w:shd w:val="clear" w:color="auto" w:fill="D37800"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00B2A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57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57D" w:themeFill="accent2" w:themeFillShade="BF"/>
      </w:tcPr>
    </w:tblStylePr>
    <w:tblStylePr w:type="band1Vert">
      <w:tblPr/>
      <w:tcPr>
        <w:tcBorders>
          <w:top w:val="nil"/>
          <w:left w:val="nil"/>
          <w:bottom w:val="nil"/>
          <w:right w:val="nil"/>
          <w:insideH w:val="nil"/>
          <w:insideV w:val="nil"/>
        </w:tcBorders>
        <w:shd w:val="clear" w:color="auto" w:fill="00857D" w:themeFill="accent2" w:themeFillShade="BF"/>
      </w:tcPr>
    </w:tblStylePr>
    <w:tblStylePr w:type="band1Horz">
      <w:tblPr/>
      <w:tcPr>
        <w:tcBorders>
          <w:top w:val="nil"/>
          <w:left w:val="nil"/>
          <w:bottom w:val="nil"/>
          <w:right w:val="nil"/>
          <w:insideH w:val="nil"/>
          <w:insideV w:val="nil"/>
        </w:tcBorders>
        <w:shd w:val="clear" w:color="auto" w:fill="00857D"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CEDC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66D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9A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9A400" w:themeFill="accent3" w:themeFillShade="BF"/>
      </w:tcPr>
    </w:tblStylePr>
    <w:tblStylePr w:type="band1Vert">
      <w:tblPr/>
      <w:tcPr>
        <w:tcBorders>
          <w:top w:val="nil"/>
          <w:left w:val="nil"/>
          <w:bottom w:val="nil"/>
          <w:right w:val="nil"/>
          <w:insideH w:val="nil"/>
          <w:insideV w:val="nil"/>
        </w:tcBorders>
        <w:shd w:val="clear" w:color="auto" w:fill="99A400" w:themeFill="accent3" w:themeFillShade="BF"/>
      </w:tcPr>
    </w:tblStylePr>
    <w:tblStylePr w:type="band1Horz">
      <w:tblPr/>
      <w:tcPr>
        <w:tcBorders>
          <w:top w:val="nil"/>
          <w:left w:val="nil"/>
          <w:bottom w:val="nil"/>
          <w:right w:val="nil"/>
          <w:insideH w:val="nil"/>
          <w:insideV w:val="nil"/>
        </w:tcBorders>
        <w:shd w:val="clear" w:color="auto" w:fill="99A400"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33364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91A2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283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2830" w:themeFill="accent4" w:themeFillShade="BF"/>
      </w:tcPr>
    </w:tblStylePr>
    <w:tblStylePr w:type="band1Vert">
      <w:tblPr/>
      <w:tcPr>
        <w:tcBorders>
          <w:top w:val="nil"/>
          <w:left w:val="nil"/>
          <w:bottom w:val="nil"/>
          <w:right w:val="nil"/>
          <w:insideH w:val="nil"/>
          <w:insideV w:val="nil"/>
        </w:tcBorders>
        <w:shd w:val="clear" w:color="auto" w:fill="262830" w:themeFill="accent4" w:themeFillShade="BF"/>
      </w:tcPr>
    </w:tblStylePr>
    <w:tblStylePr w:type="band1Horz">
      <w:tblPr/>
      <w:tcPr>
        <w:tcBorders>
          <w:top w:val="nil"/>
          <w:left w:val="nil"/>
          <w:bottom w:val="nil"/>
          <w:right w:val="nil"/>
          <w:insideH w:val="nil"/>
          <w:insideV w:val="nil"/>
        </w:tcBorders>
        <w:shd w:val="clear" w:color="auto" w:fill="262830"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FFC57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B96B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9D1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9D18" w:themeFill="accent5" w:themeFillShade="BF"/>
      </w:tcPr>
    </w:tblStylePr>
    <w:tblStylePr w:type="band1Vert">
      <w:tblPr/>
      <w:tcPr>
        <w:tcBorders>
          <w:top w:val="nil"/>
          <w:left w:val="nil"/>
          <w:bottom w:val="nil"/>
          <w:right w:val="nil"/>
          <w:insideH w:val="nil"/>
          <w:insideV w:val="nil"/>
        </w:tcBorders>
        <w:shd w:val="clear" w:color="auto" w:fill="FF9D18" w:themeFill="accent5" w:themeFillShade="BF"/>
      </w:tcPr>
    </w:tblStylePr>
    <w:tblStylePr w:type="band1Horz">
      <w:tblPr/>
      <w:tcPr>
        <w:tcBorders>
          <w:top w:val="nil"/>
          <w:left w:val="nil"/>
          <w:bottom w:val="nil"/>
          <w:right w:val="nil"/>
          <w:insideH w:val="nil"/>
          <w:insideV w:val="nil"/>
        </w:tcBorders>
        <w:shd w:val="clear" w:color="auto" w:fill="FF9D18"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00867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423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645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645E" w:themeFill="accent6" w:themeFillShade="BF"/>
      </w:tcPr>
    </w:tblStylePr>
    <w:tblStylePr w:type="band1Vert">
      <w:tblPr/>
      <w:tcPr>
        <w:tcBorders>
          <w:top w:val="nil"/>
          <w:left w:val="nil"/>
          <w:bottom w:val="nil"/>
          <w:right w:val="nil"/>
          <w:insideH w:val="nil"/>
          <w:insideV w:val="nil"/>
        </w:tcBorders>
        <w:shd w:val="clear" w:color="auto" w:fill="00645E" w:themeFill="accent6" w:themeFillShade="BF"/>
      </w:tcPr>
    </w:tblStylePr>
    <w:tblStylePr w:type="band1Horz">
      <w:tblPr/>
      <w:tcPr>
        <w:tcBorders>
          <w:top w:val="nil"/>
          <w:left w:val="nil"/>
          <w:bottom w:val="nil"/>
          <w:right w:val="nil"/>
          <w:insideH w:val="nil"/>
          <w:insideV w:val="nil"/>
        </w:tcBorders>
        <w:shd w:val="clear" w:color="auto" w:fill="00645E"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FFD7A3" w:themeColor="accent1" w:themeTint="66"/>
        <w:left w:val="single" w:sz="4" w:space="0" w:color="FFD7A3" w:themeColor="accent1" w:themeTint="66"/>
        <w:bottom w:val="single" w:sz="4" w:space="0" w:color="FFD7A3" w:themeColor="accent1" w:themeTint="66"/>
        <w:right w:val="single" w:sz="4" w:space="0" w:color="FFD7A3" w:themeColor="accent1" w:themeTint="66"/>
        <w:insideH w:val="single" w:sz="4" w:space="0" w:color="FFD7A3" w:themeColor="accent1" w:themeTint="66"/>
        <w:insideV w:val="single" w:sz="4" w:space="0" w:color="FFD7A3" w:themeColor="accent1" w:themeTint="66"/>
      </w:tblBorders>
    </w:tblPr>
    <w:tblStylePr w:type="firstRow">
      <w:rPr>
        <w:b/>
        <w:bCs/>
      </w:rPr>
      <w:tblPr/>
      <w:tcPr>
        <w:tcBorders>
          <w:bottom w:val="single" w:sz="12" w:space="0" w:color="FFC476" w:themeColor="accent1" w:themeTint="99"/>
        </w:tcBorders>
      </w:tcPr>
    </w:tblStylePr>
    <w:tblStylePr w:type="lastRow">
      <w:rPr>
        <w:b/>
        <w:bCs/>
      </w:rPr>
      <w:tblPr/>
      <w:tcPr>
        <w:tcBorders>
          <w:top w:val="double" w:sz="2" w:space="0" w:color="FFC47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7AFFF7" w:themeColor="accent2" w:themeTint="66"/>
        <w:left w:val="single" w:sz="4" w:space="0" w:color="7AFFF7" w:themeColor="accent2" w:themeTint="66"/>
        <w:bottom w:val="single" w:sz="4" w:space="0" w:color="7AFFF7" w:themeColor="accent2" w:themeTint="66"/>
        <w:right w:val="single" w:sz="4" w:space="0" w:color="7AFFF7" w:themeColor="accent2" w:themeTint="66"/>
        <w:insideH w:val="single" w:sz="4" w:space="0" w:color="7AFFF7" w:themeColor="accent2" w:themeTint="66"/>
        <w:insideV w:val="single" w:sz="4" w:space="0" w:color="7AFFF7" w:themeColor="accent2" w:themeTint="66"/>
      </w:tblBorders>
    </w:tblPr>
    <w:tblStylePr w:type="firstRow">
      <w:rPr>
        <w:b/>
        <w:bCs/>
      </w:rPr>
      <w:tblPr/>
      <w:tcPr>
        <w:tcBorders>
          <w:bottom w:val="single" w:sz="12" w:space="0" w:color="37FFF3" w:themeColor="accent2" w:themeTint="99"/>
        </w:tcBorders>
      </w:tcPr>
    </w:tblStylePr>
    <w:tblStylePr w:type="lastRow">
      <w:rPr>
        <w:b/>
        <w:bCs/>
      </w:rPr>
      <w:tblPr/>
      <w:tcPr>
        <w:tcBorders>
          <w:top w:val="double" w:sz="2" w:space="0" w:color="37FFF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7FF8B" w:themeColor="accent3" w:themeTint="66"/>
        <w:left w:val="single" w:sz="4" w:space="0" w:color="F7FF8B" w:themeColor="accent3" w:themeTint="66"/>
        <w:bottom w:val="single" w:sz="4" w:space="0" w:color="F7FF8B" w:themeColor="accent3" w:themeTint="66"/>
        <w:right w:val="single" w:sz="4" w:space="0" w:color="F7FF8B" w:themeColor="accent3" w:themeTint="66"/>
        <w:insideH w:val="single" w:sz="4" w:space="0" w:color="F7FF8B" w:themeColor="accent3" w:themeTint="66"/>
        <w:insideV w:val="single" w:sz="4" w:space="0" w:color="F7FF8B" w:themeColor="accent3" w:themeTint="66"/>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2" w:space="0" w:color="F3FF5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A6AAB9" w:themeColor="accent4" w:themeTint="66"/>
        <w:left w:val="single" w:sz="4" w:space="0" w:color="A6AAB9" w:themeColor="accent4" w:themeTint="66"/>
        <w:bottom w:val="single" w:sz="4" w:space="0" w:color="A6AAB9" w:themeColor="accent4" w:themeTint="66"/>
        <w:right w:val="single" w:sz="4" w:space="0" w:color="A6AAB9" w:themeColor="accent4" w:themeTint="66"/>
        <w:insideH w:val="single" w:sz="4" w:space="0" w:color="A6AAB9" w:themeColor="accent4" w:themeTint="66"/>
        <w:insideV w:val="single" w:sz="4" w:space="0" w:color="A6AAB9" w:themeColor="accent4" w:themeTint="66"/>
      </w:tblBorders>
    </w:tblPr>
    <w:tblStylePr w:type="firstRow">
      <w:rPr>
        <w:b/>
        <w:bCs/>
      </w:rPr>
      <w:tblPr/>
      <w:tcPr>
        <w:tcBorders>
          <w:bottom w:val="single" w:sz="12" w:space="0" w:color="7A8097" w:themeColor="accent4" w:themeTint="99"/>
        </w:tcBorders>
      </w:tcPr>
    </w:tblStylePr>
    <w:tblStylePr w:type="lastRow">
      <w:rPr>
        <w:b/>
        <w:bCs/>
      </w:rPr>
      <w:tblPr/>
      <w:tcPr>
        <w:tcBorders>
          <w:top w:val="double" w:sz="2" w:space="0" w:color="7A809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FFE7C8" w:themeColor="accent5" w:themeTint="66"/>
        <w:left w:val="single" w:sz="4" w:space="0" w:color="FFE7C8" w:themeColor="accent5" w:themeTint="66"/>
        <w:bottom w:val="single" w:sz="4" w:space="0" w:color="FFE7C8" w:themeColor="accent5" w:themeTint="66"/>
        <w:right w:val="single" w:sz="4" w:space="0" w:color="FFE7C8" w:themeColor="accent5" w:themeTint="66"/>
        <w:insideH w:val="single" w:sz="4" w:space="0" w:color="FFE7C8" w:themeColor="accent5" w:themeTint="66"/>
        <w:insideV w:val="single" w:sz="4" w:space="0" w:color="FFE7C8" w:themeColor="accent5" w:themeTint="66"/>
      </w:tblBorders>
    </w:tblPr>
    <w:tblStylePr w:type="firstRow">
      <w:rPr>
        <w:b/>
        <w:bCs/>
      </w:rPr>
      <w:tblPr/>
      <w:tcPr>
        <w:tcBorders>
          <w:bottom w:val="single" w:sz="12" w:space="0" w:color="FFDCAC" w:themeColor="accent5" w:themeTint="99"/>
        </w:tcBorders>
      </w:tcPr>
    </w:tblStylePr>
    <w:tblStylePr w:type="lastRow">
      <w:rPr>
        <w:b/>
        <w:bCs/>
      </w:rPr>
      <w:tblPr/>
      <w:tcPr>
        <w:tcBorders>
          <w:top w:val="double" w:sz="2" w:space="0" w:color="FFDCA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68FFF6" w:themeColor="accent6" w:themeTint="66"/>
        <w:left w:val="single" w:sz="4" w:space="0" w:color="68FFF6" w:themeColor="accent6" w:themeTint="66"/>
        <w:bottom w:val="single" w:sz="4" w:space="0" w:color="68FFF6" w:themeColor="accent6" w:themeTint="66"/>
        <w:right w:val="single" w:sz="4" w:space="0" w:color="68FFF6" w:themeColor="accent6" w:themeTint="66"/>
        <w:insideH w:val="single" w:sz="4" w:space="0" w:color="68FFF6" w:themeColor="accent6" w:themeTint="66"/>
        <w:insideV w:val="single" w:sz="4" w:space="0" w:color="68FFF6" w:themeColor="accent6" w:themeTint="66"/>
      </w:tblBorders>
    </w:tblPr>
    <w:tblStylePr w:type="firstRow">
      <w:rPr>
        <w:b/>
        <w:bCs/>
      </w:rPr>
      <w:tblPr/>
      <w:tcPr>
        <w:tcBorders>
          <w:bottom w:val="single" w:sz="12" w:space="0" w:color="1DFFF2" w:themeColor="accent6" w:themeTint="99"/>
        </w:tcBorders>
      </w:tcPr>
    </w:tblStylePr>
    <w:tblStylePr w:type="lastRow">
      <w:rPr>
        <w:b/>
        <w:bCs/>
      </w:rPr>
      <w:tblPr/>
      <w:tcPr>
        <w:tcBorders>
          <w:top w:val="double" w:sz="2" w:space="0" w:color="1DFFF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FFC476" w:themeColor="accent1" w:themeTint="99"/>
        <w:bottom w:val="single" w:sz="2" w:space="0" w:color="FFC476" w:themeColor="accent1" w:themeTint="99"/>
        <w:insideH w:val="single" w:sz="2" w:space="0" w:color="FFC476" w:themeColor="accent1" w:themeTint="99"/>
        <w:insideV w:val="single" w:sz="2" w:space="0" w:color="FFC476" w:themeColor="accent1" w:themeTint="99"/>
      </w:tblBorders>
    </w:tblPr>
    <w:tblStylePr w:type="firstRow">
      <w:rPr>
        <w:b/>
        <w:bCs/>
      </w:rPr>
      <w:tblPr/>
      <w:tcPr>
        <w:tcBorders>
          <w:top w:val="nil"/>
          <w:bottom w:val="single" w:sz="12" w:space="0" w:color="FFC476" w:themeColor="accent1" w:themeTint="99"/>
          <w:insideH w:val="nil"/>
          <w:insideV w:val="nil"/>
        </w:tcBorders>
        <w:shd w:val="clear" w:color="auto" w:fill="FFFFFF" w:themeFill="background1"/>
      </w:tcPr>
    </w:tblStylePr>
    <w:tblStylePr w:type="lastRow">
      <w:rPr>
        <w:b/>
        <w:bCs/>
      </w:rPr>
      <w:tblPr/>
      <w:tcPr>
        <w:tcBorders>
          <w:top w:val="double" w:sz="2" w:space="0" w:color="FFC47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37FFF3" w:themeColor="accent2" w:themeTint="99"/>
        <w:bottom w:val="single" w:sz="2" w:space="0" w:color="37FFF3" w:themeColor="accent2" w:themeTint="99"/>
        <w:insideH w:val="single" w:sz="2" w:space="0" w:color="37FFF3" w:themeColor="accent2" w:themeTint="99"/>
        <w:insideV w:val="single" w:sz="2" w:space="0" w:color="37FFF3" w:themeColor="accent2" w:themeTint="99"/>
      </w:tblBorders>
    </w:tblPr>
    <w:tblStylePr w:type="firstRow">
      <w:rPr>
        <w:b/>
        <w:bCs/>
      </w:rPr>
      <w:tblPr/>
      <w:tcPr>
        <w:tcBorders>
          <w:top w:val="nil"/>
          <w:bottom w:val="single" w:sz="12" w:space="0" w:color="37FFF3" w:themeColor="accent2" w:themeTint="99"/>
          <w:insideH w:val="nil"/>
          <w:insideV w:val="nil"/>
        </w:tcBorders>
        <w:shd w:val="clear" w:color="auto" w:fill="FFFFFF" w:themeFill="background1"/>
      </w:tcPr>
    </w:tblStylePr>
    <w:tblStylePr w:type="lastRow">
      <w:rPr>
        <w:b/>
        <w:bCs/>
      </w:rPr>
      <w:tblPr/>
      <w:tcPr>
        <w:tcBorders>
          <w:top w:val="double" w:sz="2" w:space="0" w:color="37FFF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3FF51" w:themeColor="accent3" w:themeTint="99"/>
        <w:bottom w:val="single" w:sz="2" w:space="0" w:color="F3FF51" w:themeColor="accent3" w:themeTint="99"/>
        <w:insideH w:val="single" w:sz="2" w:space="0" w:color="F3FF51" w:themeColor="accent3" w:themeTint="99"/>
        <w:insideV w:val="single" w:sz="2" w:space="0" w:color="F3FF51" w:themeColor="accent3" w:themeTint="99"/>
      </w:tblBorders>
    </w:tblPr>
    <w:tblStylePr w:type="firstRow">
      <w:rPr>
        <w:b/>
        <w:bCs/>
      </w:rPr>
      <w:tblPr/>
      <w:tcPr>
        <w:tcBorders>
          <w:top w:val="nil"/>
          <w:bottom w:val="single" w:sz="12" w:space="0" w:color="F3FF51" w:themeColor="accent3" w:themeTint="99"/>
          <w:insideH w:val="nil"/>
          <w:insideV w:val="nil"/>
        </w:tcBorders>
        <w:shd w:val="clear" w:color="auto" w:fill="FFFFFF" w:themeFill="background1"/>
      </w:tcPr>
    </w:tblStylePr>
    <w:tblStylePr w:type="lastRow">
      <w:rPr>
        <w:b/>
        <w:bCs/>
      </w:rPr>
      <w:tblPr/>
      <w:tcPr>
        <w:tcBorders>
          <w:top w:val="double" w:sz="2" w:space="0" w:color="F3FF5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7A8097" w:themeColor="accent4" w:themeTint="99"/>
        <w:bottom w:val="single" w:sz="2" w:space="0" w:color="7A8097" w:themeColor="accent4" w:themeTint="99"/>
        <w:insideH w:val="single" w:sz="2" w:space="0" w:color="7A8097" w:themeColor="accent4" w:themeTint="99"/>
        <w:insideV w:val="single" w:sz="2" w:space="0" w:color="7A8097" w:themeColor="accent4" w:themeTint="99"/>
      </w:tblBorders>
    </w:tblPr>
    <w:tblStylePr w:type="firstRow">
      <w:rPr>
        <w:b/>
        <w:bCs/>
      </w:rPr>
      <w:tblPr/>
      <w:tcPr>
        <w:tcBorders>
          <w:top w:val="nil"/>
          <w:bottom w:val="single" w:sz="12" w:space="0" w:color="7A8097" w:themeColor="accent4" w:themeTint="99"/>
          <w:insideH w:val="nil"/>
          <w:insideV w:val="nil"/>
        </w:tcBorders>
        <w:shd w:val="clear" w:color="auto" w:fill="FFFFFF" w:themeFill="background1"/>
      </w:tcPr>
    </w:tblStylePr>
    <w:tblStylePr w:type="lastRow">
      <w:rPr>
        <w:b/>
        <w:bCs/>
      </w:rPr>
      <w:tblPr/>
      <w:tcPr>
        <w:tcBorders>
          <w:top w:val="double" w:sz="2" w:space="0" w:color="7A809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FFDCAC" w:themeColor="accent5" w:themeTint="99"/>
        <w:bottom w:val="single" w:sz="2" w:space="0" w:color="FFDCAC" w:themeColor="accent5" w:themeTint="99"/>
        <w:insideH w:val="single" w:sz="2" w:space="0" w:color="FFDCAC" w:themeColor="accent5" w:themeTint="99"/>
        <w:insideV w:val="single" w:sz="2" w:space="0" w:color="FFDCAC" w:themeColor="accent5" w:themeTint="99"/>
      </w:tblBorders>
    </w:tblPr>
    <w:tblStylePr w:type="firstRow">
      <w:rPr>
        <w:b/>
        <w:bCs/>
      </w:rPr>
      <w:tblPr/>
      <w:tcPr>
        <w:tcBorders>
          <w:top w:val="nil"/>
          <w:bottom w:val="single" w:sz="12" w:space="0" w:color="FFDCAC" w:themeColor="accent5" w:themeTint="99"/>
          <w:insideH w:val="nil"/>
          <w:insideV w:val="nil"/>
        </w:tcBorders>
        <w:shd w:val="clear" w:color="auto" w:fill="FFFFFF" w:themeFill="background1"/>
      </w:tcPr>
    </w:tblStylePr>
    <w:tblStylePr w:type="lastRow">
      <w:rPr>
        <w:b/>
        <w:bCs/>
      </w:rPr>
      <w:tblPr/>
      <w:tcPr>
        <w:tcBorders>
          <w:top w:val="double" w:sz="2" w:space="0" w:color="FFDCA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1DFFF2" w:themeColor="accent6" w:themeTint="99"/>
        <w:bottom w:val="single" w:sz="2" w:space="0" w:color="1DFFF2" w:themeColor="accent6" w:themeTint="99"/>
        <w:insideH w:val="single" w:sz="2" w:space="0" w:color="1DFFF2" w:themeColor="accent6" w:themeTint="99"/>
        <w:insideV w:val="single" w:sz="2" w:space="0" w:color="1DFFF2" w:themeColor="accent6" w:themeTint="99"/>
      </w:tblBorders>
    </w:tblPr>
    <w:tblStylePr w:type="firstRow">
      <w:rPr>
        <w:b/>
        <w:bCs/>
      </w:rPr>
      <w:tblPr/>
      <w:tcPr>
        <w:tcBorders>
          <w:top w:val="nil"/>
          <w:bottom w:val="single" w:sz="12" w:space="0" w:color="1DFFF2" w:themeColor="accent6" w:themeTint="99"/>
          <w:insideH w:val="nil"/>
          <w:insideV w:val="nil"/>
        </w:tcBorders>
        <w:shd w:val="clear" w:color="auto" w:fill="FFFFFF" w:themeFill="background1"/>
      </w:tcPr>
    </w:tblStylePr>
    <w:tblStylePr w:type="lastRow">
      <w:rPr>
        <w:b/>
        <w:bCs/>
      </w:rPr>
      <w:tblPr/>
      <w:tcPr>
        <w:tcBorders>
          <w:top w:val="double" w:sz="2" w:space="0" w:color="1DFF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insideV w:val="single" w:sz="4" w:space="0" w:color="FFC47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1" w:themeFillTint="33"/>
      </w:tcPr>
    </w:tblStylePr>
    <w:tblStylePr w:type="band1Horz">
      <w:tblPr/>
      <w:tcPr>
        <w:shd w:val="clear" w:color="auto" w:fill="FFEBD1" w:themeFill="accent1" w:themeFillTint="33"/>
      </w:tcPr>
    </w:tblStylePr>
    <w:tblStylePr w:type="neCell">
      <w:tblPr/>
      <w:tcPr>
        <w:tcBorders>
          <w:bottom w:val="single" w:sz="4" w:space="0" w:color="FFC476" w:themeColor="accent1" w:themeTint="99"/>
        </w:tcBorders>
      </w:tcPr>
    </w:tblStylePr>
    <w:tblStylePr w:type="nwCell">
      <w:tblPr/>
      <w:tcPr>
        <w:tcBorders>
          <w:bottom w:val="single" w:sz="4" w:space="0" w:color="FFC476" w:themeColor="accent1" w:themeTint="99"/>
        </w:tcBorders>
      </w:tcPr>
    </w:tblStylePr>
    <w:tblStylePr w:type="seCell">
      <w:tblPr/>
      <w:tcPr>
        <w:tcBorders>
          <w:top w:val="single" w:sz="4" w:space="0" w:color="FFC476" w:themeColor="accent1" w:themeTint="99"/>
        </w:tcBorders>
      </w:tcPr>
    </w:tblStylePr>
    <w:tblStylePr w:type="swCell">
      <w:tblPr/>
      <w:tcPr>
        <w:tcBorders>
          <w:top w:val="single" w:sz="4" w:space="0" w:color="FFC476"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insideV w:val="single" w:sz="4" w:space="0" w:color="37FF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2" w:themeFillTint="33"/>
      </w:tcPr>
    </w:tblStylePr>
    <w:tblStylePr w:type="band1Horz">
      <w:tblPr/>
      <w:tcPr>
        <w:shd w:val="clear" w:color="auto" w:fill="BCFFFB" w:themeFill="accent2" w:themeFillTint="33"/>
      </w:tcPr>
    </w:tblStylePr>
    <w:tblStylePr w:type="neCell">
      <w:tblPr/>
      <w:tcPr>
        <w:tcBorders>
          <w:bottom w:val="single" w:sz="4" w:space="0" w:color="37FFF3" w:themeColor="accent2" w:themeTint="99"/>
        </w:tcBorders>
      </w:tcPr>
    </w:tblStylePr>
    <w:tblStylePr w:type="nwCell">
      <w:tblPr/>
      <w:tcPr>
        <w:tcBorders>
          <w:bottom w:val="single" w:sz="4" w:space="0" w:color="37FFF3" w:themeColor="accent2" w:themeTint="99"/>
        </w:tcBorders>
      </w:tcPr>
    </w:tblStylePr>
    <w:tblStylePr w:type="seCell">
      <w:tblPr/>
      <w:tcPr>
        <w:tcBorders>
          <w:top w:val="single" w:sz="4" w:space="0" w:color="37FFF3" w:themeColor="accent2" w:themeTint="99"/>
        </w:tcBorders>
      </w:tcPr>
    </w:tblStylePr>
    <w:tblStylePr w:type="swCell">
      <w:tblPr/>
      <w:tcPr>
        <w:tcBorders>
          <w:top w:val="single" w:sz="4" w:space="0" w:color="37FFF3"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insideV w:val="single" w:sz="4" w:space="0" w:color="7A80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4DC" w:themeFill="accent4" w:themeFillTint="33"/>
      </w:tcPr>
    </w:tblStylePr>
    <w:tblStylePr w:type="band1Horz">
      <w:tblPr/>
      <w:tcPr>
        <w:shd w:val="clear" w:color="auto" w:fill="D2D4DC" w:themeFill="accent4" w:themeFillTint="33"/>
      </w:tcPr>
    </w:tblStylePr>
    <w:tblStylePr w:type="neCell">
      <w:tblPr/>
      <w:tcPr>
        <w:tcBorders>
          <w:bottom w:val="single" w:sz="4" w:space="0" w:color="7A8097" w:themeColor="accent4" w:themeTint="99"/>
        </w:tcBorders>
      </w:tcPr>
    </w:tblStylePr>
    <w:tblStylePr w:type="nwCell">
      <w:tblPr/>
      <w:tcPr>
        <w:tcBorders>
          <w:bottom w:val="single" w:sz="4" w:space="0" w:color="7A8097" w:themeColor="accent4" w:themeTint="99"/>
        </w:tcBorders>
      </w:tcPr>
    </w:tblStylePr>
    <w:tblStylePr w:type="seCell">
      <w:tblPr/>
      <w:tcPr>
        <w:tcBorders>
          <w:top w:val="single" w:sz="4" w:space="0" w:color="7A8097" w:themeColor="accent4" w:themeTint="99"/>
        </w:tcBorders>
      </w:tcPr>
    </w:tblStylePr>
    <w:tblStylePr w:type="swCell">
      <w:tblPr/>
      <w:tcPr>
        <w:tcBorders>
          <w:top w:val="single" w:sz="4" w:space="0" w:color="7A8097"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insideV w:val="single" w:sz="4" w:space="0" w:color="FFDCA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E3" w:themeFill="accent5" w:themeFillTint="33"/>
      </w:tcPr>
    </w:tblStylePr>
    <w:tblStylePr w:type="band1Horz">
      <w:tblPr/>
      <w:tcPr>
        <w:shd w:val="clear" w:color="auto" w:fill="FFF3E3" w:themeFill="accent5" w:themeFillTint="33"/>
      </w:tcPr>
    </w:tblStylePr>
    <w:tblStylePr w:type="neCell">
      <w:tblPr/>
      <w:tcPr>
        <w:tcBorders>
          <w:bottom w:val="single" w:sz="4" w:space="0" w:color="FFDCAC" w:themeColor="accent5" w:themeTint="99"/>
        </w:tcBorders>
      </w:tcPr>
    </w:tblStylePr>
    <w:tblStylePr w:type="nwCell">
      <w:tblPr/>
      <w:tcPr>
        <w:tcBorders>
          <w:bottom w:val="single" w:sz="4" w:space="0" w:color="FFDCAC" w:themeColor="accent5" w:themeTint="99"/>
        </w:tcBorders>
      </w:tcPr>
    </w:tblStylePr>
    <w:tblStylePr w:type="seCell">
      <w:tblPr/>
      <w:tcPr>
        <w:tcBorders>
          <w:top w:val="single" w:sz="4" w:space="0" w:color="FFDCAC" w:themeColor="accent5" w:themeTint="99"/>
        </w:tcBorders>
      </w:tcPr>
    </w:tblStylePr>
    <w:tblStylePr w:type="swCell">
      <w:tblPr/>
      <w:tcPr>
        <w:tcBorders>
          <w:top w:val="single" w:sz="4" w:space="0" w:color="FFDCAC"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insideV w:val="single" w:sz="4" w:space="0" w:color="1DFF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FFA" w:themeFill="accent6" w:themeFillTint="33"/>
      </w:tcPr>
    </w:tblStylePr>
    <w:tblStylePr w:type="band1Horz">
      <w:tblPr/>
      <w:tcPr>
        <w:shd w:val="clear" w:color="auto" w:fill="B3FFFA" w:themeFill="accent6" w:themeFillTint="33"/>
      </w:tcPr>
    </w:tblStylePr>
    <w:tblStylePr w:type="neCell">
      <w:tblPr/>
      <w:tcPr>
        <w:tcBorders>
          <w:bottom w:val="single" w:sz="4" w:space="0" w:color="1DFFF2" w:themeColor="accent6" w:themeTint="99"/>
        </w:tcBorders>
      </w:tcPr>
    </w:tblStylePr>
    <w:tblStylePr w:type="nwCell">
      <w:tblPr/>
      <w:tcPr>
        <w:tcBorders>
          <w:bottom w:val="single" w:sz="4" w:space="0" w:color="1DFFF2" w:themeColor="accent6" w:themeTint="99"/>
        </w:tcBorders>
      </w:tcPr>
    </w:tblStylePr>
    <w:tblStylePr w:type="seCell">
      <w:tblPr/>
      <w:tcPr>
        <w:tcBorders>
          <w:top w:val="single" w:sz="4" w:space="0" w:color="1DFFF2" w:themeColor="accent6" w:themeTint="99"/>
        </w:tcBorders>
      </w:tcPr>
    </w:tblStylePr>
    <w:tblStylePr w:type="swCell">
      <w:tblPr/>
      <w:tcPr>
        <w:tcBorders>
          <w:top w:val="single" w:sz="4" w:space="0" w:color="1DFFF2"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insideV w:val="single" w:sz="4" w:space="0" w:color="FFC476" w:themeColor="accent1" w:themeTint="99"/>
      </w:tblBorders>
    </w:tblPr>
    <w:tblStylePr w:type="firstRow">
      <w:rPr>
        <w:b/>
        <w:bCs/>
        <w:color w:val="FFFFFF" w:themeColor="background1"/>
      </w:rPr>
      <w:tblPr/>
      <w:tcPr>
        <w:tcBorders>
          <w:top w:val="single" w:sz="4" w:space="0" w:color="FF9E1B" w:themeColor="accent1"/>
          <w:left w:val="single" w:sz="4" w:space="0" w:color="FF9E1B" w:themeColor="accent1"/>
          <w:bottom w:val="single" w:sz="4" w:space="0" w:color="FF9E1B" w:themeColor="accent1"/>
          <w:right w:val="single" w:sz="4" w:space="0" w:color="FF9E1B" w:themeColor="accent1"/>
          <w:insideH w:val="nil"/>
          <w:insideV w:val="nil"/>
        </w:tcBorders>
        <w:shd w:val="clear" w:color="auto" w:fill="FF9E1B" w:themeFill="accent1"/>
      </w:tcPr>
    </w:tblStylePr>
    <w:tblStylePr w:type="lastRow">
      <w:rPr>
        <w:b/>
        <w:bCs/>
      </w:rPr>
      <w:tblPr/>
      <w:tcPr>
        <w:tcBorders>
          <w:top w:val="double" w:sz="4" w:space="0" w:color="FF9E1B" w:themeColor="accent1"/>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insideV w:val="single" w:sz="4" w:space="0" w:color="37FFF3" w:themeColor="accent2" w:themeTint="99"/>
      </w:tblBorders>
    </w:tblPr>
    <w:tblStylePr w:type="firstRow">
      <w:rPr>
        <w:b/>
        <w:bCs/>
        <w:color w:val="FFFFFF" w:themeColor="background1"/>
      </w:rPr>
      <w:tblPr/>
      <w:tcPr>
        <w:tcBorders>
          <w:top w:val="single" w:sz="4" w:space="0" w:color="00B2A8" w:themeColor="accent2"/>
          <w:left w:val="single" w:sz="4" w:space="0" w:color="00B2A8" w:themeColor="accent2"/>
          <w:bottom w:val="single" w:sz="4" w:space="0" w:color="00B2A8" w:themeColor="accent2"/>
          <w:right w:val="single" w:sz="4" w:space="0" w:color="00B2A8" w:themeColor="accent2"/>
          <w:insideH w:val="nil"/>
          <w:insideV w:val="nil"/>
        </w:tcBorders>
        <w:shd w:val="clear" w:color="auto" w:fill="00B2A8" w:themeFill="accent2"/>
      </w:tcPr>
    </w:tblStylePr>
    <w:tblStylePr w:type="lastRow">
      <w:rPr>
        <w:b/>
        <w:bCs/>
      </w:rPr>
      <w:tblPr/>
      <w:tcPr>
        <w:tcBorders>
          <w:top w:val="double" w:sz="4" w:space="0" w:color="00B2A8" w:themeColor="accent2"/>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insideV w:val="nil"/>
        </w:tcBorders>
        <w:shd w:val="clear" w:color="auto" w:fill="CEDC00" w:themeFill="accent3"/>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insideV w:val="single" w:sz="4" w:space="0" w:color="7A8097" w:themeColor="accent4" w:themeTint="99"/>
      </w:tblBorders>
    </w:tblPr>
    <w:tblStylePr w:type="firstRow">
      <w:rPr>
        <w:b/>
        <w:bCs/>
        <w:color w:val="FFFFFF" w:themeColor="background1"/>
      </w:rPr>
      <w:tblPr/>
      <w:tcPr>
        <w:tcBorders>
          <w:top w:val="single" w:sz="4" w:space="0" w:color="333641" w:themeColor="accent4"/>
          <w:left w:val="single" w:sz="4" w:space="0" w:color="333641" w:themeColor="accent4"/>
          <w:bottom w:val="single" w:sz="4" w:space="0" w:color="333641" w:themeColor="accent4"/>
          <w:right w:val="single" w:sz="4" w:space="0" w:color="333641" w:themeColor="accent4"/>
          <w:insideH w:val="nil"/>
          <w:insideV w:val="nil"/>
        </w:tcBorders>
        <w:shd w:val="clear" w:color="auto" w:fill="333641" w:themeFill="accent4"/>
      </w:tcPr>
    </w:tblStylePr>
    <w:tblStylePr w:type="lastRow">
      <w:rPr>
        <w:b/>
        <w:bCs/>
      </w:rPr>
      <w:tblPr/>
      <w:tcPr>
        <w:tcBorders>
          <w:top w:val="double" w:sz="4" w:space="0" w:color="333641" w:themeColor="accent4"/>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insideV w:val="single" w:sz="4" w:space="0" w:color="FFDCAC" w:themeColor="accent5" w:themeTint="99"/>
      </w:tblBorders>
    </w:tblPr>
    <w:tblStylePr w:type="firstRow">
      <w:rPr>
        <w:b/>
        <w:bCs/>
        <w:color w:val="FFFFFF" w:themeColor="background1"/>
      </w:rPr>
      <w:tblPr/>
      <w:tcPr>
        <w:tcBorders>
          <w:top w:val="single" w:sz="4" w:space="0" w:color="FFC576" w:themeColor="accent5"/>
          <w:left w:val="single" w:sz="4" w:space="0" w:color="FFC576" w:themeColor="accent5"/>
          <w:bottom w:val="single" w:sz="4" w:space="0" w:color="FFC576" w:themeColor="accent5"/>
          <w:right w:val="single" w:sz="4" w:space="0" w:color="FFC576" w:themeColor="accent5"/>
          <w:insideH w:val="nil"/>
          <w:insideV w:val="nil"/>
        </w:tcBorders>
        <w:shd w:val="clear" w:color="auto" w:fill="FFC576" w:themeFill="accent5"/>
      </w:tcPr>
    </w:tblStylePr>
    <w:tblStylePr w:type="lastRow">
      <w:rPr>
        <w:b/>
        <w:bCs/>
      </w:rPr>
      <w:tblPr/>
      <w:tcPr>
        <w:tcBorders>
          <w:top w:val="double" w:sz="4" w:space="0" w:color="FFC576" w:themeColor="accent5"/>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insideV w:val="single" w:sz="4" w:space="0" w:color="1DFFF2" w:themeColor="accent6" w:themeTint="99"/>
      </w:tblBorders>
    </w:tblPr>
    <w:tblStylePr w:type="firstRow">
      <w:rPr>
        <w:b/>
        <w:bCs/>
        <w:color w:val="FFFFFF" w:themeColor="background1"/>
      </w:rPr>
      <w:tblPr/>
      <w:tcPr>
        <w:tcBorders>
          <w:top w:val="single" w:sz="4" w:space="0" w:color="00867F" w:themeColor="accent6"/>
          <w:left w:val="single" w:sz="4" w:space="0" w:color="00867F" w:themeColor="accent6"/>
          <w:bottom w:val="single" w:sz="4" w:space="0" w:color="00867F" w:themeColor="accent6"/>
          <w:right w:val="single" w:sz="4" w:space="0" w:color="00867F" w:themeColor="accent6"/>
          <w:insideH w:val="nil"/>
          <w:insideV w:val="nil"/>
        </w:tcBorders>
        <w:shd w:val="clear" w:color="auto" w:fill="00867F" w:themeFill="accent6"/>
      </w:tcPr>
    </w:tblStylePr>
    <w:tblStylePr w:type="lastRow">
      <w:rPr>
        <w:b/>
        <w:bCs/>
      </w:rPr>
      <w:tblPr/>
      <w:tcPr>
        <w:tcBorders>
          <w:top w:val="double" w:sz="4" w:space="0" w:color="00867F" w:themeColor="accent6"/>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E1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E1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E1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E1B" w:themeFill="accent1"/>
      </w:tcPr>
    </w:tblStylePr>
    <w:tblStylePr w:type="band1Vert">
      <w:tblPr/>
      <w:tcPr>
        <w:shd w:val="clear" w:color="auto" w:fill="FFD7A3" w:themeFill="accent1" w:themeFillTint="66"/>
      </w:tcPr>
    </w:tblStylePr>
    <w:tblStylePr w:type="band1Horz">
      <w:tblPr/>
      <w:tcPr>
        <w:shd w:val="clear" w:color="auto" w:fill="FFD7A3"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8" w:themeFill="accent2"/>
      </w:tcPr>
    </w:tblStylePr>
    <w:tblStylePr w:type="band1Vert">
      <w:tblPr/>
      <w:tcPr>
        <w:shd w:val="clear" w:color="auto" w:fill="7AFFF7" w:themeFill="accent2" w:themeFillTint="66"/>
      </w:tcPr>
    </w:tblStylePr>
    <w:tblStylePr w:type="band1Horz">
      <w:tblPr/>
      <w:tcPr>
        <w:shd w:val="clear" w:color="auto" w:fill="7AFFF7"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3"/>
      </w:tcPr>
    </w:tblStylePr>
    <w:tblStylePr w:type="band1Vert">
      <w:tblPr/>
      <w:tcPr>
        <w:shd w:val="clear" w:color="auto" w:fill="F7FF8B" w:themeFill="accent3" w:themeFillTint="66"/>
      </w:tcPr>
    </w:tblStylePr>
    <w:tblStylePr w:type="band1Horz">
      <w:tblPr/>
      <w:tcPr>
        <w:shd w:val="clear" w:color="auto" w:fill="F7FF8B"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D4D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64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64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64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641" w:themeFill="accent4"/>
      </w:tcPr>
    </w:tblStylePr>
    <w:tblStylePr w:type="band1Vert">
      <w:tblPr/>
      <w:tcPr>
        <w:shd w:val="clear" w:color="auto" w:fill="A6AAB9" w:themeFill="accent4" w:themeFillTint="66"/>
      </w:tcPr>
    </w:tblStylePr>
    <w:tblStylePr w:type="band1Horz">
      <w:tblPr/>
      <w:tcPr>
        <w:shd w:val="clear" w:color="auto" w:fill="A6AAB9"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57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57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57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576" w:themeFill="accent5"/>
      </w:tcPr>
    </w:tblStylePr>
    <w:tblStylePr w:type="band1Vert">
      <w:tblPr/>
      <w:tcPr>
        <w:shd w:val="clear" w:color="auto" w:fill="FFE7C8" w:themeFill="accent5" w:themeFillTint="66"/>
      </w:tcPr>
    </w:tblStylePr>
    <w:tblStylePr w:type="band1Horz">
      <w:tblPr/>
      <w:tcPr>
        <w:shd w:val="clear" w:color="auto" w:fill="FFE7C8"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F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67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67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67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67F" w:themeFill="accent6"/>
      </w:tcPr>
    </w:tblStylePr>
    <w:tblStylePr w:type="band1Vert">
      <w:tblPr/>
      <w:tcPr>
        <w:shd w:val="clear" w:color="auto" w:fill="68FFF6" w:themeFill="accent6" w:themeFillTint="66"/>
      </w:tcPr>
    </w:tblStylePr>
    <w:tblStylePr w:type="band1Horz">
      <w:tblPr/>
      <w:tcPr>
        <w:shd w:val="clear" w:color="auto" w:fill="68FFF6"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D37800" w:themeColor="accent1" w:themeShade="BF"/>
    </w:rPr>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insideV w:val="single" w:sz="4" w:space="0" w:color="FFC476" w:themeColor="accent1" w:themeTint="99"/>
      </w:tblBorders>
    </w:tblPr>
    <w:tblStylePr w:type="firstRow">
      <w:rPr>
        <w:b/>
        <w:bCs/>
      </w:rPr>
      <w:tblPr/>
      <w:tcPr>
        <w:tcBorders>
          <w:bottom w:val="single" w:sz="12" w:space="0" w:color="FFC476" w:themeColor="accent1" w:themeTint="99"/>
        </w:tcBorders>
      </w:tcPr>
    </w:tblStylePr>
    <w:tblStylePr w:type="lastRow">
      <w:rPr>
        <w:b/>
        <w:bCs/>
      </w:rPr>
      <w:tblPr/>
      <w:tcPr>
        <w:tcBorders>
          <w:top w:val="double" w:sz="4" w:space="0" w:color="FFC476" w:themeColor="accent1" w:themeTint="99"/>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GridTable6Colorful-Accent2">
    <w:name w:val="Grid Table 6 Colorful Accent 2"/>
    <w:basedOn w:val="TableNormal"/>
    <w:uiPriority w:val="51"/>
    <w:semiHidden/>
    <w:rsid w:val="0058629F"/>
    <w:rPr>
      <w:color w:val="00857D" w:themeColor="accent2" w:themeShade="BF"/>
    </w:rPr>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insideV w:val="single" w:sz="4" w:space="0" w:color="37FFF3" w:themeColor="accent2" w:themeTint="99"/>
      </w:tblBorders>
    </w:tblPr>
    <w:tblStylePr w:type="firstRow">
      <w:rPr>
        <w:b/>
        <w:bCs/>
      </w:rPr>
      <w:tblPr/>
      <w:tcPr>
        <w:tcBorders>
          <w:bottom w:val="single" w:sz="12" w:space="0" w:color="37FFF3" w:themeColor="accent2" w:themeTint="99"/>
        </w:tcBorders>
      </w:tcPr>
    </w:tblStylePr>
    <w:tblStylePr w:type="lastRow">
      <w:rPr>
        <w:b/>
        <w:bCs/>
      </w:rPr>
      <w:tblPr/>
      <w:tcPr>
        <w:tcBorders>
          <w:top w:val="double" w:sz="4" w:space="0" w:color="37FFF3" w:themeColor="accent2" w:themeTint="99"/>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GridTable6Colorful-Accent3">
    <w:name w:val="Grid Table 6 Colorful Accent 3"/>
    <w:basedOn w:val="TableNormal"/>
    <w:uiPriority w:val="51"/>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6Colorful-Accent4">
    <w:name w:val="Grid Table 6 Colorful Accent 4"/>
    <w:basedOn w:val="TableNormal"/>
    <w:uiPriority w:val="51"/>
    <w:semiHidden/>
    <w:rsid w:val="0058629F"/>
    <w:rPr>
      <w:color w:val="262830" w:themeColor="accent4" w:themeShade="BF"/>
    </w:rPr>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insideV w:val="single" w:sz="4" w:space="0" w:color="7A8097" w:themeColor="accent4" w:themeTint="99"/>
      </w:tblBorders>
    </w:tblPr>
    <w:tblStylePr w:type="firstRow">
      <w:rPr>
        <w:b/>
        <w:bCs/>
      </w:rPr>
      <w:tblPr/>
      <w:tcPr>
        <w:tcBorders>
          <w:bottom w:val="single" w:sz="12" w:space="0" w:color="7A8097" w:themeColor="accent4" w:themeTint="99"/>
        </w:tcBorders>
      </w:tcPr>
    </w:tblStylePr>
    <w:tblStylePr w:type="lastRow">
      <w:rPr>
        <w:b/>
        <w:bCs/>
      </w:rPr>
      <w:tblPr/>
      <w:tcPr>
        <w:tcBorders>
          <w:top w:val="double" w:sz="4" w:space="0" w:color="7A8097" w:themeColor="accent4" w:themeTint="99"/>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GridTable6Colorful-Accent5">
    <w:name w:val="Grid Table 6 Colorful Accent 5"/>
    <w:basedOn w:val="TableNormal"/>
    <w:uiPriority w:val="51"/>
    <w:semiHidden/>
    <w:rsid w:val="0058629F"/>
    <w:rPr>
      <w:color w:val="FF9D18" w:themeColor="accent5" w:themeShade="BF"/>
    </w:rPr>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insideV w:val="single" w:sz="4" w:space="0" w:color="FFDCAC" w:themeColor="accent5" w:themeTint="99"/>
      </w:tblBorders>
    </w:tblPr>
    <w:tblStylePr w:type="firstRow">
      <w:rPr>
        <w:b/>
        <w:bCs/>
      </w:rPr>
      <w:tblPr/>
      <w:tcPr>
        <w:tcBorders>
          <w:bottom w:val="single" w:sz="12" w:space="0" w:color="FFDCAC" w:themeColor="accent5" w:themeTint="99"/>
        </w:tcBorders>
      </w:tcPr>
    </w:tblStylePr>
    <w:tblStylePr w:type="lastRow">
      <w:rPr>
        <w:b/>
        <w:bCs/>
      </w:rPr>
      <w:tblPr/>
      <w:tcPr>
        <w:tcBorders>
          <w:top w:val="double" w:sz="4" w:space="0" w:color="FFDCAC" w:themeColor="accent5" w:themeTint="99"/>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GridTable6Colorful-Accent6">
    <w:name w:val="Grid Table 6 Colorful Accent 6"/>
    <w:basedOn w:val="TableNormal"/>
    <w:uiPriority w:val="51"/>
    <w:semiHidden/>
    <w:rsid w:val="0058629F"/>
    <w:rPr>
      <w:color w:val="00645E" w:themeColor="accent6" w:themeShade="BF"/>
    </w:rPr>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insideV w:val="single" w:sz="4" w:space="0" w:color="1DFFF2" w:themeColor="accent6" w:themeTint="99"/>
      </w:tblBorders>
    </w:tblPr>
    <w:tblStylePr w:type="firstRow">
      <w:rPr>
        <w:b/>
        <w:bCs/>
      </w:rPr>
      <w:tblPr/>
      <w:tcPr>
        <w:tcBorders>
          <w:bottom w:val="single" w:sz="12" w:space="0" w:color="1DFFF2" w:themeColor="accent6" w:themeTint="99"/>
        </w:tcBorders>
      </w:tcPr>
    </w:tblStylePr>
    <w:tblStylePr w:type="lastRow">
      <w:rPr>
        <w:b/>
        <w:bCs/>
      </w:rPr>
      <w:tblPr/>
      <w:tcPr>
        <w:tcBorders>
          <w:top w:val="double" w:sz="4" w:space="0" w:color="1DFFF2" w:themeColor="accent6" w:themeTint="99"/>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D37800" w:themeColor="accent1" w:themeShade="BF"/>
    </w:rPr>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insideV w:val="single" w:sz="4" w:space="0" w:color="FFC47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1" w:themeFillTint="33"/>
      </w:tcPr>
    </w:tblStylePr>
    <w:tblStylePr w:type="band1Horz">
      <w:tblPr/>
      <w:tcPr>
        <w:shd w:val="clear" w:color="auto" w:fill="FFEBD1" w:themeFill="accent1" w:themeFillTint="33"/>
      </w:tcPr>
    </w:tblStylePr>
    <w:tblStylePr w:type="neCell">
      <w:tblPr/>
      <w:tcPr>
        <w:tcBorders>
          <w:bottom w:val="single" w:sz="4" w:space="0" w:color="FFC476" w:themeColor="accent1" w:themeTint="99"/>
        </w:tcBorders>
      </w:tcPr>
    </w:tblStylePr>
    <w:tblStylePr w:type="nwCell">
      <w:tblPr/>
      <w:tcPr>
        <w:tcBorders>
          <w:bottom w:val="single" w:sz="4" w:space="0" w:color="FFC476" w:themeColor="accent1" w:themeTint="99"/>
        </w:tcBorders>
      </w:tcPr>
    </w:tblStylePr>
    <w:tblStylePr w:type="seCell">
      <w:tblPr/>
      <w:tcPr>
        <w:tcBorders>
          <w:top w:val="single" w:sz="4" w:space="0" w:color="FFC476" w:themeColor="accent1" w:themeTint="99"/>
        </w:tcBorders>
      </w:tcPr>
    </w:tblStylePr>
    <w:tblStylePr w:type="swCell">
      <w:tblPr/>
      <w:tcPr>
        <w:tcBorders>
          <w:top w:val="single" w:sz="4" w:space="0" w:color="FFC476" w:themeColor="accent1" w:themeTint="99"/>
        </w:tcBorders>
      </w:tcPr>
    </w:tblStylePr>
  </w:style>
  <w:style w:type="table" w:styleId="GridTable7Colorful-Accent2">
    <w:name w:val="Grid Table 7 Colorful Accent 2"/>
    <w:basedOn w:val="TableNormal"/>
    <w:uiPriority w:val="52"/>
    <w:semiHidden/>
    <w:rsid w:val="0058629F"/>
    <w:rPr>
      <w:color w:val="00857D" w:themeColor="accent2" w:themeShade="BF"/>
    </w:rPr>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insideV w:val="single" w:sz="4" w:space="0" w:color="37FFF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2" w:themeFillTint="33"/>
      </w:tcPr>
    </w:tblStylePr>
    <w:tblStylePr w:type="band1Horz">
      <w:tblPr/>
      <w:tcPr>
        <w:shd w:val="clear" w:color="auto" w:fill="BCFFFB" w:themeFill="accent2" w:themeFillTint="33"/>
      </w:tcPr>
    </w:tblStylePr>
    <w:tblStylePr w:type="neCell">
      <w:tblPr/>
      <w:tcPr>
        <w:tcBorders>
          <w:bottom w:val="single" w:sz="4" w:space="0" w:color="37FFF3" w:themeColor="accent2" w:themeTint="99"/>
        </w:tcBorders>
      </w:tcPr>
    </w:tblStylePr>
    <w:tblStylePr w:type="nwCell">
      <w:tblPr/>
      <w:tcPr>
        <w:tcBorders>
          <w:bottom w:val="single" w:sz="4" w:space="0" w:color="37FFF3" w:themeColor="accent2" w:themeTint="99"/>
        </w:tcBorders>
      </w:tcPr>
    </w:tblStylePr>
    <w:tblStylePr w:type="seCell">
      <w:tblPr/>
      <w:tcPr>
        <w:tcBorders>
          <w:top w:val="single" w:sz="4" w:space="0" w:color="37FFF3" w:themeColor="accent2" w:themeTint="99"/>
        </w:tcBorders>
      </w:tcPr>
    </w:tblStylePr>
    <w:tblStylePr w:type="swCell">
      <w:tblPr/>
      <w:tcPr>
        <w:tcBorders>
          <w:top w:val="single" w:sz="4" w:space="0" w:color="37FFF3" w:themeColor="accent2" w:themeTint="99"/>
        </w:tcBorders>
      </w:tcPr>
    </w:tblStylePr>
  </w:style>
  <w:style w:type="table" w:styleId="GridTable7Colorful-Accent3">
    <w:name w:val="Grid Table 7 Colorful Accent 3"/>
    <w:basedOn w:val="TableNormal"/>
    <w:uiPriority w:val="52"/>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7Colorful-Accent4">
    <w:name w:val="Grid Table 7 Colorful Accent 4"/>
    <w:basedOn w:val="TableNormal"/>
    <w:uiPriority w:val="52"/>
    <w:semiHidden/>
    <w:rsid w:val="0058629F"/>
    <w:rPr>
      <w:color w:val="262830" w:themeColor="accent4" w:themeShade="BF"/>
    </w:rPr>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insideV w:val="single" w:sz="4" w:space="0" w:color="7A809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D4DC" w:themeFill="accent4" w:themeFillTint="33"/>
      </w:tcPr>
    </w:tblStylePr>
    <w:tblStylePr w:type="band1Horz">
      <w:tblPr/>
      <w:tcPr>
        <w:shd w:val="clear" w:color="auto" w:fill="D2D4DC" w:themeFill="accent4" w:themeFillTint="33"/>
      </w:tcPr>
    </w:tblStylePr>
    <w:tblStylePr w:type="neCell">
      <w:tblPr/>
      <w:tcPr>
        <w:tcBorders>
          <w:bottom w:val="single" w:sz="4" w:space="0" w:color="7A8097" w:themeColor="accent4" w:themeTint="99"/>
        </w:tcBorders>
      </w:tcPr>
    </w:tblStylePr>
    <w:tblStylePr w:type="nwCell">
      <w:tblPr/>
      <w:tcPr>
        <w:tcBorders>
          <w:bottom w:val="single" w:sz="4" w:space="0" w:color="7A8097" w:themeColor="accent4" w:themeTint="99"/>
        </w:tcBorders>
      </w:tcPr>
    </w:tblStylePr>
    <w:tblStylePr w:type="seCell">
      <w:tblPr/>
      <w:tcPr>
        <w:tcBorders>
          <w:top w:val="single" w:sz="4" w:space="0" w:color="7A8097" w:themeColor="accent4" w:themeTint="99"/>
        </w:tcBorders>
      </w:tcPr>
    </w:tblStylePr>
    <w:tblStylePr w:type="swCell">
      <w:tblPr/>
      <w:tcPr>
        <w:tcBorders>
          <w:top w:val="single" w:sz="4" w:space="0" w:color="7A8097" w:themeColor="accent4" w:themeTint="99"/>
        </w:tcBorders>
      </w:tcPr>
    </w:tblStylePr>
  </w:style>
  <w:style w:type="table" w:styleId="GridTable7Colorful-Accent5">
    <w:name w:val="Grid Table 7 Colorful Accent 5"/>
    <w:basedOn w:val="TableNormal"/>
    <w:uiPriority w:val="52"/>
    <w:semiHidden/>
    <w:rsid w:val="0058629F"/>
    <w:rPr>
      <w:color w:val="FF9D18" w:themeColor="accent5" w:themeShade="BF"/>
    </w:rPr>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insideV w:val="single" w:sz="4" w:space="0" w:color="FFDCA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E3" w:themeFill="accent5" w:themeFillTint="33"/>
      </w:tcPr>
    </w:tblStylePr>
    <w:tblStylePr w:type="band1Horz">
      <w:tblPr/>
      <w:tcPr>
        <w:shd w:val="clear" w:color="auto" w:fill="FFF3E3" w:themeFill="accent5" w:themeFillTint="33"/>
      </w:tcPr>
    </w:tblStylePr>
    <w:tblStylePr w:type="neCell">
      <w:tblPr/>
      <w:tcPr>
        <w:tcBorders>
          <w:bottom w:val="single" w:sz="4" w:space="0" w:color="FFDCAC" w:themeColor="accent5" w:themeTint="99"/>
        </w:tcBorders>
      </w:tcPr>
    </w:tblStylePr>
    <w:tblStylePr w:type="nwCell">
      <w:tblPr/>
      <w:tcPr>
        <w:tcBorders>
          <w:bottom w:val="single" w:sz="4" w:space="0" w:color="FFDCAC" w:themeColor="accent5" w:themeTint="99"/>
        </w:tcBorders>
      </w:tcPr>
    </w:tblStylePr>
    <w:tblStylePr w:type="seCell">
      <w:tblPr/>
      <w:tcPr>
        <w:tcBorders>
          <w:top w:val="single" w:sz="4" w:space="0" w:color="FFDCAC" w:themeColor="accent5" w:themeTint="99"/>
        </w:tcBorders>
      </w:tcPr>
    </w:tblStylePr>
    <w:tblStylePr w:type="swCell">
      <w:tblPr/>
      <w:tcPr>
        <w:tcBorders>
          <w:top w:val="single" w:sz="4" w:space="0" w:color="FFDCAC" w:themeColor="accent5" w:themeTint="99"/>
        </w:tcBorders>
      </w:tcPr>
    </w:tblStylePr>
  </w:style>
  <w:style w:type="table" w:styleId="GridTable7Colorful-Accent6">
    <w:name w:val="Grid Table 7 Colorful Accent 6"/>
    <w:basedOn w:val="TableNormal"/>
    <w:uiPriority w:val="52"/>
    <w:semiHidden/>
    <w:rsid w:val="0058629F"/>
    <w:rPr>
      <w:color w:val="00645E" w:themeColor="accent6" w:themeShade="BF"/>
    </w:rPr>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insideV w:val="single" w:sz="4" w:space="0" w:color="1DFF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FFFA" w:themeFill="accent6" w:themeFillTint="33"/>
      </w:tcPr>
    </w:tblStylePr>
    <w:tblStylePr w:type="band1Horz">
      <w:tblPr/>
      <w:tcPr>
        <w:shd w:val="clear" w:color="auto" w:fill="B3FFFA" w:themeFill="accent6" w:themeFillTint="33"/>
      </w:tcPr>
    </w:tblStylePr>
    <w:tblStylePr w:type="neCell">
      <w:tblPr/>
      <w:tcPr>
        <w:tcBorders>
          <w:bottom w:val="single" w:sz="4" w:space="0" w:color="1DFFF2" w:themeColor="accent6" w:themeTint="99"/>
        </w:tcBorders>
      </w:tcPr>
    </w:tblStylePr>
    <w:tblStylePr w:type="nwCell">
      <w:tblPr/>
      <w:tcPr>
        <w:tcBorders>
          <w:bottom w:val="single" w:sz="4" w:space="0" w:color="1DFFF2" w:themeColor="accent6" w:themeTint="99"/>
        </w:tcBorders>
      </w:tcPr>
    </w:tblStylePr>
    <w:tblStylePr w:type="seCell">
      <w:tblPr/>
      <w:tcPr>
        <w:tcBorders>
          <w:top w:val="single" w:sz="4" w:space="0" w:color="1DFFF2" w:themeColor="accent6" w:themeTint="99"/>
        </w:tcBorders>
      </w:tcPr>
    </w:tblStylePr>
    <w:tblStylePr w:type="swCell">
      <w:tblPr/>
      <w:tcPr>
        <w:tcBorders>
          <w:top w:val="single" w:sz="4" w:space="0" w:color="1DFFF2"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FF9E1B" w:themeColor="accent1"/>
        <w:left w:val="single" w:sz="8" w:space="0" w:color="FF9E1B" w:themeColor="accent1"/>
        <w:bottom w:val="single" w:sz="8" w:space="0" w:color="FF9E1B" w:themeColor="accent1"/>
        <w:right w:val="single" w:sz="8" w:space="0" w:color="FF9E1B" w:themeColor="accent1"/>
        <w:insideH w:val="single" w:sz="8" w:space="0" w:color="FF9E1B" w:themeColor="accent1"/>
        <w:insideV w:val="single" w:sz="8" w:space="0" w:color="FF9E1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9E1B" w:themeColor="accent1"/>
          <w:left w:val="single" w:sz="8" w:space="0" w:color="FF9E1B" w:themeColor="accent1"/>
          <w:bottom w:val="single" w:sz="18" w:space="0" w:color="FF9E1B" w:themeColor="accent1"/>
          <w:right w:val="single" w:sz="8" w:space="0" w:color="FF9E1B" w:themeColor="accent1"/>
          <w:insideH w:val="nil"/>
          <w:insideV w:val="single" w:sz="8" w:space="0" w:color="FF9E1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9E1B" w:themeColor="accent1"/>
          <w:left w:val="single" w:sz="8" w:space="0" w:color="FF9E1B" w:themeColor="accent1"/>
          <w:bottom w:val="single" w:sz="8" w:space="0" w:color="FF9E1B" w:themeColor="accent1"/>
          <w:right w:val="single" w:sz="8" w:space="0" w:color="FF9E1B" w:themeColor="accent1"/>
          <w:insideH w:val="nil"/>
          <w:insideV w:val="single" w:sz="8" w:space="0" w:color="FF9E1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9E1B" w:themeColor="accent1"/>
          <w:left w:val="single" w:sz="8" w:space="0" w:color="FF9E1B" w:themeColor="accent1"/>
          <w:bottom w:val="single" w:sz="8" w:space="0" w:color="FF9E1B" w:themeColor="accent1"/>
          <w:right w:val="single" w:sz="8" w:space="0" w:color="FF9E1B" w:themeColor="accent1"/>
        </w:tcBorders>
      </w:tcPr>
    </w:tblStylePr>
    <w:tblStylePr w:type="band1Vert">
      <w:tblPr/>
      <w:tcPr>
        <w:tcBorders>
          <w:top w:val="single" w:sz="8" w:space="0" w:color="FF9E1B" w:themeColor="accent1"/>
          <w:left w:val="single" w:sz="8" w:space="0" w:color="FF9E1B" w:themeColor="accent1"/>
          <w:bottom w:val="single" w:sz="8" w:space="0" w:color="FF9E1B" w:themeColor="accent1"/>
          <w:right w:val="single" w:sz="8" w:space="0" w:color="FF9E1B" w:themeColor="accent1"/>
        </w:tcBorders>
        <w:shd w:val="clear" w:color="auto" w:fill="FFE6C6" w:themeFill="accent1" w:themeFillTint="3F"/>
      </w:tcPr>
    </w:tblStylePr>
    <w:tblStylePr w:type="band1Horz">
      <w:tblPr/>
      <w:tcPr>
        <w:tcBorders>
          <w:top w:val="single" w:sz="8" w:space="0" w:color="FF9E1B" w:themeColor="accent1"/>
          <w:left w:val="single" w:sz="8" w:space="0" w:color="FF9E1B" w:themeColor="accent1"/>
          <w:bottom w:val="single" w:sz="8" w:space="0" w:color="FF9E1B" w:themeColor="accent1"/>
          <w:right w:val="single" w:sz="8" w:space="0" w:color="FF9E1B" w:themeColor="accent1"/>
          <w:insideV w:val="single" w:sz="8" w:space="0" w:color="FF9E1B" w:themeColor="accent1"/>
        </w:tcBorders>
        <w:shd w:val="clear" w:color="auto" w:fill="FFE6C6" w:themeFill="accent1" w:themeFillTint="3F"/>
      </w:tcPr>
    </w:tblStylePr>
    <w:tblStylePr w:type="band2Horz">
      <w:tblPr/>
      <w:tcPr>
        <w:tcBorders>
          <w:top w:val="single" w:sz="8" w:space="0" w:color="FF9E1B" w:themeColor="accent1"/>
          <w:left w:val="single" w:sz="8" w:space="0" w:color="FF9E1B" w:themeColor="accent1"/>
          <w:bottom w:val="single" w:sz="8" w:space="0" w:color="FF9E1B" w:themeColor="accent1"/>
          <w:right w:val="single" w:sz="8" w:space="0" w:color="FF9E1B" w:themeColor="accent1"/>
          <w:insideV w:val="single" w:sz="8" w:space="0" w:color="FF9E1B"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00B2A8" w:themeColor="accent2"/>
        <w:left w:val="single" w:sz="8" w:space="0" w:color="00B2A8" w:themeColor="accent2"/>
        <w:bottom w:val="single" w:sz="8" w:space="0" w:color="00B2A8" w:themeColor="accent2"/>
        <w:right w:val="single" w:sz="8" w:space="0" w:color="00B2A8" w:themeColor="accent2"/>
        <w:insideH w:val="single" w:sz="8" w:space="0" w:color="00B2A8" w:themeColor="accent2"/>
        <w:insideV w:val="single" w:sz="8" w:space="0" w:color="00B2A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8" w:themeColor="accent2"/>
          <w:left w:val="single" w:sz="8" w:space="0" w:color="00B2A8" w:themeColor="accent2"/>
          <w:bottom w:val="single" w:sz="18" w:space="0" w:color="00B2A8" w:themeColor="accent2"/>
          <w:right w:val="single" w:sz="8" w:space="0" w:color="00B2A8" w:themeColor="accent2"/>
          <w:insideH w:val="nil"/>
          <w:insideV w:val="single" w:sz="8" w:space="0" w:color="00B2A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8" w:themeColor="accent2"/>
          <w:left w:val="single" w:sz="8" w:space="0" w:color="00B2A8" w:themeColor="accent2"/>
          <w:bottom w:val="single" w:sz="8" w:space="0" w:color="00B2A8" w:themeColor="accent2"/>
          <w:right w:val="single" w:sz="8" w:space="0" w:color="00B2A8" w:themeColor="accent2"/>
          <w:insideH w:val="nil"/>
          <w:insideV w:val="single" w:sz="8" w:space="0" w:color="00B2A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8" w:themeColor="accent2"/>
          <w:left w:val="single" w:sz="8" w:space="0" w:color="00B2A8" w:themeColor="accent2"/>
          <w:bottom w:val="single" w:sz="8" w:space="0" w:color="00B2A8" w:themeColor="accent2"/>
          <w:right w:val="single" w:sz="8" w:space="0" w:color="00B2A8" w:themeColor="accent2"/>
        </w:tcBorders>
      </w:tcPr>
    </w:tblStylePr>
    <w:tblStylePr w:type="band1Vert">
      <w:tblPr/>
      <w:tcPr>
        <w:tcBorders>
          <w:top w:val="single" w:sz="8" w:space="0" w:color="00B2A8" w:themeColor="accent2"/>
          <w:left w:val="single" w:sz="8" w:space="0" w:color="00B2A8" w:themeColor="accent2"/>
          <w:bottom w:val="single" w:sz="8" w:space="0" w:color="00B2A8" w:themeColor="accent2"/>
          <w:right w:val="single" w:sz="8" w:space="0" w:color="00B2A8" w:themeColor="accent2"/>
        </w:tcBorders>
        <w:shd w:val="clear" w:color="auto" w:fill="ACFFFA" w:themeFill="accent2" w:themeFillTint="3F"/>
      </w:tcPr>
    </w:tblStylePr>
    <w:tblStylePr w:type="band1Horz">
      <w:tblPr/>
      <w:tcPr>
        <w:tcBorders>
          <w:top w:val="single" w:sz="8" w:space="0" w:color="00B2A8" w:themeColor="accent2"/>
          <w:left w:val="single" w:sz="8" w:space="0" w:color="00B2A8" w:themeColor="accent2"/>
          <w:bottom w:val="single" w:sz="8" w:space="0" w:color="00B2A8" w:themeColor="accent2"/>
          <w:right w:val="single" w:sz="8" w:space="0" w:color="00B2A8" w:themeColor="accent2"/>
          <w:insideV w:val="single" w:sz="8" w:space="0" w:color="00B2A8" w:themeColor="accent2"/>
        </w:tcBorders>
        <w:shd w:val="clear" w:color="auto" w:fill="ACFFFA" w:themeFill="accent2" w:themeFillTint="3F"/>
      </w:tcPr>
    </w:tblStylePr>
    <w:tblStylePr w:type="band2Horz">
      <w:tblPr/>
      <w:tcPr>
        <w:tcBorders>
          <w:top w:val="single" w:sz="8" w:space="0" w:color="00B2A8" w:themeColor="accent2"/>
          <w:left w:val="single" w:sz="8" w:space="0" w:color="00B2A8" w:themeColor="accent2"/>
          <w:bottom w:val="single" w:sz="8" w:space="0" w:color="00B2A8" w:themeColor="accent2"/>
          <w:right w:val="single" w:sz="8" w:space="0" w:color="00B2A8" w:themeColor="accent2"/>
          <w:insideV w:val="single" w:sz="8" w:space="0" w:color="00B2A8"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18" w:space="0" w:color="CEDC00" w:themeColor="accent3"/>
          <w:right w:val="single" w:sz="8" w:space="0" w:color="CEDC00" w:themeColor="accent3"/>
          <w:insideH w:val="nil"/>
          <w:insideV w:val="single" w:sz="8" w:space="0" w:color="CEDC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insideH w:val="nil"/>
          <w:insideV w:val="single" w:sz="8" w:space="0" w:color="CEDC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shd w:val="clear" w:color="auto" w:fill="FAFFB7" w:themeFill="accent3" w:themeFillTint="3F"/>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shd w:val="clear" w:color="auto" w:fill="FAFFB7" w:themeFill="accent3" w:themeFillTint="3F"/>
      </w:tcPr>
    </w:tblStylePr>
    <w:tblStylePr w:type="band2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333641" w:themeColor="accent4"/>
        <w:left w:val="single" w:sz="8" w:space="0" w:color="333641" w:themeColor="accent4"/>
        <w:bottom w:val="single" w:sz="8" w:space="0" w:color="333641" w:themeColor="accent4"/>
        <w:right w:val="single" w:sz="8" w:space="0" w:color="333641" w:themeColor="accent4"/>
        <w:insideH w:val="single" w:sz="8" w:space="0" w:color="333641" w:themeColor="accent4"/>
        <w:insideV w:val="single" w:sz="8" w:space="0" w:color="33364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641" w:themeColor="accent4"/>
          <w:left w:val="single" w:sz="8" w:space="0" w:color="333641" w:themeColor="accent4"/>
          <w:bottom w:val="single" w:sz="18" w:space="0" w:color="333641" w:themeColor="accent4"/>
          <w:right w:val="single" w:sz="8" w:space="0" w:color="333641" w:themeColor="accent4"/>
          <w:insideH w:val="nil"/>
          <w:insideV w:val="single" w:sz="8" w:space="0" w:color="33364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641" w:themeColor="accent4"/>
          <w:left w:val="single" w:sz="8" w:space="0" w:color="333641" w:themeColor="accent4"/>
          <w:bottom w:val="single" w:sz="8" w:space="0" w:color="333641" w:themeColor="accent4"/>
          <w:right w:val="single" w:sz="8" w:space="0" w:color="333641" w:themeColor="accent4"/>
          <w:insideH w:val="nil"/>
          <w:insideV w:val="single" w:sz="8" w:space="0" w:color="33364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641" w:themeColor="accent4"/>
          <w:left w:val="single" w:sz="8" w:space="0" w:color="333641" w:themeColor="accent4"/>
          <w:bottom w:val="single" w:sz="8" w:space="0" w:color="333641" w:themeColor="accent4"/>
          <w:right w:val="single" w:sz="8" w:space="0" w:color="333641" w:themeColor="accent4"/>
        </w:tcBorders>
      </w:tcPr>
    </w:tblStylePr>
    <w:tblStylePr w:type="band1Vert">
      <w:tblPr/>
      <w:tcPr>
        <w:tcBorders>
          <w:top w:val="single" w:sz="8" w:space="0" w:color="333641" w:themeColor="accent4"/>
          <w:left w:val="single" w:sz="8" w:space="0" w:color="333641" w:themeColor="accent4"/>
          <w:bottom w:val="single" w:sz="8" w:space="0" w:color="333641" w:themeColor="accent4"/>
          <w:right w:val="single" w:sz="8" w:space="0" w:color="333641" w:themeColor="accent4"/>
        </w:tcBorders>
        <w:shd w:val="clear" w:color="auto" w:fill="C8CAD4" w:themeFill="accent4" w:themeFillTint="3F"/>
      </w:tcPr>
    </w:tblStylePr>
    <w:tblStylePr w:type="band1Horz">
      <w:tblPr/>
      <w:tcPr>
        <w:tcBorders>
          <w:top w:val="single" w:sz="8" w:space="0" w:color="333641" w:themeColor="accent4"/>
          <w:left w:val="single" w:sz="8" w:space="0" w:color="333641" w:themeColor="accent4"/>
          <w:bottom w:val="single" w:sz="8" w:space="0" w:color="333641" w:themeColor="accent4"/>
          <w:right w:val="single" w:sz="8" w:space="0" w:color="333641" w:themeColor="accent4"/>
          <w:insideV w:val="single" w:sz="8" w:space="0" w:color="333641" w:themeColor="accent4"/>
        </w:tcBorders>
        <w:shd w:val="clear" w:color="auto" w:fill="C8CAD4" w:themeFill="accent4" w:themeFillTint="3F"/>
      </w:tcPr>
    </w:tblStylePr>
    <w:tblStylePr w:type="band2Horz">
      <w:tblPr/>
      <w:tcPr>
        <w:tcBorders>
          <w:top w:val="single" w:sz="8" w:space="0" w:color="333641" w:themeColor="accent4"/>
          <w:left w:val="single" w:sz="8" w:space="0" w:color="333641" w:themeColor="accent4"/>
          <w:bottom w:val="single" w:sz="8" w:space="0" w:color="333641" w:themeColor="accent4"/>
          <w:right w:val="single" w:sz="8" w:space="0" w:color="333641" w:themeColor="accent4"/>
          <w:insideV w:val="single" w:sz="8" w:space="0" w:color="333641"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FFC576" w:themeColor="accent5"/>
        <w:left w:val="single" w:sz="8" w:space="0" w:color="FFC576" w:themeColor="accent5"/>
        <w:bottom w:val="single" w:sz="8" w:space="0" w:color="FFC576" w:themeColor="accent5"/>
        <w:right w:val="single" w:sz="8" w:space="0" w:color="FFC576" w:themeColor="accent5"/>
        <w:insideH w:val="single" w:sz="8" w:space="0" w:color="FFC576" w:themeColor="accent5"/>
        <w:insideV w:val="single" w:sz="8" w:space="0" w:color="FFC57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576" w:themeColor="accent5"/>
          <w:left w:val="single" w:sz="8" w:space="0" w:color="FFC576" w:themeColor="accent5"/>
          <w:bottom w:val="single" w:sz="18" w:space="0" w:color="FFC576" w:themeColor="accent5"/>
          <w:right w:val="single" w:sz="8" w:space="0" w:color="FFC576" w:themeColor="accent5"/>
          <w:insideH w:val="nil"/>
          <w:insideV w:val="single" w:sz="8" w:space="0" w:color="FFC57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576" w:themeColor="accent5"/>
          <w:left w:val="single" w:sz="8" w:space="0" w:color="FFC576" w:themeColor="accent5"/>
          <w:bottom w:val="single" w:sz="8" w:space="0" w:color="FFC576" w:themeColor="accent5"/>
          <w:right w:val="single" w:sz="8" w:space="0" w:color="FFC576" w:themeColor="accent5"/>
          <w:insideH w:val="nil"/>
          <w:insideV w:val="single" w:sz="8" w:space="0" w:color="FFC57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576" w:themeColor="accent5"/>
          <w:left w:val="single" w:sz="8" w:space="0" w:color="FFC576" w:themeColor="accent5"/>
          <w:bottom w:val="single" w:sz="8" w:space="0" w:color="FFC576" w:themeColor="accent5"/>
          <w:right w:val="single" w:sz="8" w:space="0" w:color="FFC576" w:themeColor="accent5"/>
        </w:tcBorders>
      </w:tcPr>
    </w:tblStylePr>
    <w:tblStylePr w:type="band1Vert">
      <w:tblPr/>
      <w:tcPr>
        <w:tcBorders>
          <w:top w:val="single" w:sz="8" w:space="0" w:color="FFC576" w:themeColor="accent5"/>
          <w:left w:val="single" w:sz="8" w:space="0" w:color="FFC576" w:themeColor="accent5"/>
          <w:bottom w:val="single" w:sz="8" w:space="0" w:color="FFC576" w:themeColor="accent5"/>
          <w:right w:val="single" w:sz="8" w:space="0" w:color="FFC576" w:themeColor="accent5"/>
        </w:tcBorders>
        <w:shd w:val="clear" w:color="auto" w:fill="FFF0DD" w:themeFill="accent5" w:themeFillTint="3F"/>
      </w:tcPr>
    </w:tblStylePr>
    <w:tblStylePr w:type="band1Horz">
      <w:tblPr/>
      <w:tcPr>
        <w:tcBorders>
          <w:top w:val="single" w:sz="8" w:space="0" w:color="FFC576" w:themeColor="accent5"/>
          <w:left w:val="single" w:sz="8" w:space="0" w:color="FFC576" w:themeColor="accent5"/>
          <w:bottom w:val="single" w:sz="8" w:space="0" w:color="FFC576" w:themeColor="accent5"/>
          <w:right w:val="single" w:sz="8" w:space="0" w:color="FFC576" w:themeColor="accent5"/>
          <w:insideV w:val="single" w:sz="8" w:space="0" w:color="FFC576" w:themeColor="accent5"/>
        </w:tcBorders>
        <w:shd w:val="clear" w:color="auto" w:fill="FFF0DD" w:themeFill="accent5" w:themeFillTint="3F"/>
      </w:tcPr>
    </w:tblStylePr>
    <w:tblStylePr w:type="band2Horz">
      <w:tblPr/>
      <w:tcPr>
        <w:tcBorders>
          <w:top w:val="single" w:sz="8" w:space="0" w:color="FFC576" w:themeColor="accent5"/>
          <w:left w:val="single" w:sz="8" w:space="0" w:color="FFC576" w:themeColor="accent5"/>
          <w:bottom w:val="single" w:sz="8" w:space="0" w:color="FFC576" w:themeColor="accent5"/>
          <w:right w:val="single" w:sz="8" w:space="0" w:color="FFC576" w:themeColor="accent5"/>
          <w:insideV w:val="single" w:sz="8" w:space="0" w:color="FFC576"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00867F" w:themeColor="accent6"/>
        <w:left w:val="single" w:sz="8" w:space="0" w:color="00867F" w:themeColor="accent6"/>
        <w:bottom w:val="single" w:sz="8" w:space="0" w:color="00867F" w:themeColor="accent6"/>
        <w:right w:val="single" w:sz="8" w:space="0" w:color="00867F" w:themeColor="accent6"/>
        <w:insideH w:val="single" w:sz="8" w:space="0" w:color="00867F" w:themeColor="accent6"/>
        <w:insideV w:val="single" w:sz="8" w:space="0" w:color="00867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67F" w:themeColor="accent6"/>
          <w:left w:val="single" w:sz="8" w:space="0" w:color="00867F" w:themeColor="accent6"/>
          <w:bottom w:val="single" w:sz="18" w:space="0" w:color="00867F" w:themeColor="accent6"/>
          <w:right w:val="single" w:sz="8" w:space="0" w:color="00867F" w:themeColor="accent6"/>
          <w:insideH w:val="nil"/>
          <w:insideV w:val="single" w:sz="8" w:space="0" w:color="00867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67F" w:themeColor="accent6"/>
          <w:left w:val="single" w:sz="8" w:space="0" w:color="00867F" w:themeColor="accent6"/>
          <w:bottom w:val="single" w:sz="8" w:space="0" w:color="00867F" w:themeColor="accent6"/>
          <w:right w:val="single" w:sz="8" w:space="0" w:color="00867F" w:themeColor="accent6"/>
          <w:insideH w:val="nil"/>
          <w:insideV w:val="single" w:sz="8" w:space="0" w:color="00867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67F" w:themeColor="accent6"/>
          <w:left w:val="single" w:sz="8" w:space="0" w:color="00867F" w:themeColor="accent6"/>
          <w:bottom w:val="single" w:sz="8" w:space="0" w:color="00867F" w:themeColor="accent6"/>
          <w:right w:val="single" w:sz="8" w:space="0" w:color="00867F" w:themeColor="accent6"/>
        </w:tcBorders>
      </w:tcPr>
    </w:tblStylePr>
    <w:tblStylePr w:type="band1Vert">
      <w:tblPr/>
      <w:tcPr>
        <w:tcBorders>
          <w:top w:val="single" w:sz="8" w:space="0" w:color="00867F" w:themeColor="accent6"/>
          <w:left w:val="single" w:sz="8" w:space="0" w:color="00867F" w:themeColor="accent6"/>
          <w:bottom w:val="single" w:sz="8" w:space="0" w:color="00867F" w:themeColor="accent6"/>
          <w:right w:val="single" w:sz="8" w:space="0" w:color="00867F" w:themeColor="accent6"/>
        </w:tcBorders>
        <w:shd w:val="clear" w:color="auto" w:fill="A2FFF9" w:themeFill="accent6" w:themeFillTint="3F"/>
      </w:tcPr>
    </w:tblStylePr>
    <w:tblStylePr w:type="band1Horz">
      <w:tblPr/>
      <w:tcPr>
        <w:tcBorders>
          <w:top w:val="single" w:sz="8" w:space="0" w:color="00867F" w:themeColor="accent6"/>
          <w:left w:val="single" w:sz="8" w:space="0" w:color="00867F" w:themeColor="accent6"/>
          <w:bottom w:val="single" w:sz="8" w:space="0" w:color="00867F" w:themeColor="accent6"/>
          <w:right w:val="single" w:sz="8" w:space="0" w:color="00867F" w:themeColor="accent6"/>
          <w:insideV w:val="single" w:sz="8" w:space="0" w:color="00867F" w:themeColor="accent6"/>
        </w:tcBorders>
        <w:shd w:val="clear" w:color="auto" w:fill="A2FFF9" w:themeFill="accent6" w:themeFillTint="3F"/>
      </w:tcPr>
    </w:tblStylePr>
    <w:tblStylePr w:type="band2Horz">
      <w:tblPr/>
      <w:tcPr>
        <w:tcBorders>
          <w:top w:val="single" w:sz="8" w:space="0" w:color="00867F" w:themeColor="accent6"/>
          <w:left w:val="single" w:sz="8" w:space="0" w:color="00867F" w:themeColor="accent6"/>
          <w:bottom w:val="single" w:sz="8" w:space="0" w:color="00867F" w:themeColor="accent6"/>
          <w:right w:val="single" w:sz="8" w:space="0" w:color="00867F" w:themeColor="accent6"/>
          <w:insideV w:val="single" w:sz="8" w:space="0" w:color="00867F"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FF9E1B" w:themeColor="accent1"/>
        <w:left w:val="single" w:sz="8" w:space="0" w:color="FF9E1B" w:themeColor="accent1"/>
        <w:bottom w:val="single" w:sz="8" w:space="0" w:color="FF9E1B" w:themeColor="accent1"/>
        <w:right w:val="single" w:sz="8" w:space="0" w:color="FF9E1B" w:themeColor="accent1"/>
      </w:tblBorders>
    </w:tblPr>
    <w:tblStylePr w:type="firstRow">
      <w:pPr>
        <w:spacing w:before="0" w:after="0" w:line="240" w:lineRule="auto"/>
      </w:pPr>
      <w:rPr>
        <w:b/>
        <w:bCs/>
        <w:color w:val="FFFFFF" w:themeColor="background1"/>
      </w:rPr>
      <w:tblPr/>
      <w:tcPr>
        <w:shd w:val="clear" w:color="auto" w:fill="FF9E1B" w:themeFill="accent1"/>
      </w:tcPr>
    </w:tblStylePr>
    <w:tblStylePr w:type="lastRow">
      <w:pPr>
        <w:spacing w:before="0" w:after="0" w:line="240" w:lineRule="auto"/>
      </w:pPr>
      <w:rPr>
        <w:b/>
        <w:bCs/>
      </w:rPr>
      <w:tblPr/>
      <w:tcPr>
        <w:tcBorders>
          <w:top w:val="double" w:sz="6" w:space="0" w:color="FF9E1B" w:themeColor="accent1"/>
          <w:left w:val="single" w:sz="8" w:space="0" w:color="FF9E1B" w:themeColor="accent1"/>
          <w:bottom w:val="single" w:sz="8" w:space="0" w:color="FF9E1B" w:themeColor="accent1"/>
          <w:right w:val="single" w:sz="8" w:space="0" w:color="FF9E1B" w:themeColor="accent1"/>
        </w:tcBorders>
      </w:tcPr>
    </w:tblStylePr>
    <w:tblStylePr w:type="firstCol">
      <w:rPr>
        <w:b/>
        <w:bCs/>
      </w:rPr>
    </w:tblStylePr>
    <w:tblStylePr w:type="lastCol">
      <w:rPr>
        <w:b/>
        <w:bCs/>
      </w:rPr>
    </w:tblStylePr>
    <w:tblStylePr w:type="band1Vert">
      <w:tblPr/>
      <w:tcPr>
        <w:tcBorders>
          <w:top w:val="single" w:sz="8" w:space="0" w:color="FF9E1B" w:themeColor="accent1"/>
          <w:left w:val="single" w:sz="8" w:space="0" w:color="FF9E1B" w:themeColor="accent1"/>
          <w:bottom w:val="single" w:sz="8" w:space="0" w:color="FF9E1B" w:themeColor="accent1"/>
          <w:right w:val="single" w:sz="8" w:space="0" w:color="FF9E1B" w:themeColor="accent1"/>
        </w:tcBorders>
      </w:tcPr>
    </w:tblStylePr>
    <w:tblStylePr w:type="band1Horz">
      <w:tblPr/>
      <w:tcPr>
        <w:tcBorders>
          <w:top w:val="single" w:sz="8" w:space="0" w:color="FF9E1B" w:themeColor="accent1"/>
          <w:left w:val="single" w:sz="8" w:space="0" w:color="FF9E1B" w:themeColor="accent1"/>
          <w:bottom w:val="single" w:sz="8" w:space="0" w:color="FF9E1B" w:themeColor="accent1"/>
          <w:right w:val="single" w:sz="8" w:space="0" w:color="FF9E1B"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00B2A8" w:themeColor="accent2"/>
        <w:left w:val="single" w:sz="8" w:space="0" w:color="00B2A8" w:themeColor="accent2"/>
        <w:bottom w:val="single" w:sz="8" w:space="0" w:color="00B2A8" w:themeColor="accent2"/>
        <w:right w:val="single" w:sz="8" w:space="0" w:color="00B2A8" w:themeColor="accent2"/>
      </w:tblBorders>
    </w:tblPr>
    <w:tblStylePr w:type="firstRow">
      <w:pPr>
        <w:spacing w:before="0" w:after="0" w:line="240" w:lineRule="auto"/>
      </w:pPr>
      <w:rPr>
        <w:b/>
        <w:bCs/>
        <w:color w:val="FFFFFF" w:themeColor="background1"/>
      </w:rPr>
      <w:tblPr/>
      <w:tcPr>
        <w:shd w:val="clear" w:color="auto" w:fill="00B2A8" w:themeFill="accent2"/>
      </w:tcPr>
    </w:tblStylePr>
    <w:tblStylePr w:type="lastRow">
      <w:pPr>
        <w:spacing w:before="0" w:after="0" w:line="240" w:lineRule="auto"/>
      </w:pPr>
      <w:rPr>
        <w:b/>
        <w:bCs/>
      </w:rPr>
      <w:tblPr/>
      <w:tcPr>
        <w:tcBorders>
          <w:top w:val="double" w:sz="6" w:space="0" w:color="00B2A8" w:themeColor="accent2"/>
          <w:left w:val="single" w:sz="8" w:space="0" w:color="00B2A8" w:themeColor="accent2"/>
          <w:bottom w:val="single" w:sz="8" w:space="0" w:color="00B2A8" w:themeColor="accent2"/>
          <w:right w:val="single" w:sz="8" w:space="0" w:color="00B2A8" w:themeColor="accent2"/>
        </w:tcBorders>
      </w:tcPr>
    </w:tblStylePr>
    <w:tblStylePr w:type="firstCol">
      <w:rPr>
        <w:b/>
        <w:bCs/>
      </w:rPr>
    </w:tblStylePr>
    <w:tblStylePr w:type="lastCol">
      <w:rPr>
        <w:b/>
        <w:bCs/>
      </w:rPr>
    </w:tblStylePr>
    <w:tblStylePr w:type="band1Vert">
      <w:tblPr/>
      <w:tcPr>
        <w:tcBorders>
          <w:top w:val="single" w:sz="8" w:space="0" w:color="00B2A8" w:themeColor="accent2"/>
          <w:left w:val="single" w:sz="8" w:space="0" w:color="00B2A8" w:themeColor="accent2"/>
          <w:bottom w:val="single" w:sz="8" w:space="0" w:color="00B2A8" w:themeColor="accent2"/>
          <w:right w:val="single" w:sz="8" w:space="0" w:color="00B2A8" w:themeColor="accent2"/>
        </w:tcBorders>
      </w:tcPr>
    </w:tblStylePr>
    <w:tblStylePr w:type="band1Horz">
      <w:tblPr/>
      <w:tcPr>
        <w:tcBorders>
          <w:top w:val="single" w:sz="8" w:space="0" w:color="00B2A8" w:themeColor="accent2"/>
          <w:left w:val="single" w:sz="8" w:space="0" w:color="00B2A8" w:themeColor="accent2"/>
          <w:bottom w:val="single" w:sz="8" w:space="0" w:color="00B2A8" w:themeColor="accent2"/>
          <w:right w:val="single" w:sz="8" w:space="0" w:color="00B2A8"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pPr>
        <w:spacing w:before="0" w:after="0" w:line="240" w:lineRule="auto"/>
      </w:pPr>
      <w:rPr>
        <w:b/>
        <w:bCs/>
        <w:color w:val="FFFFFF" w:themeColor="background1"/>
      </w:rPr>
      <w:tblPr/>
      <w:tcPr>
        <w:shd w:val="clear" w:color="auto" w:fill="CEDC00" w:themeFill="accent3"/>
      </w:tcPr>
    </w:tblStylePr>
    <w:tblStylePr w:type="lastRow">
      <w:pPr>
        <w:spacing w:before="0" w:after="0" w:line="240" w:lineRule="auto"/>
      </w:pPr>
      <w:rPr>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tcBorders>
      </w:tcPr>
    </w:tblStylePr>
    <w:tblStylePr w:type="firstCol">
      <w:rPr>
        <w:b/>
        <w:bCs/>
      </w:rPr>
    </w:tblStylePr>
    <w:tblStylePr w:type="lastCol">
      <w:rPr>
        <w:b/>
        <w:bCs/>
      </w:r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333641" w:themeColor="accent4"/>
        <w:left w:val="single" w:sz="8" w:space="0" w:color="333641" w:themeColor="accent4"/>
        <w:bottom w:val="single" w:sz="8" w:space="0" w:color="333641" w:themeColor="accent4"/>
        <w:right w:val="single" w:sz="8" w:space="0" w:color="333641" w:themeColor="accent4"/>
      </w:tblBorders>
    </w:tblPr>
    <w:tblStylePr w:type="firstRow">
      <w:pPr>
        <w:spacing w:before="0" w:after="0" w:line="240" w:lineRule="auto"/>
      </w:pPr>
      <w:rPr>
        <w:b/>
        <w:bCs/>
        <w:color w:val="FFFFFF" w:themeColor="background1"/>
      </w:rPr>
      <w:tblPr/>
      <w:tcPr>
        <w:shd w:val="clear" w:color="auto" w:fill="333641" w:themeFill="accent4"/>
      </w:tcPr>
    </w:tblStylePr>
    <w:tblStylePr w:type="lastRow">
      <w:pPr>
        <w:spacing w:before="0" w:after="0" w:line="240" w:lineRule="auto"/>
      </w:pPr>
      <w:rPr>
        <w:b/>
        <w:bCs/>
      </w:rPr>
      <w:tblPr/>
      <w:tcPr>
        <w:tcBorders>
          <w:top w:val="double" w:sz="6" w:space="0" w:color="333641" w:themeColor="accent4"/>
          <w:left w:val="single" w:sz="8" w:space="0" w:color="333641" w:themeColor="accent4"/>
          <w:bottom w:val="single" w:sz="8" w:space="0" w:color="333641" w:themeColor="accent4"/>
          <w:right w:val="single" w:sz="8" w:space="0" w:color="333641" w:themeColor="accent4"/>
        </w:tcBorders>
      </w:tcPr>
    </w:tblStylePr>
    <w:tblStylePr w:type="firstCol">
      <w:rPr>
        <w:b/>
        <w:bCs/>
      </w:rPr>
    </w:tblStylePr>
    <w:tblStylePr w:type="lastCol">
      <w:rPr>
        <w:b/>
        <w:bCs/>
      </w:rPr>
    </w:tblStylePr>
    <w:tblStylePr w:type="band1Vert">
      <w:tblPr/>
      <w:tcPr>
        <w:tcBorders>
          <w:top w:val="single" w:sz="8" w:space="0" w:color="333641" w:themeColor="accent4"/>
          <w:left w:val="single" w:sz="8" w:space="0" w:color="333641" w:themeColor="accent4"/>
          <w:bottom w:val="single" w:sz="8" w:space="0" w:color="333641" w:themeColor="accent4"/>
          <w:right w:val="single" w:sz="8" w:space="0" w:color="333641" w:themeColor="accent4"/>
        </w:tcBorders>
      </w:tcPr>
    </w:tblStylePr>
    <w:tblStylePr w:type="band1Horz">
      <w:tblPr/>
      <w:tcPr>
        <w:tcBorders>
          <w:top w:val="single" w:sz="8" w:space="0" w:color="333641" w:themeColor="accent4"/>
          <w:left w:val="single" w:sz="8" w:space="0" w:color="333641" w:themeColor="accent4"/>
          <w:bottom w:val="single" w:sz="8" w:space="0" w:color="333641" w:themeColor="accent4"/>
          <w:right w:val="single" w:sz="8" w:space="0" w:color="333641"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FFC576" w:themeColor="accent5"/>
        <w:left w:val="single" w:sz="8" w:space="0" w:color="FFC576" w:themeColor="accent5"/>
        <w:bottom w:val="single" w:sz="8" w:space="0" w:color="FFC576" w:themeColor="accent5"/>
        <w:right w:val="single" w:sz="8" w:space="0" w:color="FFC576" w:themeColor="accent5"/>
      </w:tblBorders>
    </w:tblPr>
    <w:tblStylePr w:type="firstRow">
      <w:pPr>
        <w:spacing w:before="0" w:after="0" w:line="240" w:lineRule="auto"/>
      </w:pPr>
      <w:rPr>
        <w:b/>
        <w:bCs/>
        <w:color w:val="FFFFFF" w:themeColor="background1"/>
      </w:rPr>
      <w:tblPr/>
      <w:tcPr>
        <w:shd w:val="clear" w:color="auto" w:fill="FFC576" w:themeFill="accent5"/>
      </w:tcPr>
    </w:tblStylePr>
    <w:tblStylePr w:type="lastRow">
      <w:pPr>
        <w:spacing w:before="0" w:after="0" w:line="240" w:lineRule="auto"/>
      </w:pPr>
      <w:rPr>
        <w:b/>
        <w:bCs/>
      </w:rPr>
      <w:tblPr/>
      <w:tcPr>
        <w:tcBorders>
          <w:top w:val="double" w:sz="6" w:space="0" w:color="FFC576" w:themeColor="accent5"/>
          <w:left w:val="single" w:sz="8" w:space="0" w:color="FFC576" w:themeColor="accent5"/>
          <w:bottom w:val="single" w:sz="8" w:space="0" w:color="FFC576" w:themeColor="accent5"/>
          <w:right w:val="single" w:sz="8" w:space="0" w:color="FFC576" w:themeColor="accent5"/>
        </w:tcBorders>
      </w:tcPr>
    </w:tblStylePr>
    <w:tblStylePr w:type="firstCol">
      <w:rPr>
        <w:b/>
        <w:bCs/>
      </w:rPr>
    </w:tblStylePr>
    <w:tblStylePr w:type="lastCol">
      <w:rPr>
        <w:b/>
        <w:bCs/>
      </w:rPr>
    </w:tblStylePr>
    <w:tblStylePr w:type="band1Vert">
      <w:tblPr/>
      <w:tcPr>
        <w:tcBorders>
          <w:top w:val="single" w:sz="8" w:space="0" w:color="FFC576" w:themeColor="accent5"/>
          <w:left w:val="single" w:sz="8" w:space="0" w:color="FFC576" w:themeColor="accent5"/>
          <w:bottom w:val="single" w:sz="8" w:space="0" w:color="FFC576" w:themeColor="accent5"/>
          <w:right w:val="single" w:sz="8" w:space="0" w:color="FFC576" w:themeColor="accent5"/>
        </w:tcBorders>
      </w:tcPr>
    </w:tblStylePr>
    <w:tblStylePr w:type="band1Horz">
      <w:tblPr/>
      <w:tcPr>
        <w:tcBorders>
          <w:top w:val="single" w:sz="8" w:space="0" w:color="FFC576" w:themeColor="accent5"/>
          <w:left w:val="single" w:sz="8" w:space="0" w:color="FFC576" w:themeColor="accent5"/>
          <w:bottom w:val="single" w:sz="8" w:space="0" w:color="FFC576" w:themeColor="accent5"/>
          <w:right w:val="single" w:sz="8" w:space="0" w:color="FFC576"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00867F" w:themeColor="accent6"/>
        <w:left w:val="single" w:sz="8" w:space="0" w:color="00867F" w:themeColor="accent6"/>
        <w:bottom w:val="single" w:sz="8" w:space="0" w:color="00867F" w:themeColor="accent6"/>
        <w:right w:val="single" w:sz="8" w:space="0" w:color="00867F" w:themeColor="accent6"/>
      </w:tblBorders>
    </w:tblPr>
    <w:tblStylePr w:type="firstRow">
      <w:pPr>
        <w:spacing w:before="0" w:after="0" w:line="240" w:lineRule="auto"/>
      </w:pPr>
      <w:rPr>
        <w:b/>
        <w:bCs/>
        <w:color w:val="FFFFFF" w:themeColor="background1"/>
      </w:rPr>
      <w:tblPr/>
      <w:tcPr>
        <w:shd w:val="clear" w:color="auto" w:fill="00867F" w:themeFill="accent6"/>
      </w:tcPr>
    </w:tblStylePr>
    <w:tblStylePr w:type="lastRow">
      <w:pPr>
        <w:spacing w:before="0" w:after="0" w:line="240" w:lineRule="auto"/>
      </w:pPr>
      <w:rPr>
        <w:b/>
        <w:bCs/>
      </w:rPr>
      <w:tblPr/>
      <w:tcPr>
        <w:tcBorders>
          <w:top w:val="double" w:sz="6" w:space="0" w:color="00867F" w:themeColor="accent6"/>
          <w:left w:val="single" w:sz="8" w:space="0" w:color="00867F" w:themeColor="accent6"/>
          <w:bottom w:val="single" w:sz="8" w:space="0" w:color="00867F" w:themeColor="accent6"/>
          <w:right w:val="single" w:sz="8" w:space="0" w:color="00867F" w:themeColor="accent6"/>
        </w:tcBorders>
      </w:tcPr>
    </w:tblStylePr>
    <w:tblStylePr w:type="firstCol">
      <w:rPr>
        <w:b/>
        <w:bCs/>
      </w:rPr>
    </w:tblStylePr>
    <w:tblStylePr w:type="lastCol">
      <w:rPr>
        <w:b/>
        <w:bCs/>
      </w:rPr>
    </w:tblStylePr>
    <w:tblStylePr w:type="band1Vert">
      <w:tblPr/>
      <w:tcPr>
        <w:tcBorders>
          <w:top w:val="single" w:sz="8" w:space="0" w:color="00867F" w:themeColor="accent6"/>
          <w:left w:val="single" w:sz="8" w:space="0" w:color="00867F" w:themeColor="accent6"/>
          <w:bottom w:val="single" w:sz="8" w:space="0" w:color="00867F" w:themeColor="accent6"/>
          <w:right w:val="single" w:sz="8" w:space="0" w:color="00867F" w:themeColor="accent6"/>
        </w:tcBorders>
      </w:tcPr>
    </w:tblStylePr>
    <w:tblStylePr w:type="band1Horz">
      <w:tblPr/>
      <w:tcPr>
        <w:tcBorders>
          <w:top w:val="single" w:sz="8" w:space="0" w:color="00867F" w:themeColor="accent6"/>
          <w:left w:val="single" w:sz="8" w:space="0" w:color="00867F" w:themeColor="accent6"/>
          <w:bottom w:val="single" w:sz="8" w:space="0" w:color="00867F" w:themeColor="accent6"/>
          <w:right w:val="single" w:sz="8" w:space="0" w:color="00867F"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D37800" w:themeColor="accent1" w:themeShade="BF"/>
    </w:rPr>
    <w:tblPr>
      <w:tblStyleRowBandSize w:val="1"/>
      <w:tblStyleColBandSize w:val="1"/>
      <w:tblBorders>
        <w:top w:val="single" w:sz="8" w:space="0" w:color="FF9E1B" w:themeColor="accent1"/>
        <w:bottom w:val="single" w:sz="8" w:space="0" w:color="FF9E1B" w:themeColor="accent1"/>
      </w:tblBorders>
    </w:tblPr>
    <w:tblStylePr w:type="firstRow">
      <w:pPr>
        <w:spacing w:before="0" w:after="0" w:line="240" w:lineRule="auto"/>
      </w:pPr>
      <w:rPr>
        <w:b/>
        <w:bCs/>
      </w:rPr>
      <w:tblPr/>
      <w:tcPr>
        <w:tcBorders>
          <w:top w:val="single" w:sz="8" w:space="0" w:color="FF9E1B" w:themeColor="accent1"/>
          <w:left w:val="nil"/>
          <w:bottom w:val="single" w:sz="8" w:space="0" w:color="FF9E1B" w:themeColor="accent1"/>
          <w:right w:val="nil"/>
          <w:insideH w:val="nil"/>
          <w:insideV w:val="nil"/>
        </w:tcBorders>
      </w:tcPr>
    </w:tblStylePr>
    <w:tblStylePr w:type="lastRow">
      <w:pPr>
        <w:spacing w:before="0" w:after="0" w:line="240" w:lineRule="auto"/>
      </w:pPr>
      <w:rPr>
        <w:b/>
        <w:bCs/>
      </w:rPr>
      <w:tblPr/>
      <w:tcPr>
        <w:tcBorders>
          <w:top w:val="single" w:sz="8" w:space="0" w:color="FF9E1B" w:themeColor="accent1"/>
          <w:left w:val="nil"/>
          <w:bottom w:val="single" w:sz="8" w:space="0" w:color="FF9E1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C6" w:themeFill="accent1" w:themeFillTint="3F"/>
      </w:tcPr>
    </w:tblStylePr>
    <w:tblStylePr w:type="band1Horz">
      <w:tblPr/>
      <w:tcPr>
        <w:tcBorders>
          <w:left w:val="nil"/>
          <w:right w:val="nil"/>
          <w:insideH w:val="nil"/>
          <w:insideV w:val="nil"/>
        </w:tcBorders>
        <w:shd w:val="clear" w:color="auto" w:fill="FFE6C6" w:themeFill="accent1" w:themeFillTint="3F"/>
      </w:tcPr>
    </w:tblStylePr>
  </w:style>
  <w:style w:type="table" w:styleId="LightShading-Accent2">
    <w:name w:val="Light Shading Accent 2"/>
    <w:basedOn w:val="TableNormal"/>
    <w:uiPriority w:val="60"/>
    <w:semiHidden/>
    <w:rsid w:val="0058629F"/>
    <w:rPr>
      <w:color w:val="00857D" w:themeColor="accent2" w:themeShade="BF"/>
    </w:rPr>
    <w:tblPr>
      <w:tblStyleRowBandSize w:val="1"/>
      <w:tblStyleColBandSize w:val="1"/>
      <w:tblBorders>
        <w:top w:val="single" w:sz="8" w:space="0" w:color="00B2A8" w:themeColor="accent2"/>
        <w:bottom w:val="single" w:sz="8" w:space="0" w:color="00B2A8" w:themeColor="accent2"/>
      </w:tblBorders>
    </w:tblPr>
    <w:tblStylePr w:type="firstRow">
      <w:pPr>
        <w:spacing w:before="0" w:after="0" w:line="240" w:lineRule="auto"/>
      </w:pPr>
      <w:rPr>
        <w:b/>
        <w:bCs/>
      </w:rPr>
      <w:tblPr/>
      <w:tcPr>
        <w:tcBorders>
          <w:top w:val="single" w:sz="8" w:space="0" w:color="00B2A8" w:themeColor="accent2"/>
          <w:left w:val="nil"/>
          <w:bottom w:val="single" w:sz="8" w:space="0" w:color="00B2A8" w:themeColor="accent2"/>
          <w:right w:val="nil"/>
          <w:insideH w:val="nil"/>
          <w:insideV w:val="nil"/>
        </w:tcBorders>
      </w:tcPr>
    </w:tblStylePr>
    <w:tblStylePr w:type="lastRow">
      <w:pPr>
        <w:spacing w:before="0" w:after="0" w:line="240" w:lineRule="auto"/>
      </w:pPr>
      <w:rPr>
        <w:b/>
        <w:bCs/>
      </w:rPr>
      <w:tblPr/>
      <w:tcPr>
        <w:tcBorders>
          <w:top w:val="single" w:sz="8" w:space="0" w:color="00B2A8" w:themeColor="accent2"/>
          <w:left w:val="nil"/>
          <w:bottom w:val="single" w:sz="8" w:space="0" w:color="00B2A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2" w:themeFillTint="3F"/>
      </w:tcPr>
    </w:tblStylePr>
    <w:tblStylePr w:type="band1Horz">
      <w:tblPr/>
      <w:tcPr>
        <w:tcBorders>
          <w:left w:val="nil"/>
          <w:right w:val="nil"/>
          <w:insideH w:val="nil"/>
          <w:insideV w:val="nil"/>
        </w:tcBorders>
        <w:shd w:val="clear" w:color="auto" w:fill="ACFFFA" w:themeFill="accent2" w:themeFillTint="3F"/>
      </w:tcPr>
    </w:tblStylePr>
  </w:style>
  <w:style w:type="table" w:styleId="LightShading-Accent3">
    <w:name w:val="Light Shading Accent 3"/>
    <w:basedOn w:val="TableNormal"/>
    <w:uiPriority w:val="60"/>
    <w:semiHidden/>
    <w:rsid w:val="0058629F"/>
    <w:rPr>
      <w:color w:val="99A400" w:themeColor="accent3" w:themeShade="BF"/>
    </w:rPr>
    <w:tblPr>
      <w:tblStyleRowBandSize w:val="1"/>
      <w:tblStyleColBandSize w:val="1"/>
      <w:tblBorders>
        <w:top w:val="single" w:sz="8" w:space="0" w:color="CEDC00" w:themeColor="accent3"/>
        <w:bottom w:val="single" w:sz="8" w:space="0" w:color="CEDC00" w:themeColor="accent3"/>
      </w:tblBorders>
    </w:tblPr>
    <w:tblStylePr w:type="fir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la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left w:val="nil"/>
          <w:right w:val="nil"/>
          <w:insideH w:val="nil"/>
          <w:insideV w:val="nil"/>
        </w:tcBorders>
        <w:shd w:val="clear" w:color="auto" w:fill="FAFFB7" w:themeFill="accent3" w:themeFillTint="3F"/>
      </w:tcPr>
    </w:tblStylePr>
  </w:style>
  <w:style w:type="table" w:styleId="LightShading-Accent4">
    <w:name w:val="Light Shading Accent 4"/>
    <w:basedOn w:val="TableNormal"/>
    <w:uiPriority w:val="60"/>
    <w:semiHidden/>
    <w:rsid w:val="0058629F"/>
    <w:rPr>
      <w:color w:val="262830" w:themeColor="accent4" w:themeShade="BF"/>
    </w:rPr>
    <w:tblPr>
      <w:tblStyleRowBandSize w:val="1"/>
      <w:tblStyleColBandSize w:val="1"/>
      <w:tblBorders>
        <w:top w:val="single" w:sz="8" w:space="0" w:color="333641" w:themeColor="accent4"/>
        <w:bottom w:val="single" w:sz="8" w:space="0" w:color="333641" w:themeColor="accent4"/>
      </w:tblBorders>
    </w:tblPr>
    <w:tblStylePr w:type="firstRow">
      <w:pPr>
        <w:spacing w:before="0" w:after="0" w:line="240" w:lineRule="auto"/>
      </w:pPr>
      <w:rPr>
        <w:b/>
        <w:bCs/>
      </w:rPr>
      <w:tblPr/>
      <w:tcPr>
        <w:tcBorders>
          <w:top w:val="single" w:sz="8" w:space="0" w:color="333641" w:themeColor="accent4"/>
          <w:left w:val="nil"/>
          <w:bottom w:val="single" w:sz="8" w:space="0" w:color="333641" w:themeColor="accent4"/>
          <w:right w:val="nil"/>
          <w:insideH w:val="nil"/>
          <w:insideV w:val="nil"/>
        </w:tcBorders>
      </w:tcPr>
    </w:tblStylePr>
    <w:tblStylePr w:type="lastRow">
      <w:pPr>
        <w:spacing w:before="0" w:after="0" w:line="240" w:lineRule="auto"/>
      </w:pPr>
      <w:rPr>
        <w:b/>
        <w:bCs/>
      </w:rPr>
      <w:tblPr/>
      <w:tcPr>
        <w:tcBorders>
          <w:top w:val="single" w:sz="8" w:space="0" w:color="333641" w:themeColor="accent4"/>
          <w:left w:val="nil"/>
          <w:bottom w:val="single" w:sz="8" w:space="0" w:color="33364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CAD4" w:themeFill="accent4" w:themeFillTint="3F"/>
      </w:tcPr>
    </w:tblStylePr>
    <w:tblStylePr w:type="band1Horz">
      <w:tblPr/>
      <w:tcPr>
        <w:tcBorders>
          <w:left w:val="nil"/>
          <w:right w:val="nil"/>
          <w:insideH w:val="nil"/>
          <w:insideV w:val="nil"/>
        </w:tcBorders>
        <w:shd w:val="clear" w:color="auto" w:fill="C8CAD4" w:themeFill="accent4" w:themeFillTint="3F"/>
      </w:tcPr>
    </w:tblStylePr>
  </w:style>
  <w:style w:type="table" w:styleId="LightShading-Accent5">
    <w:name w:val="Light Shading Accent 5"/>
    <w:basedOn w:val="TableNormal"/>
    <w:uiPriority w:val="60"/>
    <w:semiHidden/>
    <w:rsid w:val="0058629F"/>
    <w:rPr>
      <w:color w:val="FF9D18" w:themeColor="accent5" w:themeShade="BF"/>
    </w:rPr>
    <w:tblPr>
      <w:tblStyleRowBandSize w:val="1"/>
      <w:tblStyleColBandSize w:val="1"/>
      <w:tblBorders>
        <w:top w:val="single" w:sz="8" w:space="0" w:color="FFC576" w:themeColor="accent5"/>
        <w:bottom w:val="single" w:sz="8" w:space="0" w:color="FFC576" w:themeColor="accent5"/>
      </w:tblBorders>
    </w:tblPr>
    <w:tblStylePr w:type="firstRow">
      <w:pPr>
        <w:spacing w:before="0" w:after="0" w:line="240" w:lineRule="auto"/>
      </w:pPr>
      <w:rPr>
        <w:b/>
        <w:bCs/>
      </w:rPr>
      <w:tblPr/>
      <w:tcPr>
        <w:tcBorders>
          <w:top w:val="single" w:sz="8" w:space="0" w:color="FFC576" w:themeColor="accent5"/>
          <w:left w:val="nil"/>
          <w:bottom w:val="single" w:sz="8" w:space="0" w:color="FFC576" w:themeColor="accent5"/>
          <w:right w:val="nil"/>
          <w:insideH w:val="nil"/>
          <w:insideV w:val="nil"/>
        </w:tcBorders>
      </w:tcPr>
    </w:tblStylePr>
    <w:tblStylePr w:type="lastRow">
      <w:pPr>
        <w:spacing w:before="0" w:after="0" w:line="240" w:lineRule="auto"/>
      </w:pPr>
      <w:rPr>
        <w:b/>
        <w:bCs/>
      </w:rPr>
      <w:tblPr/>
      <w:tcPr>
        <w:tcBorders>
          <w:top w:val="single" w:sz="8" w:space="0" w:color="FFC576" w:themeColor="accent5"/>
          <w:left w:val="nil"/>
          <w:bottom w:val="single" w:sz="8" w:space="0" w:color="FFC57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0DD" w:themeFill="accent5" w:themeFillTint="3F"/>
      </w:tcPr>
    </w:tblStylePr>
    <w:tblStylePr w:type="band1Horz">
      <w:tblPr/>
      <w:tcPr>
        <w:tcBorders>
          <w:left w:val="nil"/>
          <w:right w:val="nil"/>
          <w:insideH w:val="nil"/>
          <w:insideV w:val="nil"/>
        </w:tcBorders>
        <w:shd w:val="clear" w:color="auto" w:fill="FFF0DD" w:themeFill="accent5" w:themeFillTint="3F"/>
      </w:tcPr>
    </w:tblStylePr>
  </w:style>
  <w:style w:type="table" w:styleId="LightShading-Accent6">
    <w:name w:val="Light Shading Accent 6"/>
    <w:basedOn w:val="TableNormal"/>
    <w:uiPriority w:val="60"/>
    <w:semiHidden/>
    <w:rsid w:val="0058629F"/>
    <w:rPr>
      <w:color w:val="00645E" w:themeColor="accent6" w:themeShade="BF"/>
    </w:rPr>
    <w:tblPr>
      <w:tblStyleRowBandSize w:val="1"/>
      <w:tblStyleColBandSize w:val="1"/>
      <w:tblBorders>
        <w:top w:val="single" w:sz="8" w:space="0" w:color="00867F" w:themeColor="accent6"/>
        <w:bottom w:val="single" w:sz="8" w:space="0" w:color="00867F" w:themeColor="accent6"/>
      </w:tblBorders>
    </w:tblPr>
    <w:tblStylePr w:type="firstRow">
      <w:pPr>
        <w:spacing w:before="0" w:after="0" w:line="240" w:lineRule="auto"/>
      </w:pPr>
      <w:rPr>
        <w:b/>
        <w:bCs/>
      </w:rPr>
      <w:tblPr/>
      <w:tcPr>
        <w:tcBorders>
          <w:top w:val="single" w:sz="8" w:space="0" w:color="00867F" w:themeColor="accent6"/>
          <w:left w:val="nil"/>
          <w:bottom w:val="single" w:sz="8" w:space="0" w:color="00867F" w:themeColor="accent6"/>
          <w:right w:val="nil"/>
          <w:insideH w:val="nil"/>
          <w:insideV w:val="nil"/>
        </w:tcBorders>
      </w:tcPr>
    </w:tblStylePr>
    <w:tblStylePr w:type="lastRow">
      <w:pPr>
        <w:spacing w:before="0" w:after="0" w:line="240" w:lineRule="auto"/>
      </w:pPr>
      <w:rPr>
        <w:b/>
        <w:bCs/>
      </w:rPr>
      <w:tblPr/>
      <w:tcPr>
        <w:tcBorders>
          <w:top w:val="single" w:sz="8" w:space="0" w:color="00867F" w:themeColor="accent6"/>
          <w:left w:val="nil"/>
          <w:bottom w:val="single" w:sz="8" w:space="0" w:color="0086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F9" w:themeFill="accent6" w:themeFillTint="3F"/>
      </w:tcPr>
    </w:tblStylePr>
    <w:tblStylePr w:type="band1Horz">
      <w:tblPr/>
      <w:tcPr>
        <w:tcBorders>
          <w:left w:val="nil"/>
          <w:right w:val="nil"/>
          <w:insideH w:val="nil"/>
          <w:insideV w:val="nil"/>
        </w:tcBorders>
        <w:shd w:val="clear" w:color="auto" w:fill="A2FFF9"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FFC476" w:themeColor="accent1" w:themeTint="99"/>
        </w:tcBorders>
      </w:tcPr>
    </w:tblStylePr>
    <w:tblStylePr w:type="lastRow">
      <w:rPr>
        <w:b/>
        <w:bCs/>
      </w:rPr>
      <w:tblPr/>
      <w:tcPr>
        <w:tcBorders>
          <w:top w:val="single" w:sz="4" w:space="0" w:color="FFC476" w:themeColor="accent1" w:themeTint="99"/>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37FFF3" w:themeColor="accent2" w:themeTint="99"/>
        </w:tcBorders>
      </w:tcPr>
    </w:tblStylePr>
    <w:tblStylePr w:type="lastRow">
      <w:rPr>
        <w:b/>
        <w:bCs/>
      </w:rPr>
      <w:tblPr/>
      <w:tcPr>
        <w:tcBorders>
          <w:top w:val="single" w:sz="4" w:space="0" w:color="37FFF3" w:themeColor="accent2" w:themeTint="99"/>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3FF51" w:themeColor="accent3" w:themeTint="99"/>
        </w:tcBorders>
      </w:tcPr>
    </w:tblStylePr>
    <w:tblStylePr w:type="lastRow">
      <w:rPr>
        <w:b/>
        <w:bCs/>
      </w:rPr>
      <w:tblPr/>
      <w:tcPr>
        <w:tcBorders>
          <w:top w:val="sing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7A8097" w:themeColor="accent4" w:themeTint="99"/>
        </w:tcBorders>
      </w:tcPr>
    </w:tblStylePr>
    <w:tblStylePr w:type="lastRow">
      <w:rPr>
        <w:b/>
        <w:bCs/>
      </w:rPr>
      <w:tblPr/>
      <w:tcPr>
        <w:tcBorders>
          <w:top w:val="single" w:sz="4" w:space="0" w:color="7A8097" w:themeColor="accent4" w:themeTint="99"/>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FFDCAC" w:themeColor="accent5" w:themeTint="99"/>
        </w:tcBorders>
      </w:tcPr>
    </w:tblStylePr>
    <w:tblStylePr w:type="lastRow">
      <w:rPr>
        <w:b/>
        <w:bCs/>
      </w:rPr>
      <w:tblPr/>
      <w:tcPr>
        <w:tcBorders>
          <w:top w:val="single" w:sz="4" w:space="0" w:color="FFDCAC" w:themeColor="accent5" w:themeTint="99"/>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1DFFF2" w:themeColor="accent6" w:themeTint="99"/>
        </w:tcBorders>
      </w:tcPr>
    </w:tblStylePr>
    <w:tblStylePr w:type="lastRow">
      <w:rPr>
        <w:b/>
        <w:bCs/>
      </w:rPr>
      <w:tblPr/>
      <w:tcPr>
        <w:tcBorders>
          <w:top w:val="single" w:sz="4" w:space="0" w:color="1DFFF2" w:themeColor="accent6" w:themeTint="99"/>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FFC476" w:themeColor="accent1" w:themeTint="99"/>
        <w:bottom w:val="single" w:sz="4" w:space="0" w:color="FFC476" w:themeColor="accent1" w:themeTint="99"/>
        <w:insideH w:val="single" w:sz="4" w:space="0" w:color="FFC47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37FFF3" w:themeColor="accent2" w:themeTint="99"/>
        <w:bottom w:val="single" w:sz="4" w:space="0" w:color="37FFF3" w:themeColor="accent2" w:themeTint="99"/>
        <w:insideH w:val="single" w:sz="4" w:space="0" w:color="37FFF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3FF51" w:themeColor="accent3" w:themeTint="99"/>
        <w:bottom w:val="single" w:sz="4" w:space="0" w:color="F3FF51" w:themeColor="accent3" w:themeTint="99"/>
        <w:insideH w:val="single" w:sz="4" w:space="0" w:color="F3FF5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7A8097" w:themeColor="accent4" w:themeTint="99"/>
        <w:bottom w:val="single" w:sz="4" w:space="0" w:color="7A8097" w:themeColor="accent4" w:themeTint="99"/>
        <w:insideH w:val="single" w:sz="4" w:space="0" w:color="7A809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FFDCAC" w:themeColor="accent5" w:themeTint="99"/>
        <w:bottom w:val="single" w:sz="4" w:space="0" w:color="FFDCAC" w:themeColor="accent5" w:themeTint="99"/>
        <w:insideH w:val="single" w:sz="4" w:space="0" w:color="FFDCA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1DFFF2" w:themeColor="accent6" w:themeTint="99"/>
        <w:bottom w:val="single" w:sz="4" w:space="0" w:color="1DFFF2" w:themeColor="accent6" w:themeTint="99"/>
        <w:insideH w:val="single" w:sz="4" w:space="0" w:color="1DFFF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FF9E1B" w:themeColor="accent1"/>
        <w:left w:val="single" w:sz="4" w:space="0" w:color="FF9E1B" w:themeColor="accent1"/>
        <w:bottom w:val="single" w:sz="4" w:space="0" w:color="FF9E1B" w:themeColor="accent1"/>
        <w:right w:val="single" w:sz="4" w:space="0" w:color="FF9E1B" w:themeColor="accent1"/>
      </w:tblBorders>
    </w:tblPr>
    <w:tblStylePr w:type="firstRow">
      <w:rPr>
        <w:b/>
        <w:bCs/>
        <w:color w:val="FFFFFF" w:themeColor="background1"/>
      </w:rPr>
      <w:tblPr/>
      <w:tcPr>
        <w:shd w:val="clear" w:color="auto" w:fill="FF9E1B" w:themeFill="accent1"/>
      </w:tcPr>
    </w:tblStylePr>
    <w:tblStylePr w:type="lastRow">
      <w:rPr>
        <w:b/>
        <w:bCs/>
      </w:rPr>
      <w:tblPr/>
      <w:tcPr>
        <w:tcBorders>
          <w:top w:val="double" w:sz="4" w:space="0" w:color="FF9E1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9E1B" w:themeColor="accent1"/>
          <w:right w:val="single" w:sz="4" w:space="0" w:color="FF9E1B" w:themeColor="accent1"/>
        </w:tcBorders>
      </w:tcPr>
    </w:tblStylePr>
    <w:tblStylePr w:type="band1Horz">
      <w:tblPr/>
      <w:tcPr>
        <w:tcBorders>
          <w:top w:val="single" w:sz="4" w:space="0" w:color="FF9E1B" w:themeColor="accent1"/>
          <w:bottom w:val="single" w:sz="4" w:space="0" w:color="FF9E1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9E1B" w:themeColor="accent1"/>
          <w:left w:val="nil"/>
        </w:tcBorders>
      </w:tcPr>
    </w:tblStylePr>
    <w:tblStylePr w:type="swCell">
      <w:tblPr/>
      <w:tcPr>
        <w:tcBorders>
          <w:top w:val="double" w:sz="4" w:space="0" w:color="FF9E1B"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00B2A8" w:themeColor="accent2"/>
        <w:left w:val="single" w:sz="4" w:space="0" w:color="00B2A8" w:themeColor="accent2"/>
        <w:bottom w:val="single" w:sz="4" w:space="0" w:color="00B2A8" w:themeColor="accent2"/>
        <w:right w:val="single" w:sz="4" w:space="0" w:color="00B2A8" w:themeColor="accent2"/>
      </w:tblBorders>
    </w:tblPr>
    <w:tblStylePr w:type="firstRow">
      <w:rPr>
        <w:b/>
        <w:bCs/>
        <w:color w:val="FFFFFF" w:themeColor="background1"/>
      </w:rPr>
      <w:tblPr/>
      <w:tcPr>
        <w:shd w:val="clear" w:color="auto" w:fill="00B2A8" w:themeFill="accent2"/>
      </w:tcPr>
    </w:tblStylePr>
    <w:tblStylePr w:type="lastRow">
      <w:rPr>
        <w:b/>
        <w:bCs/>
      </w:rPr>
      <w:tblPr/>
      <w:tcPr>
        <w:tcBorders>
          <w:top w:val="double" w:sz="4" w:space="0" w:color="00B2A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8" w:themeColor="accent2"/>
          <w:right w:val="single" w:sz="4" w:space="0" w:color="00B2A8" w:themeColor="accent2"/>
        </w:tcBorders>
      </w:tcPr>
    </w:tblStylePr>
    <w:tblStylePr w:type="band1Horz">
      <w:tblPr/>
      <w:tcPr>
        <w:tcBorders>
          <w:top w:val="single" w:sz="4" w:space="0" w:color="00B2A8" w:themeColor="accent2"/>
          <w:bottom w:val="single" w:sz="4" w:space="0" w:color="00B2A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8" w:themeColor="accent2"/>
          <w:left w:val="nil"/>
        </w:tcBorders>
      </w:tcPr>
    </w:tblStylePr>
    <w:tblStylePr w:type="swCell">
      <w:tblPr/>
      <w:tcPr>
        <w:tcBorders>
          <w:top w:val="double" w:sz="4" w:space="0" w:color="00B2A8"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CEDC00" w:themeColor="accent3"/>
        <w:left w:val="single" w:sz="4" w:space="0" w:color="CEDC00" w:themeColor="accent3"/>
        <w:bottom w:val="single" w:sz="4" w:space="0" w:color="CEDC00" w:themeColor="accent3"/>
        <w:right w:val="single" w:sz="4" w:space="0" w:color="CEDC00" w:themeColor="accent3"/>
      </w:tblBorders>
    </w:tblPr>
    <w:tblStylePr w:type="firstRow">
      <w:rPr>
        <w:b/>
        <w:bCs/>
        <w:color w:val="FFFFFF" w:themeColor="background1"/>
      </w:rPr>
      <w:tblPr/>
      <w:tcPr>
        <w:shd w:val="clear" w:color="auto" w:fill="CEDC00" w:themeFill="accent3"/>
      </w:tcPr>
    </w:tblStylePr>
    <w:tblStylePr w:type="lastRow">
      <w:rPr>
        <w:b/>
        <w:bCs/>
      </w:rPr>
      <w:tblPr/>
      <w:tcPr>
        <w:tcBorders>
          <w:top w:val="double" w:sz="4" w:space="0" w:color="CED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3"/>
          <w:right w:val="single" w:sz="4" w:space="0" w:color="CEDC00" w:themeColor="accent3"/>
        </w:tcBorders>
      </w:tcPr>
    </w:tblStylePr>
    <w:tblStylePr w:type="band1Horz">
      <w:tblPr/>
      <w:tcPr>
        <w:tcBorders>
          <w:top w:val="single" w:sz="4" w:space="0" w:color="CEDC00" w:themeColor="accent3"/>
          <w:bottom w:val="single" w:sz="4" w:space="0" w:color="CED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3"/>
          <w:left w:val="nil"/>
        </w:tcBorders>
      </w:tcPr>
    </w:tblStylePr>
    <w:tblStylePr w:type="swCell">
      <w:tblPr/>
      <w:tcPr>
        <w:tcBorders>
          <w:top w:val="double" w:sz="4" w:space="0" w:color="CEDC00"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333641" w:themeColor="accent4"/>
        <w:left w:val="single" w:sz="4" w:space="0" w:color="333641" w:themeColor="accent4"/>
        <w:bottom w:val="single" w:sz="4" w:space="0" w:color="333641" w:themeColor="accent4"/>
        <w:right w:val="single" w:sz="4" w:space="0" w:color="333641" w:themeColor="accent4"/>
      </w:tblBorders>
    </w:tblPr>
    <w:tblStylePr w:type="firstRow">
      <w:rPr>
        <w:b/>
        <w:bCs/>
        <w:color w:val="FFFFFF" w:themeColor="background1"/>
      </w:rPr>
      <w:tblPr/>
      <w:tcPr>
        <w:shd w:val="clear" w:color="auto" w:fill="333641" w:themeFill="accent4"/>
      </w:tcPr>
    </w:tblStylePr>
    <w:tblStylePr w:type="lastRow">
      <w:rPr>
        <w:b/>
        <w:bCs/>
      </w:rPr>
      <w:tblPr/>
      <w:tcPr>
        <w:tcBorders>
          <w:top w:val="double" w:sz="4" w:space="0" w:color="33364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641" w:themeColor="accent4"/>
          <w:right w:val="single" w:sz="4" w:space="0" w:color="333641" w:themeColor="accent4"/>
        </w:tcBorders>
      </w:tcPr>
    </w:tblStylePr>
    <w:tblStylePr w:type="band1Horz">
      <w:tblPr/>
      <w:tcPr>
        <w:tcBorders>
          <w:top w:val="single" w:sz="4" w:space="0" w:color="333641" w:themeColor="accent4"/>
          <w:bottom w:val="single" w:sz="4" w:space="0" w:color="3336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641" w:themeColor="accent4"/>
          <w:left w:val="nil"/>
        </w:tcBorders>
      </w:tcPr>
    </w:tblStylePr>
    <w:tblStylePr w:type="swCell">
      <w:tblPr/>
      <w:tcPr>
        <w:tcBorders>
          <w:top w:val="double" w:sz="4" w:space="0" w:color="333641"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FFC576" w:themeColor="accent5"/>
        <w:left w:val="single" w:sz="4" w:space="0" w:color="FFC576" w:themeColor="accent5"/>
        <w:bottom w:val="single" w:sz="4" w:space="0" w:color="FFC576" w:themeColor="accent5"/>
        <w:right w:val="single" w:sz="4" w:space="0" w:color="FFC576" w:themeColor="accent5"/>
      </w:tblBorders>
    </w:tblPr>
    <w:tblStylePr w:type="firstRow">
      <w:rPr>
        <w:b/>
        <w:bCs/>
        <w:color w:val="FFFFFF" w:themeColor="background1"/>
      </w:rPr>
      <w:tblPr/>
      <w:tcPr>
        <w:shd w:val="clear" w:color="auto" w:fill="FFC576" w:themeFill="accent5"/>
      </w:tcPr>
    </w:tblStylePr>
    <w:tblStylePr w:type="lastRow">
      <w:rPr>
        <w:b/>
        <w:bCs/>
      </w:rPr>
      <w:tblPr/>
      <w:tcPr>
        <w:tcBorders>
          <w:top w:val="double" w:sz="4" w:space="0" w:color="FFC57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576" w:themeColor="accent5"/>
          <w:right w:val="single" w:sz="4" w:space="0" w:color="FFC576" w:themeColor="accent5"/>
        </w:tcBorders>
      </w:tcPr>
    </w:tblStylePr>
    <w:tblStylePr w:type="band1Horz">
      <w:tblPr/>
      <w:tcPr>
        <w:tcBorders>
          <w:top w:val="single" w:sz="4" w:space="0" w:color="FFC576" w:themeColor="accent5"/>
          <w:bottom w:val="single" w:sz="4" w:space="0" w:color="FFC57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576" w:themeColor="accent5"/>
          <w:left w:val="nil"/>
        </w:tcBorders>
      </w:tcPr>
    </w:tblStylePr>
    <w:tblStylePr w:type="swCell">
      <w:tblPr/>
      <w:tcPr>
        <w:tcBorders>
          <w:top w:val="double" w:sz="4" w:space="0" w:color="FFC576"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00867F" w:themeColor="accent6"/>
        <w:left w:val="single" w:sz="4" w:space="0" w:color="00867F" w:themeColor="accent6"/>
        <w:bottom w:val="single" w:sz="4" w:space="0" w:color="00867F" w:themeColor="accent6"/>
        <w:right w:val="single" w:sz="4" w:space="0" w:color="00867F" w:themeColor="accent6"/>
      </w:tblBorders>
    </w:tblPr>
    <w:tblStylePr w:type="firstRow">
      <w:rPr>
        <w:b/>
        <w:bCs/>
        <w:color w:val="FFFFFF" w:themeColor="background1"/>
      </w:rPr>
      <w:tblPr/>
      <w:tcPr>
        <w:shd w:val="clear" w:color="auto" w:fill="00867F" w:themeFill="accent6"/>
      </w:tcPr>
    </w:tblStylePr>
    <w:tblStylePr w:type="lastRow">
      <w:rPr>
        <w:b/>
        <w:bCs/>
      </w:rPr>
      <w:tblPr/>
      <w:tcPr>
        <w:tcBorders>
          <w:top w:val="double" w:sz="4" w:space="0" w:color="0086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67F" w:themeColor="accent6"/>
          <w:right w:val="single" w:sz="4" w:space="0" w:color="00867F" w:themeColor="accent6"/>
        </w:tcBorders>
      </w:tcPr>
    </w:tblStylePr>
    <w:tblStylePr w:type="band1Horz">
      <w:tblPr/>
      <w:tcPr>
        <w:tcBorders>
          <w:top w:val="single" w:sz="4" w:space="0" w:color="00867F" w:themeColor="accent6"/>
          <w:bottom w:val="single" w:sz="4" w:space="0" w:color="0086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67F" w:themeColor="accent6"/>
          <w:left w:val="nil"/>
        </w:tcBorders>
      </w:tcPr>
    </w:tblStylePr>
    <w:tblStylePr w:type="swCell">
      <w:tblPr/>
      <w:tcPr>
        <w:tcBorders>
          <w:top w:val="double" w:sz="4" w:space="0" w:color="00867F"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FFC476" w:themeColor="accent1" w:themeTint="99"/>
        <w:left w:val="single" w:sz="4" w:space="0" w:color="FFC476" w:themeColor="accent1" w:themeTint="99"/>
        <w:bottom w:val="single" w:sz="4" w:space="0" w:color="FFC476" w:themeColor="accent1" w:themeTint="99"/>
        <w:right w:val="single" w:sz="4" w:space="0" w:color="FFC476" w:themeColor="accent1" w:themeTint="99"/>
        <w:insideH w:val="single" w:sz="4" w:space="0" w:color="FFC476" w:themeColor="accent1" w:themeTint="99"/>
      </w:tblBorders>
    </w:tblPr>
    <w:tblStylePr w:type="firstRow">
      <w:rPr>
        <w:b/>
        <w:bCs/>
        <w:color w:val="FFFFFF" w:themeColor="background1"/>
      </w:rPr>
      <w:tblPr/>
      <w:tcPr>
        <w:tcBorders>
          <w:top w:val="single" w:sz="4" w:space="0" w:color="FF9E1B" w:themeColor="accent1"/>
          <w:left w:val="single" w:sz="4" w:space="0" w:color="FF9E1B" w:themeColor="accent1"/>
          <w:bottom w:val="single" w:sz="4" w:space="0" w:color="FF9E1B" w:themeColor="accent1"/>
          <w:right w:val="single" w:sz="4" w:space="0" w:color="FF9E1B" w:themeColor="accent1"/>
          <w:insideH w:val="nil"/>
        </w:tcBorders>
        <w:shd w:val="clear" w:color="auto" w:fill="FF9E1B" w:themeFill="accent1"/>
      </w:tcPr>
    </w:tblStylePr>
    <w:tblStylePr w:type="lastRow">
      <w:rPr>
        <w:b/>
        <w:bCs/>
      </w:rPr>
      <w:tblPr/>
      <w:tcPr>
        <w:tcBorders>
          <w:top w:val="double" w:sz="4" w:space="0" w:color="FFC476" w:themeColor="accent1" w:themeTint="99"/>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37FFF3" w:themeColor="accent2" w:themeTint="99"/>
        <w:left w:val="single" w:sz="4" w:space="0" w:color="37FFF3" w:themeColor="accent2" w:themeTint="99"/>
        <w:bottom w:val="single" w:sz="4" w:space="0" w:color="37FFF3" w:themeColor="accent2" w:themeTint="99"/>
        <w:right w:val="single" w:sz="4" w:space="0" w:color="37FFF3" w:themeColor="accent2" w:themeTint="99"/>
        <w:insideH w:val="single" w:sz="4" w:space="0" w:color="37FFF3" w:themeColor="accent2" w:themeTint="99"/>
      </w:tblBorders>
    </w:tblPr>
    <w:tblStylePr w:type="firstRow">
      <w:rPr>
        <w:b/>
        <w:bCs/>
        <w:color w:val="FFFFFF" w:themeColor="background1"/>
      </w:rPr>
      <w:tblPr/>
      <w:tcPr>
        <w:tcBorders>
          <w:top w:val="single" w:sz="4" w:space="0" w:color="00B2A8" w:themeColor="accent2"/>
          <w:left w:val="single" w:sz="4" w:space="0" w:color="00B2A8" w:themeColor="accent2"/>
          <w:bottom w:val="single" w:sz="4" w:space="0" w:color="00B2A8" w:themeColor="accent2"/>
          <w:right w:val="single" w:sz="4" w:space="0" w:color="00B2A8" w:themeColor="accent2"/>
          <w:insideH w:val="nil"/>
        </w:tcBorders>
        <w:shd w:val="clear" w:color="auto" w:fill="00B2A8" w:themeFill="accent2"/>
      </w:tcPr>
    </w:tblStylePr>
    <w:tblStylePr w:type="lastRow">
      <w:rPr>
        <w:b/>
        <w:bCs/>
      </w:rPr>
      <w:tblPr/>
      <w:tcPr>
        <w:tcBorders>
          <w:top w:val="double" w:sz="4" w:space="0" w:color="37FFF3" w:themeColor="accent2" w:themeTint="99"/>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tcBorders>
        <w:shd w:val="clear" w:color="auto" w:fill="CEDC00" w:themeFill="accent3"/>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7A8097" w:themeColor="accent4" w:themeTint="99"/>
        <w:left w:val="single" w:sz="4" w:space="0" w:color="7A8097" w:themeColor="accent4" w:themeTint="99"/>
        <w:bottom w:val="single" w:sz="4" w:space="0" w:color="7A8097" w:themeColor="accent4" w:themeTint="99"/>
        <w:right w:val="single" w:sz="4" w:space="0" w:color="7A8097" w:themeColor="accent4" w:themeTint="99"/>
        <w:insideH w:val="single" w:sz="4" w:space="0" w:color="7A8097" w:themeColor="accent4" w:themeTint="99"/>
      </w:tblBorders>
    </w:tblPr>
    <w:tblStylePr w:type="firstRow">
      <w:rPr>
        <w:b/>
        <w:bCs/>
        <w:color w:val="FFFFFF" w:themeColor="background1"/>
      </w:rPr>
      <w:tblPr/>
      <w:tcPr>
        <w:tcBorders>
          <w:top w:val="single" w:sz="4" w:space="0" w:color="333641" w:themeColor="accent4"/>
          <w:left w:val="single" w:sz="4" w:space="0" w:color="333641" w:themeColor="accent4"/>
          <w:bottom w:val="single" w:sz="4" w:space="0" w:color="333641" w:themeColor="accent4"/>
          <w:right w:val="single" w:sz="4" w:space="0" w:color="333641" w:themeColor="accent4"/>
          <w:insideH w:val="nil"/>
        </w:tcBorders>
        <w:shd w:val="clear" w:color="auto" w:fill="333641" w:themeFill="accent4"/>
      </w:tcPr>
    </w:tblStylePr>
    <w:tblStylePr w:type="lastRow">
      <w:rPr>
        <w:b/>
        <w:bCs/>
      </w:rPr>
      <w:tblPr/>
      <w:tcPr>
        <w:tcBorders>
          <w:top w:val="double" w:sz="4" w:space="0" w:color="7A8097" w:themeColor="accent4" w:themeTint="99"/>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FDCAC" w:themeColor="accent5" w:themeTint="99"/>
        <w:left w:val="single" w:sz="4" w:space="0" w:color="FFDCAC" w:themeColor="accent5" w:themeTint="99"/>
        <w:bottom w:val="single" w:sz="4" w:space="0" w:color="FFDCAC" w:themeColor="accent5" w:themeTint="99"/>
        <w:right w:val="single" w:sz="4" w:space="0" w:color="FFDCAC" w:themeColor="accent5" w:themeTint="99"/>
        <w:insideH w:val="single" w:sz="4" w:space="0" w:color="FFDCAC" w:themeColor="accent5" w:themeTint="99"/>
      </w:tblBorders>
    </w:tblPr>
    <w:tblStylePr w:type="firstRow">
      <w:rPr>
        <w:b/>
        <w:bCs/>
        <w:color w:val="FFFFFF" w:themeColor="background1"/>
      </w:rPr>
      <w:tblPr/>
      <w:tcPr>
        <w:tcBorders>
          <w:top w:val="single" w:sz="4" w:space="0" w:color="FFC576" w:themeColor="accent5"/>
          <w:left w:val="single" w:sz="4" w:space="0" w:color="FFC576" w:themeColor="accent5"/>
          <w:bottom w:val="single" w:sz="4" w:space="0" w:color="FFC576" w:themeColor="accent5"/>
          <w:right w:val="single" w:sz="4" w:space="0" w:color="FFC576" w:themeColor="accent5"/>
          <w:insideH w:val="nil"/>
        </w:tcBorders>
        <w:shd w:val="clear" w:color="auto" w:fill="FFC576" w:themeFill="accent5"/>
      </w:tcPr>
    </w:tblStylePr>
    <w:tblStylePr w:type="lastRow">
      <w:rPr>
        <w:b/>
        <w:bCs/>
      </w:rPr>
      <w:tblPr/>
      <w:tcPr>
        <w:tcBorders>
          <w:top w:val="double" w:sz="4" w:space="0" w:color="FFDCAC" w:themeColor="accent5" w:themeTint="99"/>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1DFFF2" w:themeColor="accent6" w:themeTint="99"/>
        <w:left w:val="single" w:sz="4" w:space="0" w:color="1DFFF2" w:themeColor="accent6" w:themeTint="99"/>
        <w:bottom w:val="single" w:sz="4" w:space="0" w:color="1DFFF2" w:themeColor="accent6" w:themeTint="99"/>
        <w:right w:val="single" w:sz="4" w:space="0" w:color="1DFFF2" w:themeColor="accent6" w:themeTint="99"/>
        <w:insideH w:val="single" w:sz="4" w:space="0" w:color="1DFFF2" w:themeColor="accent6" w:themeTint="99"/>
      </w:tblBorders>
    </w:tblPr>
    <w:tblStylePr w:type="firstRow">
      <w:rPr>
        <w:b/>
        <w:bCs/>
        <w:color w:val="FFFFFF" w:themeColor="background1"/>
      </w:rPr>
      <w:tblPr/>
      <w:tcPr>
        <w:tcBorders>
          <w:top w:val="single" w:sz="4" w:space="0" w:color="00867F" w:themeColor="accent6"/>
          <w:left w:val="single" w:sz="4" w:space="0" w:color="00867F" w:themeColor="accent6"/>
          <w:bottom w:val="single" w:sz="4" w:space="0" w:color="00867F" w:themeColor="accent6"/>
          <w:right w:val="single" w:sz="4" w:space="0" w:color="00867F" w:themeColor="accent6"/>
          <w:insideH w:val="nil"/>
        </w:tcBorders>
        <w:shd w:val="clear" w:color="auto" w:fill="00867F" w:themeFill="accent6"/>
      </w:tcPr>
    </w:tblStylePr>
    <w:tblStylePr w:type="lastRow">
      <w:rPr>
        <w:b/>
        <w:bCs/>
      </w:rPr>
      <w:tblPr/>
      <w:tcPr>
        <w:tcBorders>
          <w:top w:val="double" w:sz="4" w:space="0" w:color="1DFFF2" w:themeColor="accent6" w:themeTint="99"/>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FF9E1B" w:themeColor="accent1"/>
        <w:left w:val="single" w:sz="24" w:space="0" w:color="FF9E1B" w:themeColor="accent1"/>
        <w:bottom w:val="single" w:sz="24" w:space="0" w:color="FF9E1B" w:themeColor="accent1"/>
        <w:right w:val="single" w:sz="24" w:space="0" w:color="FF9E1B" w:themeColor="accent1"/>
      </w:tblBorders>
    </w:tblPr>
    <w:tcPr>
      <w:shd w:val="clear" w:color="auto" w:fill="FF9E1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00B2A8" w:themeColor="accent2"/>
        <w:left w:val="single" w:sz="24" w:space="0" w:color="00B2A8" w:themeColor="accent2"/>
        <w:bottom w:val="single" w:sz="24" w:space="0" w:color="00B2A8" w:themeColor="accent2"/>
        <w:right w:val="single" w:sz="24" w:space="0" w:color="00B2A8" w:themeColor="accent2"/>
      </w:tblBorders>
    </w:tblPr>
    <w:tcPr>
      <w:shd w:val="clear" w:color="auto" w:fill="00B2A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CEDC00" w:themeColor="accent3"/>
        <w:left w:val="single" w:sz="24" w:space="0" w:color="CEDC00" w:themeColor="accent3"/>
        <w:bottom w:val="single" w:sz="24" w:space="0" w:color="CEDC00" w:themeColor="accent3"/>
        <w:right w:val="single" w:sz="24" w:space="0" w:color="CEDC00" w:themeColor="accent3"/>
      </w:tblBorders>
    </w:tblPr>
    <w:tcPr>
      <w:shd w:val="clear" w:color="auto" w:fill="CEDC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333641" w:themeColor="accent4"/>
        <w:left w:val="single" w:sz="24" w:space="0" w:color="333641" w:themeColor="accent4"/>
        <w:bottom w:val="single" w:sz="24" w:space="0" w:color="333641" w:themeColor="accent4"/>
        <w:right w:val="single" w:sz="24" w:space="0" w:color="333641" w:themeColor="accent4"/>
      </w:tblBorders>
    </w:tblPr>
    <w:tcPr>
      <w:shd w:val="clear" w:color="auto" w:fill="33364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FFC576" w:themeColor="accent5"/>
        <w:left w:val="single" w:sz="24" w:space="0" w:color="FFC576" w:themeColor="accent5"/>
        <w:bottom w:val="single" w:sz="24" w:space="0" w:color="FFC576" w:themeColor="accent5"/>
        <w:right w:val="single" w:sz="24" w:space="0" w:color="FFC576" w:themeColor="accent5"/>
      </w:tblBorders>
    </w:tblPr>
    <w:tcPr>
      <w:shd w:val="clear" w:color="auto" w:fill="FFC57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00867F" w:themeColor="accent6"/>
        <w:left w:val="single" w:sz="24" w:space="0" w:color="00867F" w:themeColor="accent6"/>
        <w:bottom w:val="single" w:sz="24" w:space="0" w:color="00867F" w:themeColor="accent6"/>
        <w:right w:val="single" w:sz="24" w:space="0" w:color="00867F" w:themeColor="accent6"/>
      </w:tblBorders>
    </w:tblPr>
    <w:tcPr>
      <w:shd w:val="clear" w:color="auto" w:fill="00867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D37800" w:themeColor="accent1" w:themeShade="BF"/>
    </w:rPr>
    <w:tblPr>
      <w:tblStyleRowBandSize w:val="1"/>
      <w:tblStyleColBandSize w:val="1"/>
      <w:tblBorders>
        <w:top w:val="single" w:sz="4" w:space="0" w:color="FF9E1B" w:themeColor="accent1"/>
        <w:bottom w:val="single" w:sz="4" w:space="0" w:color="FF9E1B" w:themeColor="accent1"/>
      </w:tblBorders>
    </w:tblPr>
    <w:tblStylePr w:type="firstRow">
      <w:rPr>
        <w:b/>
        <w:bCs/>
      </w:rPr>
      <w:tblPr/>
      <w:tcPr>
        <w:tcBorders>
          <w:bottom w:val="single" w:sz="4" w:space="0" w:color="FF9E1B" w:themeColor="accent1"/>
        </w:tcBorders>
      </w:tcPr>
    </w:tblStylePr>
    <w:tblStylePr w:type="lastRow">
      <w:rPr>
        <w:b/>
        <w:bCs/>
      </w:rPr>
      <w:tblPr/>
      <w:tcPr>
        <w:tcBorders>
          <w:top w:val="double" w:sz="4" w:space="0" w:color="FF9E1B" w:themeColor="accent1"/>
        </w:tcBorders>
      </w:tcPr>
    </w:tblStylePr>
    <w:tblStylePr w:type="firstCol">
      <w:rPr>
        <w:b/>
        <w:bCs/>
      </w:rPr>
    </w:tblStylePr>
    <w:tblStylePr w:type="lastCol">
      <w:rPr>
        <w:b/>
        <w:bCs/>
      </w:rPr>
    </w:tblStylePr>
    <w:tblStylePr w:type="band1Vert">
      <w:tblPr/>
      <w:tcPr>
        <w:shd w:val="clear" w:color="auto" w:fill="FFEBD1" w:themeFill="accent1" w:themeFillTint="33"/>
      </w:tcPr>
    </w:tblStylePr>
    <w:tblStylePr w:type="band1Horz">
      <w:tblPr/>
      <w:tcPr>
        <w:shd w:val="clear" w:color="auto" w:fill="FFEBD1" w:themeFill="accent1" w:themeFillTint="33"/>
      </w:tcPr>
    </w:tblStylePr>
  </w:style>
  <w:style w:type="table" w:styleId="ListTable6Colorful-Accent2">
    <w:name w:val="List Table 6 Colorful Accent 2"/>
    <w:basedOn w:val="TableNormal"/>
    <w:uiPriority w:val="51"/>
    <w:semiHidden/>
    <w:rsid w:val="0058629F"/>
    <w:rPr>
      <w:color w:val="00857D" w:themeColor="accent2" w:themeShade="BF"/>
    </w:rPr>
    <w:tblPr>
      <w:tblStyleRowBandSize w:val="1"/>
      <w:tblStyleColBandSize w:val="1"/>
      <w:tblBorders>
        <w:top w:val="single" w:sz="4" w:space="0" w:color="00B2A8" w:themeColor="accent2"/>
        <w:bottom w:val="single" w:sz="4" w:space="0" w:color="00B2A8" w:themeColor="accent2"/>
      </w:tblBorders>
    </w:tblPr>
    <w:tblStylePr w:type="firstRow">
      <w:rPr>
        <w:b/>
        <w:bCs/>
      </w:rPr>
      <w:tblPr/>
      <w:tcPr>
        <w:tcBorders>
          <w:bottom w:val="single" w:sz="4" w:space="0" w:color="00B2A8" w:themeColor="accent2"/>
        </w:tcBorders>
      </w:tcPr>
    </w:tblStylePr>
    <w:tblStylePr w:type="lastRow">
      <w:rPr>
        <w:b/>
        <w:bCs/>
      </w:rPr>
      <w:tblPr/>
      <w:tcPr>
        <w:tcBorders>
          <w:top w:val="double" w:sz="4" w:space="0" w:color="00B2A8" w:themeColor="accent2"/>
        </w:tcBorders>
      </w:tcPr>
    </w:tblStylePr>
    <w:tblStylePr w:type="firstCol">
      <w:rPr>
        <w:b/>
        <w:bCs/>
      </w:rPr>
    </w:tblStylePr>
    <w:tblStylePr w:type="lastCol">
      <w:rPr>
        <w:b/>
        <w:bCs/>
      </w:rPr>
    </w:tblStylePr>
    <w:tblStylePr w:type="band1Vert">
      <w:tblPr/>
      <w:tcPr>
        <w:shd w:val="clear" w:color="auto" w:fill="BCFFFB" w:themeFill="accent2" w:themeFillTint="33"/>
      </w:tcPr>
    </w:tblStylePr>
    <w:tblStylePr w:type="band1Horz">
      <w:tblPr/>
      <w:tcPr>
        <w:shd w:val="clear" w:color="auto" w:fill="BCFFFB" w:themeFill="accent2" w:themeFillTint="33"/>
      </w:tcPr>
    </w:tblStylePr>
  </w:style>
  <w:style w:type="table" w:styleId="ListTable6Colorful-Accent3">
    <w:name w:val="List Table 6 Colorful Accent 3"/>
    <w:basedOn w:val="TableNormal"/>
    <w:uiPriority w:val="51"/>
    <w:semiHidden/>
    <w:rsid w:val="0058629F"/>
    <w:rPr>
      <w:color w:val="99A400" w:themeColor="accent3" w:themeShade="BF"/>
    </w:rPr>
    <w:tblPr>
      <w:tblStyleRowBandSize w:val="1"/>
      <w:tblStyleColBandSize w:val="1"/>
      <w:tblBorders>
        <w:top w:val="single" w:sz="4" w:space="0" w:color="CEDC00" w:themeColor="accent3"/>
        <w:bottom w:val="single" w:sz="4" w:space="0" w:color="CEDC00" w:themeColor="accent3"/>
      </w:tblBorders>
    </w:tblPr>
    <w:tblStylePr w:type="firstRow">
      <w:rPr>
        <w:b/>
        <w:bCs/>
      </w:rPr>
      <w:tblPr/>
      <w:tcPr>
        <w:tcBorders>
          <w:bottom w:val="single" w:sz="4" w:space="0" w:color="CEDC00" w:themeColor="accent3"/>
        </w:tcBorders>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6Colorful-Accent4">
    <w:name w:val="List Table 6 Colorful Accent 4"/>
    <w:basedOn w:val="TableNormal"/>
    <w:uiPriority w:val="51"/>
    <w:semiHidden/>
    <w:rsid w:val="0058629F"/>
    <w:rPr>
      <w:color w:val="262830" w:themeColor="accent4" w:themeShade="BF"/>
    </w:rPr>
    <w:tblPr>
      <w:tblStyleRowBandSize w:val="1"/>
      <w:tblStyleColBandSize w:val="1"/>
      <w:tblBorders>
        <w:top w:val="single" w:sz="4" w:space="0" w:color="333641" w:themeColor="accent4"/>
        <w:bottom w:val="single" w:sz="4" w:space="0" w:color="333641" w:themeColor="accent4"/>
      </w:tblBorders>
    </w:tblPr>
    <w:tblStylePr w:type="firstRow">
      <w:rPr>
        <w:b/>
        <w:bCs/>
      </w:rPr>
      <w:tblPr/>
      <w:tcPr>
        <w:tcBorders>
          <w:bottom w:val="single" w:sz="4" w:space="0" w:color="333641" w:themeColor="accent4"/>
        </w:tcBorders>
      </w:tcPr>
    </w:tblStylePr>
    <w:tblStylePr w:type="lastRow">
      <w:rPr>
        <w:b/>
        <w:bCs/>
      </w:rPr>
      <w:tblPr/>
      <w:tcPr>
        <w:tcBorders>
          <w:top w:val="double" w:sz="4" w:space="0" w:color="333641" w:themeColor="accent4"/>
        </w:tcBorders>
      </w:tcPr>
    </w:tblStylePr>
    <w:tblStylePr w:type="firstCol">
      <w:rPr>
        <w:b/>
        <w:bCs/>
      </w:rPr>
    </w:tblStylePr>
    <w:tblStylePr w:type="lastCol">
      <w:rPr>
        <w:b/>
        <w:bCs/>
      </w:rPr>
    </w:tblStylePr>
    <w:tblStylePr w:type="band1Vert">
      <w:tblPr/>
      <w:tcPr>
        <w:shd w:val="clear" w:color="auto" w:fill="D2D4DC" w:themeFill="accent4" w:themeFillTint="33"/>
      </w:tcPr>
    </w:tblStylePr>
    <w:tblStylePr w:type="band1Horz">
      <w:tblPr/>
      <w:tcPr>
        <w:shd w:val="clear" w:color="auto" w:fill="D2D4DC" w:themeFill="accent4" w:themeFillTint="33"/>
      </w:tcPr>
    </w:tblStylePr>
  </w:style>
  <w:style w:type="table" w:styleId="ListTable6Colorful-Accent5">
    <w:name w:val="List Table 6 Colorful Accent 5"/>
    <w:basedOn w:val="TableNormal"/>
    <w:uiPriority w:val="51"/>
    <w:semiHidden/>
    <w:rsid w:val="0058629F"/>
    <w:rPr>
      <w:color w:val="FF9D18" w:themeColor="accent5" w:themeShade="BF"/>
    </w:rPr>
    <w:tblPr>
      <w:tblStyleRowBandSize w:val="1"/>
      <w:tblStyleColBandSize w:val="1"/>
      <w:tblBorders>
        <w:top w:val="single" w:sz="4" w:space="0" w:color="FFC576" w:themeColor="accent5"/>
        <w:bottom w:val="single" w:sz="4" w:space="0" w:color="FFC576" w:themeColor="accent5"/>
      </w:tblBorders>
    </w:tblPr>
    <w:tblStylePr w:type="firstRow">
      <w:rPr>
        <w:b/>
        <w:bCs/>
      </w:rPr>
      <w:tblPr/>
      <w:tcPr>
        <w:tcBorders>
          <w:bottom w:val="single" w:sz="4" w:space="0" w:color="FFC576" w:themeColor="accent5"/>
        </w:tcBorders>
      </w:tcPr>
    </w:tblStylePr>
    <w:tblStylePr w:type="lastRow">
      <w:rPr>
        <w:b/>
        <w:bCs/>
      </w:rPr>
      <w:tblPr/>
      <w:tcPr>
        <w:tcBorders>
          <w:top w:val="double" w:sz="4" w:space="0" w:color="FFC576" w:themeColor="accent5"/>
        </w:tcBorders>
      </w:tcPr>
    </w:tblStylePr>
    <w:tblStylePr w:type="firstCol">
      <w:rPr>
        <w:b/>
        <w:bCs/>
      </w:rPr>
    </w:tblStylePr>
    <w:tblStylePr w:type="lastCol">
      <w:rPr>
        <w:b/>
        <w:bCs/>
      </w:rPr>
    </w:tblStylePr>
    <w:tblStylePr w:type="band1Vert">
      <w:tblPr/>
      <w:tcPr>
        <w:shd w:val="clear" w:color="auto" w:fill="FFF3E3" w:themeFill="accent5" w:themeFillTint="33"/>
      </w:tcPr>
    </w:tblStylePr>
    <w:tblStylePr w:type="band1Horz">
      <w:tblPr/>
      <w:tcPr>
        <w:shd w:val="clear" w:color="auto" w:fill="FFF3E3" w:themeFill="accent5" w:themeFillTint="33"/>
      </w:tcPr>
    </w:tblStylePr>
  </w:style>
  <w:style w:type="table" w:styleId="ListTable6Colorful-Accent6">
    <w:name w:val="List Table 6 Colorful Accent 6"/>
    <w:basedOn w:val="TableNormal"/>
    <w:uiPriority w:val="51"/>
    <w:semiHidden/>
    <w:rsid w:val="0058629F"/>
    <w:rPr>
      <w:color w:val="00645E" w:themeColor="accent6" w:themeShade="BF"/>
    </w:rPr>
    <w:tblPr>
      <w:tblStyleRowBandSize w:val="1"/>
      <w:tblStyleColBandSize w:val="1"/>
      <w:tblBorders>
        <w:top w:val="single" w:sz="4" w:space="0" w:color="00867F" w:themeColor="accent6"/>
        <w:bottom w:val="single" w:sz="4" w:space="0" w:color="00867F" w:themeColor="accent6"/>
      </w:tblBorders>
    </w:tblPr>
    <w:tblStylePr w:type="firstRow">
      <w:rPr>
        <w:b/>
        <w:bCs/>
      </w:rPr>
      <w:tblPr/>
      <w:tcPr>
        <w:tcBorders>
          <w:bottom w:val="single" w:sz="4" w:space="0" w:color="00867F" w:themeColor="accent6"/>
        </w:tcBorders>
      </w:tcPr>
    </w:tblStylePr>
    <w:tblStylePr w:type="lastRow">
      <w:rPr>
        <w:b/>
        <w:bCs/>
      </w:rPr>
      <w:tblPr/>
      <w:tcPr>
        <w:tcBorders>
          <w:top w:val="double" w:sz="4" w:space="0" w:color="00867F" w:themeColor="accent6"/>
        </w:tcBorders>
      </w:tcPr>
    </w:tblStylePr>
    <w:tblStylePr w:type="firstCol">
      <w:rPr>
        <w:b/>
        <w:bCs/>
      </w:rPr>
    </w:tblStylePr>
    <w:tblStylePr w:type="lastCol">
      <w:rPr>
        <w:b/>
        <w:bCs/>
      </w:rPr>
    </w:tblStylePr>
    <w:tblStylePr w:type="band1Vert">
      <w:tblPr/>
      <w:tcPr>
        <w:shd w:val="clear" w:color="auto" w:fill="B3FFFA" w:themeFill="accent6" w:themeFillTint="33"/>
      </w:tcPr>
    </w:tblStylePr>
    <w:tblStylePr w:type="band1Horz">
      <w:tblPr/>
      <w:tcPr>
        <w:shd w:val="clear" w:color="auto" w:fill="B3FFFA"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D378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9E1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9E1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9E1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9E1B" w:themeColor="accent1"/>
        </w:tcBorders>
        <w:shd w:val="clear" w:color="auto" w:fill="FFFFFF" w:themeFill="background1"/>
      </w:tcPr>
    </w:tblStylePr>
    <w:tblStylePr w:type="band1Vert">
      <w:tblPr/>
      <w:tcPr>
        <w:shd w:val="clear" w:color="auto" w:fill="FFEBD1" w:themeFill="accent1" w:themeFillTint="33"/>
      </w:tcPr>
    </w:tblStylePr>
    <w:tblStylePr w:type="band1Horz">
      <w:tblPr/>
      <w:tcPr>
        <w:shd w:val="clear" w:color="auto" w:fill="FFEBD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00857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8" w:themeColor="accent2"/>
        </w:tcBorders>
        <w:shd w:val="clear" w:color="auto" w:fill="FFFFFF" w:themeFill="background1"/>
      </w:tcPr>
    </w:tblStylePr>
    <w:tblStylePr w:type="band1Vert">
      <w:tblPr/>
      <w:tcPr>
        <w:shd w:val="clear" w:color="auto" w:fill="BCFFFB" w:themeFill="accent2" w:themeFillTint="33"/>
      </w:tcPr>
    </w:tblStylePr>
    <w:tblStylePr w:type="band1Horz">
      <w:tblPr/>
      <w:tcPr>
        <w:shd w:val="clear" w:color="auto" w:fill="BCFFF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99A4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DC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DC00" w:themeColor="accent3"/>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26283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64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64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64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641" w:themeColor="accent4"/>
        </w:tcBorders>
        <w:shd w:val="clear" w:color="auto" w:fill="FFFFFF" w:themeFill="background1"/>
      </w:tcPr>
    </w:tblStylePr>
    <w:tblStylePr w:type="band1Vert">
      <w:tblPr/>
      <w:tcPr>
        <w:shd w:val="clear" w:color="auto" w:fill="D2D4DC" w:themeFill="accent4" w:themeFillTint="33"/>
      </w:tcPr>
    </w:tblStylePr>
    <w:tblStylePr w:type="band1Horz">
      <w:tblPr/>
      <w:tcPr>
        <w:shd w:val="clear" w:color="auto" w:fill="D2D4D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FF9D1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57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57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57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576" w:themeColor="accent5"/>
        </w:tcBorders>
        <w:shd w:val="clear" w:color="auto" w:fill="FFFFFF" w:themeFill="background1"/>
      </w:tcPr>
    </w:tblStylePr>
    <w:tblStylePr w:type="band1Vert">
      <w:tblPr/>
      <w:tcPr>
        <w:shd w:val="clear" w:color="auto" w:fill="FFF3E3" w:themeFill="accent5" w:themeFillTint="33"/>
      </w:tcPr>
    </w:tblStylePr>
    <w:tblStylePr w:type="band1Horz">
      <w:tblPr/>
      <w:tcPr>
        <w:shd w:val="clear" w:color="auto" w:fill="FFF3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00645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867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867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867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867F" w:themeColor="accent6"/>
        </w:tcBorders>
        <w:shd w:val="clear" w:color="auto" w:fill="FFFFFF" w:themeFill="background1"/>
      </w:tcPr>
    </w:tblStylePr>
    <w:tblStylePr w:type="band1Vert">
      <w:tblPr/>
      <w:tcPr>
        <w:shd w:val="clear" w:color="auto" w:fill="B3FFFA" w:themeFill="accent6" w:themeFillTint="33"/>
      </w:tcPr>
    </w:tblStylePr>
    <w:tblStylePr w:type="band1Horz">
      <w:tblPr/>
      <w:tcPr>
        <w:shd w:val="clear" w:color="auto" w:fill="B3FFF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FFB554" w:themeColor="accent1" w:themeTint="BF"/>
        <w:left w:val="single" w:sz="8" w:space="0" w:color="FFB554" w:themeColor="accent1" w:themeTint="BF"/>
        <w:bottom w:val="single" w:sz="8" w:space="0" w:color="FFB554" w:themeColor="accent1" w:themeTint="BF"/>
        <w:right w:val="single" w:sz="8" w:space="0" w:color="FFB554" w:themeColor="accent1" w:themeTint="BF"/>
        <w:insideH w:val="single" w:sz="8" w:space="0" w:color="FFB554" w:themeColor="accent1" w:themeTint="BF"/>
        <w:insideV w:val="single" w:sz="8" w:space="0" w:color="FFB554" w:themeColor="accent1" w:themeTint="BF"/>
      </w:tblBorders>
    </w:tblPr>
    <w:tcPr>
      <w:shd w:val="clear" w:color="auto" w:fill="FFE6C6" w:themeFill="accent1" w:themeFillTint="3F"/>
    </w:tcPr>
    <w:tblStylePr w:type="firstRow">
      <w:rPr>
        <w:b/>
        <w:bCs/>
      </w:rPr>
    </w:tblStylePr>
    <w:tblStylePr w:type="lastRow">
      <w:rPr>
        <w:b/>
        <w:bCs/>
      </w:rPr>
      <w:tblPr/>
      <w:tcPr>
        <w:tcBorders>
          <w:top w:val="single" w:sz="18" w:space="0" w:color="FFB554" w:themeColor="accent1" w:themeTint="BF"/>
        </w:tcBorders>
      </w:tcPr>
    </w:tblStylePr>
    <w:tblStylePr w:type="firstCol">
      <w:rPr>
        <w:b/>
        <w:bCs/>
      </w:rPr>
    </w:tblStylePr>
    <w:tblStylePr w:type="lastCol">
      <w:rPr>
        <w:b/>
        <w:bCs/>
      </w:rPr>
    </w:tblStylePr>
    <w:tblStylePr w:type="band1Vert">
      <w:tblPr/>
      <w:tcPr>
        <w:shd w:val="clear" w:color="auto" w:fill="FFCE8D" w:themeFill="accent1" w:themeFillTint="7F"/>
      </w:tcPr>
    </w:tblStylePr>
    <w:tblStylePr w:type="band1Horz">
      <w:tblPr/>
      <w:tcPr>
        <w:shd w:val="clear" w:color="auto" w:fill="FFCE8D"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06FFF0" w:themeColor="accent2" w:themeTint="BF"/>
        <w:left w:val="single" w:sz="8" w:space="0" w:color="06FFF0" w:themeColor="accent2" w:themeTint="BF"/>
        <w:bottom w:val="single" w:sz="8" w:space="0" w:color="06FFF0" w:themeColor="accent2" w:themeTint="BF"/>
        <w:right w:val="single" w:sz="8" w:space="0" w:color="06FFF0" w:themeColor="accent2" w:themeTint="BF"/>
        <w:insideH w:val="single" w:sz="8" w:space="0" w:color="06FFF0" w:themeColor="accent2" w:themeTint="BF"/>
        <w:insideV w:val="single" w:sz="8" w:space="0" w:color="06FFF0" w:themeColor="accent2" w:themeTint="BF"/>
      </w:tblBorders>
    </w:tblPr>
    <w:tcPr>
      <w:shd w:val="clear" w:color="auto" w:fill="ACFFFA" w:themeFill="accent2" w:themeFillTint="3F"/>
    </w:tcPr>
    <w:tblStylePr w:type="firstRow">
      <w:rPr>
        <w:b/>
        <w:bCs/>
      </w:rPr>
    </w:tblStylePr>
    <w:tblStylePr w:type="lastRow">
      <w:rPr>
        <w:b/>
        <w:bCs/>
      </w:rPr>
      <w:tblPr/>
      <w:tcPr>
        <w:tcBorders>
          <w:top w:val="single" w:sz="18" w:space="0" w:color="06FFF0" w:themeColor="accent2" w:themeTint="BF"/>
        </w:tcBorders>
      </w:tcPr>
    </w:tblStylePr>
    <w:tblStylePr w:type="firstCol">
      <w:rPr>
        <w:b/>
        <w:bCs/>
      </w:rPr>
    </w:tblStylePr>
    <w:tblStylePr w:type="lastCol">
      <w:rPr>
        <w:b/>
        <w:bCs/>
      </w:rPr>
    </w:tblStylePr>
    <w:tblStylePr w:type="band1Vert">
      <w:tblPr/>
      <w:tcPr>
        <w:shd w:val="clear" w:color="auto" w:fill="59FFF5" w:themeFill="accent2" w:themeFillTint="7F"/>
      </w:tcPr>
    </w:tblStylePr>
    <w:tblStylePr w:type="band1Horz">
      <w:tblPr/>
      <w:tcPr>
        <w:shd w:val="clear" w:color="auto" w:fill="59FFF5"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insideV w:val="single" w:sz="8" w:space="0" w:color="F0FF25" w:themeColor="accent3" w:themeTint="BF"/>
      </w:tblBorders>
    </w:tblPr>
    <w:tcPr>
      <w:shd w:val="clear" w:color="auto" w:fill="FAFFB7" w:themeFill="accent3" w:themeFillTint="3F"/>
    </w:tcPr>
    <w:tblStylePr w:type="firstRow">
      <w:rPr>
        <w:b/>
        <w:bCs/>
      </w:rPr>
    </w:tblStylePr>
    <w:tblStylePr w:type="lastRow">
      <w:rPr>
        <w:b/>
        <w:bCs/>
      </w:rPr>
      <w:tblPr/>
      <w:tcPr>
        <w:tcBorders>
          <w:top w:val="single" w:sz="18" w:space="0" w:color="F0FF25" w:themeColor="accent3" w:themeTint="BF"/>
        </w:tcBorders>
      </w:tcPr>
    </w:tblStylePr>
    <w:tblStylePr w:type="firstCol">
      <w:rPr>
        <w:b/>
        <w:bCs/>
      </w:rPr>
    </w:tblStylePr>
    <w:tblStylePr w:type="lastCol">
      <w:rPr>
        <w:b/>
        <w:bCs/>
      </w:r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5E6378" w:themeColor="accent4" w:themeTint="BF"/>
        <w:left w:val="single" w:sz="8" w:space="0" w:color="5E6378" w:themeColor="accent4" w:themeTint="BF"/>
        <w:bottom w:val="single" w:sz="8" w:space="0" w:color="5E6378" w:themeColor="accent4" w:themeTint="BF"/>
        <w:right w:val="single" w:sz="8" w:space="0" w:color="5E6378" w:themeColor="accent4" w:themeTint="BF"/>
        <w:insideH w:val="single" w:sz="8" w:space="0" w:color="5E6378" w:themeColor="accent4" w:themeTint="BF"/>
        <w:insideV w:val="single" w:sz="8" w:space="0" w:color="5E6378" w:themeColor="accent4" w:themeTint="BF"/>
      </w:tblBorders>
    </w:tblPr>
    <w:tcPr>
      <w:shd w:val="clear" w:color="auto" w:fill="C8CAD4" w:themeFill="accent4" w:themeFillTint="3F"/>
    </w:tcPr>
    <w:tblStylePr w:type="firstRow">
      <w:rPr>
        <w:b/>
        <w:bCs/>
      </w:rPr>
    </w:tblStylePr>
    <w:tblStylePr w:type="lastRow">
      <w:rPr>
        <w:b/>
        <w:bCs/>
      </w:rPr>
      <w:tblPr/>
      <w:tcPr>
        <w:tcBorders>
          <w:top w:val="single" w:sz="18" w:space="0" w:color="5E6378" w:themeColor="accent4" w:themeTint="BF"/>
        </w:tcBorders>
      </w:tcPr>
    </w:tblStylePr>
    <w:tblStylePr w:type="firstCol">
      <w:rPr>
        <w:b/>
        <w:bCs/>
      </w:rPr>
    </w:tblStylePr>
    <w:tblStylePr w:type="lastCol">
      <w:rPr>
        <w:b/>
        <w:bCs/>
      </w:rPr>
    </w:tblStylePr>
    <w:tblStylePr w:type="band1Vert">
      <w:tblPr/>
      <w:tcPr>
        <w:shd w:val="clear" w:color="auto" w:fill="9196A8" w:themeFill="accent4" w:themeFillTint="7F"/>
      </w:tcPr>
    </w:tblStylePr>
    <w:tblStylePr w:type="band1Horz">
      <w:tblPr/>
      <w:tcPr>
        <w:shd w:val="clear" w:color="auto" w:fill="9196A8"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FD398" w:themeColor="accent5" w:themeTint="BF"/>
        <w:left w:val="single" w:sz="8" w:space="0" w:color="FFD398" w:themeColor="accent5" w:themeTint="BF"/>
        <w:bottom w:val="single" w:sz="8" w:space="0" w:color="FFD398" w:themeColor="accent5" w:themeTint="BF"/>
        <w:right w:val="single" w:sz="8" w:space="0" w:color="FFD398" w:themeColor="accent5" w:themeTint="BF"/>
        <w:insideH w:val="single" w:sz="8" w:space="0" w:color="FFD398" w:themeColor="accent5" w:themeTint="BF"/>
        <w:insideV w:val="single" w:sz="8" w:space="0" w:color="FFD398" w:themeColor="accent5" w:themeTint="BF"/>
      </w:tblBorders>
    </w:tblPr>
    <w:tcPr>
      <w:shd w:val="clear" w:color="auto" w:fill="FFF0DD" w:themeFill="accent5" w:themeFillTint="3F"/>
    </w:tcPr>
    <w:tblStylePr w:type="firstRow">
      <w:rPr>
        <w:b/>
        <w:bCs/>
      </w:rPr>
    </w:tblStylePr>
    <w:tblStylePr w:type="lastRow">
      <w:rPr>
        <w:b/>
        <w:bCs/>
      </w:rPr>
      <w:tblPr/>
      <w:tcPr>
        <w:tcBorders>
          <w:top w:val="single" w:sz="18" w:space="0" w:color="FFD398" w:themeColor="accent5" w:themeTint="BF"/>
        </w:tcBorders>
      </w:tcPr>
    </w:tblStylePr>
    <w:tblStylePr w:type="firstCol">
      <w:rPr>
        <w:b/>
        <w:bCs/>
      </w:rPr>
    </w:tblStylePr>
    <w:tblStylePr w:type="lastCol">
      <w:rPr>
        <w:b/>
        <w:bCs/>
      </w:rPr>
    </w:tblStylePr>
    <w:tblStylePr w:type="band1Vert">
      <w:tblPr/>
      <w:tcPr>
        <w:shd w:val="clear" w:color="auto" w:fill="FFE2BA" w:themeFill="accent5" w:themeFillTint="7F"/>
      </w:tcPr>
    </w:tblStylePr>
    <w:tblStylePr w:type="band1Horz">
      <w:tblPr/>
      <w:tcPr>
        <w:shd w:val="clear" w:color="auto" w:fill="FFE2BA"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00E4D7" w:themeColor="accent6" w:themeTint="BF"/>
        <w:left w:val="single" w:sz="8" w:space="0" w:color="00E4D7" w:themeColor="accent6" w:themeTint="BF"/>
        <w:bottom w:val="single" w:sz="8" w:space="0" w:color="00E4D7" w:themeColor="accent6" w:themeTint="BF"/>
        <w:right w:val="single" w:sz="8" w:space="0" w:color="00E4D7" w:themeColor="accent6" w:themeTint="BF"/>
        <w:insideH w:val="single" w:sz="8" w:space="0" w:color="00E4D7" w:themeColor="accent6" w:themeTint="BF"/>
        <w:insideV w:val="single" w:sz="8" w:space="0" w:color="00E4D7" w:themeColor="accent6" w:themeTint="BF"/>
      </w:tblBorders>
    </w:tblPr>
    <w:tcPr>
      <w:shd w:val="clear" w:color="auto" w:fill="A2FFF9" w:themeFill="accent6" w:themeFillTint="3F"/>
    </w:tcPr>
    <w:tblStylePr w:type="firstRow">
      <w:rPr>
        <w:b/>
        <w:bCs/>
      </w:rPr>
    </w:tblStylePr>
    <w:tblStylePr w:type="lastRow">
      <w:rPr>
        <w:b/>
        <w:bCs/>
      </w:rPr>
      <w:tblPr/>
      <w:tcPr>
        <w:tcBorders>
          <w:top w:val="single" w:sz="18" w:space="0" w:color="00E4D7" w:themeColor="accent6" w:themeTint="BF"/>
        </w:tcBorders>
      </w:tcPr>
    </w:tblStylePr>
    <w:tblStylePr w:type="firstCol">
      <w:rPr>
        <w:b/>
        <w:bCs/>
      </w:rPr>
    </w:tblStylePr>
    <w:tblStylePr w:type="lastCol">
      <w:rPr>
        <w:b/>
        <w:bCs/>
      </w:rPr>
    </w:tblStylePr>
    <w:tblStylePr w:type="band1Vert">
      <w:tblPr/>
      <w:tcPr>
        <w:shd w:val="clear" w:color="auto" w:fill="43FFF4" w:themeFill="accent6" w:themeFillTint="7F"/>
      </w:tcPr>
    </w:tblStylePr>
    <w:tblStylePr w:type="band1Horz">
      <w:tblPr/>
      <w:tcPr>
        <w:shd w:val="clear" w:color="auto" w:fill="43FFF4"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9E1B" w:themeColor="accent1"/>
        <w:left w:val="single" w:sz="8" w:space="0" w:color="FF9E1B" w:themeColor="accent1"/>
        <w:bottom w:val="single" w:sz="8" w:space="0" w:color="FF9E1B" w:themeColor="accent1"/>
        <w:right w:val="single" w:sz="8" w:space="0" w:color="FF9E1B" w:themeColor="accent1"/>
        <w:insideH w:val="single" w:sz="8" w:space="0" w:color="FF9E1B" w:themeColor="accent1"/>
        <w:insideV w:val="single" w:sz="8" w:space="0" w:color="FF9E1B" w:themeColor="accent1"/>
      </w:tblBorders>
    </w:tblPr>
    <w:tcPr>
      <w:shd w:val="clear" w:color="auto" w:fill="FFE6C6" w:themeFill="accent1" w:themeFillTint="3F"/>
    </w:tcPr>
    <w:tblStylePr w:type="firstRow">
      <w:rPr>
        <w:b/>
        <w:bCs/>
        <w:color w:val="232222" w:themeColor="text1"/>
      </w:rPr>
      <w:tblPr/>
      <w:tcPr>
        <w:shd w:val="clear" w:color="auto" w:fill="FFF5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BD1" w:themeFill="accent1" w:themeFillTint="33"/>
      </w:tcPr>
    </w:tblStylePr>
    <w:tblStylePr w:type="band1Vert">
      <w:tblPr/>
      <w:tcPr>
        <w:shd w:val="clear" w:color="auto" w:fill="FFCE8D" w:themeFill="accent1" w:themeFillTint="7F"/>
      </w:tcPr>
    </w:tblStylePr>
    <w:tblStylePr w:type="band1Horz">
      <w:tblPr/>
      <w:tcPr>
        <w:tcBorders>
          <w:insideH w:val="single" w:sz="6" w:space="0" w:color="FF9E1B" w:themeColor="accent1"/>
          <w:insideV w:val="single" w:sz="6" w:space="0" w:color="FF9E1B" w:themeColor="accent1"/>
        </w:tcBorders>
        <w:shd w:val="clear" w:color="auto" w:fill="FFCE8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8" w:themeColor="accent2"/>
        <w:left w:val="single" w:sz="8" w:space="0" w:color="00B2A8" w:themeColor="accent2"/>
        <w:bottom w:val="single" w:sz="8" w:space="0" w:color="00B2A8" w:themeColor="accent2"/>
        <w:right w:val="single" w:sz="8" w:space="0" w:color="00B2A8" w:themeColor="accent2"/>
        <w:insideH w:val="single" w:sz="8" w:space="0" w:color="00B2A8" w:themeColor="accent2"/>
        <w:insideV w:val="single" w:sz="8" w:space="0" w:color="00B2A8" w:themeColor="accent2"/>
      </w:tblBorders>
    </w:tblPr>
    <w:tcPr>
      <w:shd w:val="clear" w:color="auto" w:fill="ACFFFA" w:themeFill="accent2" w:themeFillTint="3F"/>
    </w:tcPr>
    <w:tblStylePr w:type="firstRow">
      <w:rPr>
        <w:b/>
        <w:bCs/>
        <w:color w:val="232222" w:themeColor="text1"/>
      </w:rPr>
      <w:tblPr/>
      <w:tcPr>
        <w:shd w:val="clear" w:color="auto" w:fill="DEFFFD"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2" w:themeFillTint="33"/>
      </w:tcPr>
    </w:tblStylePr>
    <w:tblStylePr w:type="band1Vert">
      <w:tblPr/>
      <w:tcPr>
        <w:shd w:val="clear" w:color="auto" w:fill="59FFF5" w:themeFill="accent2" w:themeFillTint="7F"/>
      </w:tcPr>
    </w:tblStylePr>
    <w:tblStylePr w:type="band1Horz">
      <w:tblPr/>
      <w:tcPr>
        <w:tcBorders>
          <w:insideH w:val="single" w:sz="6" w:space="0" w:color="00B2A8" w:themeColor="accent2"/>
          <w:insideV w:val="single" w:sz="6" w:space="0" w:color="00B2A8" w:themeColor="accent2"/>
        </w:tcBorders>
        <w:shd w:val="clear" w:color="auto" w:fill="59FFF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cPr>
      <w:shd w:val="clear" w:color="auto" w:fill="FAFFB7" w:themeFill="accent3" w:themeFillTint="3F"/>
    </w:tcPr>
    <w:tblStylePr w:type="firstRow">
      <w:rPr>
        <w:b/>
        <w:bCs/>
        <w:color w:val="232222" w:themeColor="text1"/>
      </w:rPr>
      <w:tblPr/>
      <w:tcPr>
        <w:shd w:val="clear" w:color="auto" w:fill="FDFFE2"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BFFC5" w:themeFill="accent3" w:themeFillTint="33"/>
      </w:tcPr>
    </w:tblStylePr>
    <w:tblStylePr w:type="band1Vert">
      <w:tblPr/>
      <w:tcPr>
        <w:shd w:val="clear" w:color="auto" w:fill="F5FF6E" w:themeFill="accent3" w:themeFillTint="7F"/>
      </w:tcPr>
    </w:tblStylePr>
    <w:tblStylePr w:type="band1Horz">
      <w:tblPr/>
      <w:tcPr>
        <w:tcBorders>
          <w:insideH w:val="single" w:sz="6" w:space="0" w:color="CEDC00" w:themeColor="accent3"/>
          <w:insideV w:val="single" w:sz="6" w:space="0" w:color="CEDC00" w:themeColor="accent3"/>
        </w:tcBorders>
        <w:shd w:val="clear" w:color="auto" w:fill="F5FF6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333641" w:themeColor="accent4"/>
        <w:left w:val="single" w:sz="8" w:space="0" w:color="333641" w:themeColor="accent4"/>
        <w:bottom w:val="single" w:sz="8" w:space="0" w:color="333641" w:themeColor="accent4"/>
        <w:right w:val="single" w:sz="8" w:space="0" w:color="333641" w:themeColor="accent4"/>
        <w:insideH w:val="single" w:sz="8" w:space="0" w:color="333641" w:themeColor="accent4"/>
        <w:insideV w:val="single" w:sz="8" w:space="0" w:color="333641" w:themeColor="accent4"/>
      </w:tblBorders>
    </w:tblPr>
    <w:tcPr>
      <w:shd w:val="clear" w:color="auto" w:fill="C8CAD4" w:themeFill="accent4" w:themeFillTint="3F"/>
    </w:tcPr>
    <w:tblStylePr w:type="firstRow">
      <w:rPr>
        <w:b/>
        <w:bCs/>
        <w:color w:val="232222" w:themeColor="text1"/>
      </w:rPr>
      <w:tblPr/>
      <w:tcPr>
        <w:shd w:val="clear" w:color="auto" w:fill="E9EAEE"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2D4DC" w:themeFill="accent4" w:themeFillTint="33"/>
      </w:tcPr>
    </w:tblStylePr>
    <w:tblStylePr w:type="band1Vert">
      <w:tblPr/>
      <w:tcPr>
        <w:shd w:val="clear" w:color="auto" w:fill="9196A8" w:themeFill="accent4" w:themeFillTint="7F"/>
      </w:tcPr>
    </w:tblStylePr>
    <w:tblStylePr w:type="band1Horz">
      <w:tblPr/>
      <w:tcPr>
        <w:tcBorders>
          <w:insideH w:val="single" w:sz="6" w:space="0" w:color="333641" w:themeColor="accent4"/>
          <w:insideV w:val="single" w:sz="6" w:space="0" w:color="333641" w:themeColor="accent4"/>
        </w:tcBorders>
        <w:shd w:val="clear" w:color="auto" w:fill="9196A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C576" w:themeColor="accent5"/>
        <w:left w:val="single" w:sz="8" w:space="0" w:color="FFC576" w:themeColor="accent5"/>
        <w:bottom w:val="single" w:sz="8" w:space="0" w:color="FFC576" w:themeColor="accent5"/>
        <w:right w:val="single" w:sz="8" w:space="0" w:color="FFC576" w:themeColor="accent5"/>
        <w:insideH w:val="single" w:sz="8" w:space="0" w:color="FFC576" w:themeColor="accent5"/>
        <w:insideV w:val="single" w:sz="8" w:space="0" w:color="FFC576" w:themeColor="accent5"/>
      </w:tblBorders>
    </w:tblPr>
    <w:tcPr>
      <w:shd w:val="clear" w:color="auto" w:fill="FFF0DD" w:themeFill="accent5" w:themeFillTint="3F"/>
    </w:tcPr>
    <w:tblStylePr w:type="firstRow">
      <w:rPr>
        <w:b/>
        <w:bCs/>
        <w:color w:val="232222" w:themeColor="text1"/>
      </w:rPr>
      <w:tblPr/>
      <w:tcPr>
        <w:shd w:val="clear" w:color="auto" w:fill="FFF9F1"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F3E3" w:themeFill="accent5" w:themeFillTint="33"/>
      </w:tcPr>
    </w:tblStylePr>
    <w:tblStylePr w:type="band1Vert">
      <w:tblPr/>
      <w:tcPr>
        <w:shd w:val="clear" w:color="auto" w:fill="FFE2BA" w:themeFill="accent5" w:themeFillTint="7F"/>
      </w:tcPr>
    </w:tblStylePr>
    <w:tblStylePr w:type="band1Horz">
      <w:tblPr/>
      <w:tcPr>
        <w:tcBorders>
          <w:insideH w:val="single" w:sz="6" w:space="0" w:color="FFC576" w:themeColor="accent5"/>
          <w:insideV w:val="single" w:sz="6" w:space="0" w:color="FFC576" w:themeColor="accent5"/>
        </w:tcBorders>
        <w:shd w:val="clear" w:color="auto" w:fill="FFE2B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867F" w:themeColor="accent6"/>
        <w:left w:val="single" w:sz="8" w:space="0" w:color="00867F" w:themeColor="accent6"/>
        <w:bottom w:val="single" w:sz="8" w:space="0" w:color="00867F" w:themeColor="accent6"/>
        <w:right w:val="single" w:sz="8" w:space="0" w:color="00867F" w:themeColor="accent6"/>
        <w:insideH w:val="single" w:sz="8" w:space="0" w:color="00867F" w:themeColor="accent6"/>
        <w:insideV w:val="single" w:sz="8" w:space="0" w:color="00867F" w:themeColor="accent6"/>
      </w:tblBorders>
    </w:tblPr>
    <w:tcPr>
      <w:shd w:val="clear" w:color="auto" w:fill="A2FFF9" w:themeFill="accent6" w:themeFillTint="3F"/>
    </w:tcPr>
    <w:tblStylePr w:type="firstRow">
      <w:rPr>
        <w:b/>
        <w:bCs/>
        <w:color w:val="232222" w:themeColor="text1"/>
      </w:rPr>
      <w:tblPr/>
      <w:tcPr>
        <w:shd w:val="clear" w:color="auto" w:fill="DAFFFC"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3FFFA" w:themeFill="accent6" w:themeFillTint="33"/>
      </w:tcPr>
    </w:tblStylePr>
    <w:tblStylePr w:type="band1Vert">
      <w:tblPr/>
      <w:tcPr>
        <w:shd w:val="clear" w:color="auto" w:fill="43FFF4" w:themeFill="accent6" w:themeFillTint="7F"/>
      </w:tcPr>
    </w:tblStylePr>
    <w:tblStylePr w:type="band1Horz">
      <w:tblPr/>
      <w:tcPr>
        <w:tcBorders>
          <w:insideH w:val="single" w:sz="6" w:space="0" w:color="00867F" w:themeColor="accent6"/>
          <w:insideV w:val="single" w:sz="6" w:space="0" w:color="00867F" w:themeColor="accent6"/>
        </w:tcBorders>
        <w:shd w:val="clear" w:color="auto" w:fill="43FFF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6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9E1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9E1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9E1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9E1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E8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E8D"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5"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6E"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CA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64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64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64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64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96A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96A8"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0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57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57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57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57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2B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2BA"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67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67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67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67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3FFF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3FFF4"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343741"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FF9E1B" w:themeColor="accent1"/>
        <w:bottom w:val="single" w:sz="8" w:space="0" w:color="FF9E1B" w:themeColor="accent1"/>
      </w:tblBorders>
    </w:tblPr>
    <w:tblStylePr w:type="firstRow">
      <w:rPr>
        <w:rFonts w:asciiTheme="majorHAnsi" w:eastAsiaTheme="majorEastAsia" w:hAnsiTheme="majorHAnsi" w:cstheme="majorBidi"/>
      </w:rPr>
      <w:tblPr/>
      <w:tcPr>
        <w:tcBorders>
          <w:top w:val="nil"/>
          <w:bottom w:val="single" w:sz="8" w:space="0" w:color="FF9E1B" w:themeColor="accent1"/>
        </w:tcBorders>
      </w:tcPr>
    </w:tblStylePr>
    <w:tblStylePr w:type="lastRow">
      <w:rPr>
        <w:b/>
        <w:bCs/>
        <w:color w:val="343741" w:themeColor="text2"/>
      </w:rPr>
      <w:tblPr/>
      <w:tcPr>
        <w:tcBorders>
          <w:top w:val="single" w:sz="8" w:space="0" w:color="FF9E1B" w:themeColor="accent1"/>
          <w:bottom w:val="single" w:sz="8" w:space="0" w:color="FF9E1B" w:themeColor="accent1"/>
        </w:tcBorders>
      </w:tcPr>
    </w:tblStylePr>
    <w:tblStylePr w:type="firstCol">
      <w:rPr>
        <w:b/>
        <w:bCs/>
      </w:rPr>
    </w:tblStylePr>
    <w:tblStylePr w:type="lastCol">
      <w:rPr>
        <w:b/>
        <w:bCs/>
      </w:rPr>
      <w:tblPr/>
      <w:tcPr>
        <w:tcBorders>
          <w:top w:val="single" w:sz="8" w:space="0" w:color="FF9E1B" w:themeColor="accent1"/>
          <w:bottom w:val="single" w:sz="8" w:space="0" w:color="FF9E1B" w:themeColor="accent1"/>
        </w:tcBorders>
      </w:tcPr>
    </w:tblStylePr>
    <w:tblStylePr w:type="band1Vert">
      <w:tblPr/>
      <w:tcPr>
        <w:shd w:val="clear" w:color="auto" w:fill="FFE6C6" w:themeFill="accent1" w:themeFillTint="3F"/>
      </w:tcPr>
    </w:tblStylePr>
    <w:tblStylePr w:type="band1Horz">
      <w:tblPr/>
      <w:tcPr>
        <w:shd w:val="clear" w:color="auto" w:fill="FFE6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00B2A8" w:themeColor="accent2"/>
        <w:bottom w:val="single" w:sz="8" w:space="0" w:color="00B2A8" w:themeColor="accent2"/>
      </w:tblBorders>
    </w:tblPr>
    <w:tblStylePr w:type="firstRow">
      <w:rPr>
        <w:rFonts w:asciiTheme="majorHAnsi" w:eastAsiaTheme="majorEastAsia" w:hAnsiTheme="majorHAnsi" w:cstheme="majorBidi"/>
      </w:rPr>
      <w:tblPr/>
      <w:tcPr>
        <w:tcBorders>
          <w:top w:val="nil"/>
          <w:bottom w:val="single" w:sz="8" w:space="0" w:color="00B2A8" w:themeColor="accent2"/>
        </w:tcBorders>
      </w:tcPr>
    </w:tblStylePr>
    <w:tblStylePr w:type="lastRow">
      <w:rPr>
        <w:b/>
        <w:bCs/>
        <w:color w:val="343741" w:themeColor="text2"/>
      </w:rPr>
      <w:tblPr/>
      <w:tcPr>
        <w:tcBorders>
          <w:top w:val="single" w:sz="8" w:space="0" w:color="00B2A8" w:themeColor="accent2"/>
          <w:bottom w:val="single" w:sz="8" w:space="0" w:color="00B2A8" w:themeColor="accent2"/>
        </w:tcBorders>
      </w:tcPr>
    </w:tblStylePr>
    <w:tblStylePr w:type="firstCol">
      <w:rPr>
        <w:b/>
        <w:bCs/>
      </w:rPr>
    </w:tblStylePr>
    <w:tblStylePr w:type="lastCol">
      <w:rPr>
        <w:b/>
        <w:bCs/>
      </w:rPr>
      <w:tblPr/>
      <w:tcPr>
        <w:tcBorders>
          <w:top w:val="single" w:sz="8" w:space="0" w:color="00B2A8" w:themeColor="accent2"/>
          <w:bottom w:val="single" w:sz="8" w:space="0" w:color="00B2A8" w:themeColor="accent2"/>
        </w:tcBorders>
      </w:tcPr>
    </w:tblStylePr>
    <w:tblStylePr w:type="band1Vert">
      <w:tblPr/>
      <w:tcPr>
        <w:shd w:val="clear" w:color="auto" w:fill="ACFFFA" w:themeFill="accent2" w:themeFillTint="3F"/>
      </w:tcPr>
    </w:tblStylePr>
    <w:tblStylePr w:type="band1Horz">
      <w:tblPr/>
      <w:tcPr>
        <w:shd w:val="clear" w:color="auto" w:fill="ACFFF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CEDC00" w:themeColor="accent3"/>
        <w:bottom w:val="single" w:sz="8" w:space="0" w:color="CEDC00" w:themeColor="accent3"/>
      </w:tblBorders>
    </w:tblPr>
    <w:tblStylePr w:type="firstRow">
      <w:rPr>
        <w:rFonts w:asciiTheme="majorHAnsi" w:eastAsiaTheme="majorEastAsia" w:hAnsiTheme="majorHAnsi" w:cstheme="majorBidi"/>
      </w:rPr>
      <w:tblPr/>
      <w:tcPr>
        <w:tcBorders>
          <w:top w:val="nil"/>
          <w:bottom w:val="single" w:sz="8" w:space="0" w:color="CEDC00" w:themeColor="accent3"/>
        </w:tcBorders>
      </w:tcPr>
    </w:tblStylePr>
    <w:tblStylePr w:type="lastRow">
      <w:rPr>
        <w:b/>
        <w:bCs/>
        <w:color w:val="343741" w:themeColor="text2"/>
      </w:rPr>
      <w:tblPr/>
      <w:tcPr>
        <w:tcBorders>
          <w:top w:val="single" w:sz="8" w:space="0" w:color="CEDC00" w:themeColor="accent3"/>
          <w:bottom w:val="single" w:sz="8" w:space="0" w:color="CEDC00" w:themeColor="accent3"/>
        </w:tcBorders>
      </w:tcPr>
    </w:tblStylePr>
    <w:tblStylePr w:type="firstCol">
      <w:rPr>
        <w:b/>
        <w:bCs/>
      </w:rPr>
    </w:tblStylePr>
    <w:tblStylePr w:type="lastCol">
      <w:rPr>
        <w:b/>
        <w:bCs/>
      </w:rPr>
      <w:tblPr/>
      <w:tcPr>
        <w:tcBorders>
          <w:top w:val="single" w:sz="8" w:space="0" w:color="CEDC00" w:themeColor="accent3"/>
          <w:bottom w:val="single" w:sz="8" w:space="0" w:color="CEDC00" w:themeColor="accent3"/>
        </w:tcBorders>
      </w:tcPr>
    </w:tblStylePr>
    <w:tblStylePr w:type="band1Vert">
      <w:tblPr/>
      <w:tcPr>
        <w:shd w:val="clear" w:color="auto" w:fill="FAFFB7" w:themeFill="accent3" w:themeFillTint="3F"/>
      </w:tcPr>
    </w:tblStylePr>
    <w:tblStylePr w:type="band1Horz">
      <w:tblPr/>
      <w:tcPr>
        <w:shd w:val="clear" w:color="auto" w:fill="FAFFB7"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333641" w:themeColor="accent4"/>
        <w:bottom w:val="single" w:sz="8" w:space="0" w:color="333641" w:themeColor="accent4"/>
      </w:tblBorders>
    </w:tblPr>
    <w:tblStylePr w:type="firstRow">
      <w:rPr>
        <w:rFonts w:asciiTheme="majorHAnsi" w:eastAsiaTheme="majorEastAsia" w:hAnsiTheme="majorHAnsi" w:cstheme="majorBidi"/>
      </w:rPr>
      <w:tblPr/>
      <w:tcPr>
        <w:tcBorders>
          <w:top w:val="nil"/>
          <w:bottom w:val="single" w:sz="8" w:space="0" w:color="333641" w:themeColor="accent4"/>
        </w:tcBorders>
      </w:tcPr>
    </w:tblStylePr>
    <w:tblStylePr w:type="lastRow">
      <w:rPr>
        <w:b/>
        <w:bCs/>
        <w:color w:val="343741" w:themeColor="text2"/>
      </w:rPr>
      <w:tblPr/>
      <w:tcPr>
        <w:tcBorders>
          <w:top w:val="single" w:sz="8" w:space="0" w:color="333641" w:themeColor="accent4"/>
          <w:bottom w:val="single" w:sz="8" w:space="0" w:color="333641" w:themeColor="accent4"/>
        </w:tcBorders>
      </w:tcPr>
    </w:tblStylePr>
    <w:tblStylePr w:type="firstCol">
      <w:rPr>
        <w:b/>
        <w:bCs/>
      </w:rPr>
    </w:tblStylePr>
    <w:tblStylePr w:type="lastCol">
      <w:rPr>
        <w:b/>
        <w:bCs/>
      </w:rPr>
      <w:tblPr/>
      <w:tcPr>
        <w:tcBorders>
          <w:top w:val="single" w:sz="8" w:space="0" w:color="333641" w:themeColor="accent4"/>
          <w:bottom w:val="single" w:sz="8" w:space="0" w:color="333641" w:themeColor="accent4"/>
        </w:tcBorders>
      </w:tcPr>
    </w:tblStylePr>
    <w:tblStylePr w:type="band1Vert">
      <w:tblPr/>
      <w:tcPr>
        <w:shd w:val="clear" w:color="auto" w:fill="C8CAD4" w:themeFill="accent4" w:themeFillTint="3F"/>
      </w:tcPr>
    </w:tblStylePr>
    <w:tblStylePr w:type="band1Horz">
      <w:tblPr/>
      <w:tcPr>
        <w:shd w:val="clear" w:color="auto" w:fill="C8CAD4"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FFC576" w:themeColor="accent5"/>
        <w:bottom w:val="single" w:sz="8" w:space="0" w:color="FFC576" w:themeColor="accent5"/>
      </w:tblBorders>
    </w:tblPr>
    <w:tblStylePr w:type="firstRow">
      <w:rPr>
        <w:rFonts w:asciiTheme="majorHAnsi" w:eastAsiaTheme="majorEastAsia" w:hAnsiTheme="majorHAnsi" w:cstheme="majorBidi"/>
      </w:rPr>
      <w:tblPr/>
      <w:tcPr>
        <w:tcBorders>
          <w:top w:val="nil"/>
          <w:bottom w:val="single" w:sz="8" w:space="0" w:color="FFC576" w:themeColor="accent5"/>
        </w:tcBorders>
      </w:tcPr>
    </w:tblStylePr>
    <w:tblStylePr w:type="lastRow">
      <w:rPr>
        <w:b/>
        <w:bCs/>
        <w:color w:val="343741" w:themeColor="text2"/>
      </w:rPr>
      <w:tblPr/>
      <w:tcPr>
        <w:tcBorders>
          <w:top w:val="single" w:sz="8" w:space="0" w:color="FFC576" w:themeColor="accent5"/>
          <w:bottom w:val="single" w:sz="8" w:space="0" w:color="FFC576" w:themeColor="accent5"/>
        </w:tcBorders>
      </w:tcPr>
    </w:tblStylePr>
    <w:tblStylePr w:type="firstCol">
      <w:rPr>
        <w:b/>
        <w:bCs/>
      </w:rPr>
    </w:tblStylePr>
    <w:tblStylePr w:type="lastCol">
      <w:rPr>
        <w:b/>
        <w:bCs/>
      </w:rPr>
      <w:tblPr/>
      <w:tcPr>
        <w:tcBorders>
          <w:top w:val="single" w:sz="8" w:space="0" w:color="FFC576" w:themeColor="accent5"/>
          <w:bottom w:val="single" w:sz="8" w:space="0" w:color="FFC576" w:themeColor="accent5"/>
        </w:tcBorders>
      </w:tcPr>
    </w:tblStylePr>
    <w:tblStylePr w:type="band1Vert">
      <w:tblPr/>
      <w:tcPr>
        <w:shd w:val="clear" w:color="auto" w:fill="FFF0DD" w:themeFill="accent5" w:themeFillTint="3F"/>
      </w:tcPr>
    </w:tblStylePr>
    <w:tblStylePr w:type="band1Horz">
      <w:tblPr/>
      <w:tcPr>
        <w:shd w:val="clear" w:color="auto" w:fill="FFF0DD"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00867F" w:themeColor="accent6"/>
        <w:bottom w:val="single" w:sz="8" w:space="0" w:color="00867F" w:themeColor="accent6"/>
      </w:tblBorders>
    </w:tblPr>
    <w:tblStylePr w:type="firstRow">
      <w:rPr>
        <w:rFonts w:asciiTheme="majorHAnsi" w:eastAsiaTheme="majorEastAsia" w:hAnsiTheme="majorHAnsi" w:cstheme="majorBidi"/>
      </w:rPr>
      <w:tblPr/>
      <w:tcPr>
        <w:tcBorders>
          <w:top w:val="nil"/>
          <w:bottom w:val="single" w:sz="8" w:space="0" w:color="00867F" w:themeColor="accent6"/>
        </w:tcBorders>
      </w:tcPr>
    </w:tblStylePr>
    <w:tblStylePr w:type="lastRow">
      <w:rPr>
        <w:b/>
        <w:bCs/>
        <w:color w:val="343741" w:themeColor="text2"/>
      </w:rPr>
      <w:tblPr/>
      <w:tcPr>
        <w:tcBorders>
          <w:top w:val="single" w:sz="8" w:space="0" w:color="00867F" w:themeColor="accent6"/>
          <w:bottom w:val="single" w:sz="8" w:space="0" w:color="00867F" w:themeColor="accent6"/>
        </w:tcBorders>
      </w:tcPr>
    </w:tblStylePr>
    <w:tblStylePr w:type="firstCol">
      <w:rPr>
        <w:b/>
        <w:bCs/>
      </w:rPr>
    </w:tblStylePr>
    <w:tblStylePr w:type="lastCol">
      <w:rPr>
        <w:b/>
        <w:bCs/>
      </w:rPr>
      <w:tblPr/>
      <w:tcPr>
        <w:tcBorders>
          <w:top w:val="single" w:sz="8" w:space="0" w:color="00867F" w:themeColor="accent6"/>
          <w:bottom w:val="single" w:sz="8" w:space="0" w:color="00867F" w:themeColor="accent6"/>
        </w:tcBorders>
      </w:tcPr>
    </w:tblStylePr>
    <w:tblStylePr w:type="band1Vert">
      <w:tblPr/>
      <w:tcPr>
        <w:shd w:val="clear" w:color="auto" w:fill="A2FFF9" w:themeFill="accent6" w:themeFillTint="3F"/>
      </w:tcPr>
    </w:tblStylePr>
    <w:tblStylePr w:type="band1Horz">
      <w:tblPr/>
      <w:tcPr>
        <w:shd w:val="clear" w:color="auto" w:fill="A2FFF9"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9E1B" w:themeColor="accent1"/>
        <w:left w:val="single" w:sz="8" w:space="0" w:color="FF9E1B" w:themeColor="accent1"/>
        <w:bottom w:val="single" w:sz="8" w:space="0" w:color="FF9E1B" w:themeColor="accent1"/>
        <w:right w:val="single" w:sz="8" w:space="0" w:color="FF9E1B" w:themeColor="accent1"/>
      </w:tblBorders>
    </w:tblPr>
    <w:tblStylePr w:type="firstRow">
      <w:rPr>
        <w:sz w:val="24"/>
        <w:szCs w:val="24"/>
      </w:rPr>
      <w:tblPr/>
      <w:tcPr>
        <w:tcBorders>
          <w:top w:val="nil"/>
          <w:left w:val="nil"/>
          <w:bottom w:val="single" w:sz="24" w:space="0" w:color="FF9E1B" w:themeColor="accent1"/>
          <w:right w:val="nil"/>
          <w:insideH w:val="nil"/>
          <w:insideV w:val="nil"/>
        </w:tcBorders>
        <w:shd w:val="clear" w:color="auto" w:fill="FFFFFF" w:themeFill="background1"/>
      </w:tcPr>
    </w:tblStylePr>
    <w:tblStylePr w:type="lastRow">
      <w:tblPr/>
      <w:tcPr>
        <w:tcBorders>
          <w:top w:val="single" w:sz="8" w:space="0" w:color="FF9E1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9E1B" w:themeColor="accent1"/>
          <w:insideH w:val="nil"/>
          <w:insideV w:val="nil"/>
        </w:tcBorders>
        <w:shd w:val="clear" w:color="auto" w:fill="FFFFFF" w:themeFill="background1"/>
      </w:tcPr>
    </w:tblStylePr>
    <w:tblStylePr w:type="lastCol">
      <w:tblPr/>
      <w:tcPr>
        <w:tcBorders>
          <w:top w:val="nil"/>
          <w:left w:val="single" w:sz="8" w:space="0" w:color="FF9E1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6C6" w:themeFill="accent1" w:themeFillTint="3F"/>
      </w:tcPr>
    </w:tblStylePr>
    <w:tblStylePr w:type="band1Horz">
      <w:tblPr/>
      <w:tcPr>
        <w:tcBorders>
          <w:top w:val="nil"/>
          <w:bottom w:val="nil"/>
          <w:insideH w:val="nil"/>
          <w:insideV w:val="nil"/>
        </w:tcBorders>
        <w:shd w:val="clear" w:color="auto" w:fill="FFE6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8" w:themeColor="accent2"/>
        <w:left w:val="single" w:sz="8" w:space="0" w:color="00B2A8" w:themeColor="accent2"/>
        <w:bottom w:val="single" w:sz="8" w:space="0" w:color="00B2A8" w:themeColor="accent2"/>
        <w:right w:val="single" w:sz="8" w:space="0" w:color="00B2A8" w:themeColor="accent2"/>
      </w:tblBorders>
    </w:tblPr>
    <w:tblStylePr w:type="firstRow">
      <w:rPr>
        <w:sz w:val="24"/>
        <w:szCs w:val="24"/>
      </w:rPr>
      <w:tblPr/>
      <w:tcPr>
        <w:tcBorders>
          <w:top w:val="nil"/>
          <w:left w:val="nil"/>
          <w:bottom w:val="single" w:sz="24" w:space="0" w:color="00B2A8" w:themeColor="accent2"/>
          <w:right w:val="nil"/>
          <w:insideH w:val="nil"/>
          <w:insideV w:val="nil"/>
        </w:tcBorders>
        <w:shd w:val="clear" w:color="auto" w:fill="FFFFFF" w:themeFill="background1"/>
      </w:tcPr>
    </w:tblStylePr>
    <w:tblStylePr w:type="lastRow">
      <w:tblPr/>
      <w:tcPr>
        <w:tcBorders>
          <w:top w:val="single" w:sz="8" w:space="0" w:color="00B2A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8" w:themeColor="accent2"/>
          <w:insideH w:val="nil"/>
          <w:insideV w:val="nil"/>
        </w:tcBorders>
        <w:shd w:val="clear" w:color="auto" w:fill="FFFFFF" w:themeFill="background1"/>
      </w:tcPr>
    </w:tblStylePr>
    <w:tblStylePr w:type="lastCol">
      <w:tblPr/>
      <w:tcPr>
        <w:tcBorders>
          <w:top w:val="nil"/>
          <w:left w:val="single" w:sz="8" w:space="0" w:color="00B2A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2" w:themeFillTint="3F"/>
      </w:tcPr>
    </w:tblStylePr>
    <w:tblStylePr w:type="band1Horz">
      <w:tblPr/>
      <w:tcPr>
        <w:tcBorders>
          <w:top w:val="nil"/>
          <w:bottom w:val="nil"/>
          <w:insideH w:val="nil"/>
          <w:insideV w:val="nil"/>
        </w:tcBorders>
        <w:shd w:val="clear" w:color="auto" w:fill="ACFFF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rPr>
        <w:sz w:val="24"/>
        <w:szCs w:val="24"/>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tblPr/>
      <w:tcPr>
        <w:tcBorders>
          <w:top w:val="single" w:sz="8" w:space="0" w:color="CEDC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3"/>
          <w:insideH w:val="nil"/>
          <w:insideV w:val="nil"/>
        </w:tcBorders>
        <w:shd w:val="clear" w:color="auto" w:fill="FFFFFF" w:themeFill="background1"/>
      </w:tcPr>
    </w:tblStylePr>
    <w:tblStylePr w:type="lastCol">
      <w:tblPr/>
      <w:tcPr>
        <w:tcBorders>
          <w:top w:val="nil"/>
          <w:left w:val="single" w:sz="8" w:space="0" w:color="CEDC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top w:val="nil"/>
          <w:bottom w:val="nil"/>
          <w:insideH w:val="nil"/>
          <w:insideV w:val="nil"/>
        </w:tcBorders>
        <w:shd w:val="clear" w:color="auto" w:fill="FAFFB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333641" w:themeColor="accent4"/>
        <w:left w:val="single" w:sz="8" w:space="0" w:color="333641" w:themeColor="accent4"/>
        <w:bottom w:val="single" w:sz="8" w:space="0" w:color="333641" w:themeColor="accent4"/>
        <w:right w:val="single" w:sz="8" w:space="0" w:color="333641" w:themeColor="accent4"/>
      </w:tblBorders>
    </w:tblPr>
    <w:tblStylePr w:type="firstRow">
      <w:rPr>
        <w:sz w:val="24"/>
        <w:szCs w:val="24"/>
      </w:rPr>
      <w:tblPr/>
      <w:tcPr>
        <w:tcBorders>
          <w:top w:val="nil"/>
          <w:left w:val="nil"/>
          <w:bottom w:val="single" w:sz="24" w:space="0" w:color="333641" w:themeColor="accent4"/>
          <w:right w:val="nil"/>
          <w:insideH w:val="nil"/>
          <w:insideV w:val="nil"/>
        </w:tcBorders>
        <w:shd w:val="clear" w:color="auto" w:fill="FFFFFF" w:themeFill="background1"/>
      </w:tcPr>
    </w:tblStylePr>
    <w:tblStylePr w:type="lastRow">
      <w:tblPr/>
      <w:tcPr>
        <w:tcBorders>
          <w:top w:val="single" w:sz="8" w:space="0" w:color="33364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641" w:themeColor="accent4"/>
          <w:insideH w:val="nil"/>
          <w:insideV w:val="nil"/>
        </w:tcBorders>
        <w:shd w:val="clear" w:color="auto" w:fill="FFFFFF" w:themeFill="background1"/>
      </w:tcPr>
    </w:tblStylePr>
    <w:tblStylePr w:type="lastCol">
      <w:tblPr/>
      <w:tcPr>
        <w:tcBorders>
          <w:top w:val="nil"/>
          <w:left w:val="single" w:sz="8" w:space="0" w:color="33364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CAD4" w:themeFill="accent4" w:themeFillTint="3F"/>
      </w:tcPr>
    </w:tblStylePr>
    <w:tblStylePr w:type="band1Horz">
      <w:tblPr/>
      <w:tcPr>
        <w:tcBorders>
          <w:top w:val="nil"/>
          <w:bottom w:val="nil"/>
          <w:insideH w:val="nil"/>
          <w:insideV w:val="nil"/>
        </w:tcBorders>
        <w:shd w:val="clear" w:color="auto" w:fill="C8CA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C576" w:themeColor="accent5"/>
        <w:left w:val="single" w:sz="8" w:space="0" w:color="FFC576" w:themeColor="accent5"/>
        <w:bottom w:val="single" w:sz="8" w:space="0" w:color="FFC576" w:themeColor="accent5"/>
        <w:right w:val="single" w:sz="8" w:space="0" w:color="FFC576" w:themeColor="accent5"/>
      </w:tblBorders>
    </w:tblPr>
    <w:tblStylePr w:type="firstRow">
      <w:rPr>
        <w:sz w:val="24"/>
        <w:szCs w:val="24"/>
      </w:rPr>
      <w:tblPr/>
      <w:tcPr>
        <w:tcBorders>
          <w:top w:val="nil"/>
          <w:left w:val="nil"/>
          <w:bottom w:val="single" w:sz="24" w:space="0" w:color="FFC576" w:themeColor="accent5"/>
          <w:right w:val="nil"/>
          <w:insideH w:val="nil"/>
          <w:insideV w:val="nil"/>
        </w:tcBorders>
        <w:shd w:val="clear" w:color="auto" w:fill="FFFFFF" w:themeFill="background1"/>
      </w:tcPr>
    </w:tblStylePr>
    <w:tblStylePr w:type="lastRow">
      <w:tblPr/>
      <w:tcPr>
        <w:tcBorders>
          <w:top w:val="single" w:sz="8" w:space="0" w:color="FFC57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576" w:themeColor="accent5"/>
          <w:insideH w:val="nil"/>
          <w:insideV w:val="nil"/>
        </w:tcBorders>
        <w:shd w:val="clear" w:color="auto" w:fill="FFFFFF" w:themeFill="background1"/>
      </w:tcPr>
    </w:tblStylePr>
    <w:tblStylePr w:type="lastCol">
      <w:tblPr/>
      <w:tcPr>
        <w:tcBorders>
          <w:top w:val="nil"/>
          <w:left w:val="single" w:sz="8" w:space="0" w:color="FFC57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0DD" w:themeFill="accent5" w:themeFillTint="3F"/>
      </w:tcPr>
    </w:tblStylePr>
    <w:tblStylePr w:type="band1Horz">
      <w:tblPr/>
      <w:tcPr>
        <w:tcBorders>
          <w:top w:val="nil"/>
          <w:bottom w:val="nil"/>
          <w:insideH w:val="nil"/>
          <w:insideV w:val="nil"/>
        </w:tcBorders>
        <w:shd w:val="clear" w:color="auto" w:fill="FFF0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867F" w:themeColor="accent6"/>
        <w:left w:val="single" w:sz="8" w:space="0" w:color="00867F" w:themeColor="accent6"/>
        <w:bottom w:val="single" w:sz="8" w:space="0" w:color="00867F" w:themeColor="accent6"/>
        <w:right w:val="single" w:sz="8" w:space="0" w:color="00867F" w:themeColor="accent6"/>
      </w:tblBorders>
    </w:tblPr>
    <w:tblStylePr w:type="firstRow">
      <w:rPr>
        <w:sz w:val="24"/>
        <w:szCs w:val="24"/>
      </w:rPr>
      <w:tblPr/>
      <w:tcPr>
        <w:tcBorders>
          <w:top w:val="nil"/>
          <w:left w:val="nil"/>
          <w:bottom w:val="single" w:sz="24" w:space="0" w:color="00867F" w:themeColor="accent6"/>
          <w:right w:val="nil"/>
          <w:insideH w:val="nil"/>
          <w:insideV w:val="nil"/>
        </w:tcBorders>
        <w:shd w:val="clear" w:color="auto" w:fill="FFFFFF" w:themeFill="background1"/>
      </w:tcPr>
    </w:tblStylePr>
    <w:tblStylePr w:type="lastRow">
      <w:tblPr/>
      <w:tcPr>
        <w:tcBorders>
          <w:top w:val="single" w:sz="8" w:space="0" w:color="00867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67F" w:themeColor="accent6"/>
          <w:insideH w:val="nil"/>
          <w:insideV w:val="nil"/>
        </w:tcBorders>
        <w:shd w:val="clear" w:color="auto" w:fill="FFFFFF" w:themeFill="background1"/>
      </w:tcPr>
    </w:tblStylePr>
    <w:tblStylePr w:type="lastCol">
      <w:tblPr/>
      <w:tcPr>
        <w:tcBorders>
          <w:top w:val="nil"/>
          <w:left w:val="single" w:sz="8" w:space="0" w:color="00867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F9" w:themeFill="accent6" w:themeFillTint="3F"/>
      </w:tcPr>
    </w:tblStylePr>
    <w:tblStylePr w:type="band1Horz">
      <w:tblPr/>
      <w:tcPr>
        <w:tcBorders>
          <w:top w:val="nil"/>
          <w:bottom w:val="nil"/>
          <w:insideH w:val="nil"/>
          <w:insideV w:val="nil"/>
        </w:tcBorders>
        <w:shd w:val="clear" w:color="auto" w:fill="A2FF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FFB554" w:themeColor="accent1" w:themeTint="BF"/>
        <w:left w:val="single" w:sz="8" w:space="0" w:color="FFB554" w:themeColor="accent1" w:themeTint="BF"/>
        <w:bottom w:val="single" w:sz="8" w:space="0" w:color="FFB554" w:themeColor="accent1" w:themeTint="BF"/>
        <w:right w:val="single" w:sz="8" w:space="0" w:color="FFB554" w:themeColor="accent1" w:themeTint="BF"/>
        <w:insideH w:val="single" w:sz="8" w:space="0" w:color="FFB554" w:themeColor="accent1" w:themeTint="BF"/>
      </w:tblBorders>
    </w:tblPr>
    <w:tblStylePr w:type="firstRow">
      <w:pPr>
        <w:spacing w:before="0" w:after="0" w:line="240" w:lineRule="auto"/>
      </w:pPr>
      <w:rPr>
        <w:b/>
        <w:bCs/>
        <w:color w:val="FFFFFF" w:themeColor="background1"/>
      </w:rPr>
      <w:tblPr/>
      <w:tcPr>
        <w:tcBorders>
          <w:top w:val="single" w:sz="8" w:space="0" w:color="FFB554" w:themeColor="accent1" w:themeTint="BF"/>
          <w:left w:val="single" w:sz="8" w:space="0" w:color="FFB554" w:themeColor="accent1" w:themeTint="BF"/>
          <w:bottom w:val="single" w:sz="8" w:space="0" w:color="FFB554" w:themeColor="accent1" w:themeTint="BF"/>
          <w:right w:val="single" w:sz="8" w:space="0" w:color="FFB554" w:themeColor="accent1" w:themeTint="BF"/>
          <w:insideH w:val="nil"/>
          <w:insideV w:val="nil"/>
        </w:tcBorders>
        <w:shd w:val="clear" w:color="auto" w:fill="FF9E1B" w:themeFill="accent1"/>
      </w:tcPr>
    </w:tblStylePr>
    <w:tblStylePr w:type="lastRow">
      <w:pPr>
        <w:spacing w:before="0" w:after="0" w:line="240" w:lineRule="auto"/>
      </w:pPr>
      <w:rPr>
        <w:b/>
        <w:bCs/>
      </w:rPr>
      <w:tblPr/>
      <w:tcPr>
        <w:tcBorders>
          <w:top w:val="double" w:sz="6" w:space="0" w:color="FFB554" w:themeColor="accent1" w:themeTint="BF"/>
          <w:left w:val="single" w:sz="8" w:space="0" w:color="FFB554" w:themeColor="accent1" w:themeTint="BF"/>
          <w:bottom w:val="single" w:sz="8" w:space="0" w:color="FFB554" w:themeColor="accent1" w:themeTint="BF"/>
          <w:right w:val="single" w:sz="8" w:space="0" w:color="FFB55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6C6" w:themeFill="accent1" w:themeFillTint="3F"/>
      </w:tcPr>
    </w:tblStylePr>
    <w:tblStylePr w:type="band1Horz">
      <w:tblPr/>
      <w:tcPr>
        <w:tcBorders>
          <w:insideH w:val="nil"/>
          <w:insideV w:val="nil"/>
        </w:tcBorders>
        <w:shd w:val="clear" w:color="auto" w:fill="FFE6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06FFF0" w:themeColor="accent2" w:themeTint="BF"/>
        <w:left w:val="single" w:sz="8" w:space="0" w:color="06FFF0" w:themeColor="accent2" w:themeTint="BF"/>
        <w:bottom w:val="single" w:sz="8" w:space="0" w:color="06FFF0" w:themeColor="accent2" w:themeTint="BF"/>
        <w:right w:val="single" w:sz="8" w:space="0" w:color="06FFF0" w:themeColor="accent2" w:themeTint="BF"/>
        <w:insideH w:val="single" w:sz="8" w:space="0" w:color="06FFF0" w:themeColor="accent2" w:themeTint="BF"/>
      </w:tblBorders>
    </w:tblPr>
    <w:tblStylePr w:type="firstRow">
      <w:pPr>
        <w:spacing w:before="0" w:after="0" w:line="240" w:lineRule="auto"/>
      </w:pPr>
      <w:rPr>
        <w:b/>
        <w:bCs/>
        <w:color w:val="FFFFFF" w:themeColor="background1"/>
      </w:rPr>
      <w:tblPr/>
      <w:tcPr>
        <w:tcBorders>
          <w:top w:val="single" w:sz="8" w:space="0" w:color="06FFF0" w:themeColor="accent2" w:themeTint="BF"/>
          <w:left w:val="single" w:sz="8" w:space="0" w:color="06FFF0" w:themeColor="accent2" w:themeTint="BF"/>
          <w:bottom w:val="single" w:sz="8" w:space="0" w:color="06FFF0" w:themeColor="accent2" w:themeTint="BF"/>
          <w:right w:val="single" w:sz="8" w:space="0" w:color="06FFF0" w:themeColor="accent2" w:themeTint="BF"/>
          <w:insideH w:val="nil"/>
          <w:insideV w:val="nil"/>
        </w:tcBorders>
        <w:shd w:val="clear" w:color="auto" w:fill="00B2A8" w:themeFill="accent2"/>
      </w:tcPr>
    </w:tblStylePr>
    <w:tblStylePr w:type="lastRow">
      <w:pPr>
        <w:spacing w:before="0" w:after="0" w:line="240" w:lineRule="auto"/>
      </w:pPr>
      <w:rPr>
        <w:b/>
        <w:bCs/>
      </w:rPr>
      <w:tblPr/>
      <w:tcPr>
        <w:tcBorders>
          <w:top w:val="double" w:sz="6" w:space="0" w:color="06FFF0" w:themeColor="accent2" w:themeTint="BF"/>
          <w:left w:val="single" w:sz="8" w:space="0" w:color="06FFF0" w:themeColor="accent2" w:themeTint="BF"/>
          <w:bottom w:val="single" w:sz="8" w:space="0" w:color="06FFF0" w:themeColor="accent2" w:themeTint="BF"/>
          <w:right w:val="single" w:sz="8" w:space="0" w:color="06FFF0" w:themeColor="accent2"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2" w:themeFillTint="3F"/>
      </w:tcPr>
    </w:tblStylePr>
    <w:tblStylePr w:type="band1Horz">
      <w:tblPr/>
      <w:tcPr>
        <w:tcBorders>
          <w:insideH w:val="nil"/>
          <w:insideV w:val="nil"/>
        </w:tcBorders>
        <w:shd w:val="clear" w:color="auto" w:fill="ACFFF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tblBorders>
    </w:tblPr>
    <w:tblStylePr w:type="firstRow">
      <w:pPr>
        <w:spacing w:before="0" w:after="0" w:line="240" w:lineRule="auto"/>
      </w:pPr>
      <w:rPr>
        <w:b/>
        <w:bCs/>
        <w:color w:val="FFFFFF" w:themeColor="background1"/>
      </w:rPr>
      <w:tblPr/>
      <w:tcPr>
        <w:tc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shd w:val="clear" w:color="auto" w:fill="CEDC00" w:themeFill="accent3"/>
      </w:tcPr>
    </w:tblStylePr>
    <w:tblStylePr w:type="lastRow">
      <w:pPr>
        <w:spacing w:before="0" w:after="0" w:line="240" w:lineRule="auto"/>
      </w:pPr>
      <w:rPr>
        <w:b/>
        <w:bCs/>
      </w:rPr>
      <w:tblPr/>
      <w:tcPr>
        <w:tcBorders>
          <w:top w:val="double" w:sz="6"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FFB7" w:themeFill="accent3" w:themeFillTint="3F"/>
      </w:tcPr>
    </w:tblStylePr>
    <w:tblStylePr w:type="band1Horz">
      <w:tblPr/>
      <w:tcPr>
        <w:tcBorders>
          <w:insideH w:val="nil"/>
          <w:insideV w:val="nil"/>
        </w:tcBorders>
        <w:shd w:val="clear" w:color="auto" w:fill="FAFFB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5E6378" w:themeColor="accent4" w:themeTint="BF"/>
        <w:left w:val="single" w:sz="8" w:space="0" w:color="5E6378" w:themeColor="accent4" w:themeTint="BF"/>
        <w:bottom w:val="single" w:sz="8" w:space="0" w:color="5E6378" w:themeColor="accent4" w:themeTint="BF"/>
        <w:right w:val="single" w:sz="8" w:space="0" w:color="5E6378" w:themeColor="accent4" w:themeTint="BF"/>
        <w:insideH w:val="single" w:sz="8" w:space="0" w:color="5E6378" w:themeColor="accent4" w:themeTint="BF"/>
      </w:tblBorders>
    </w:tblPr>
    <w:tblStylePr w:type="firstRow">
      <w:pPr>
        <w:spacing w:before="0" w:after="0" w:line="240" w:lineRule="auto"/>
      </w:pPr>
      <w:rPr>
        <w:b/>
        <w:bCs/>
        <w:color w:val="FFFFFF" w:themeColor="background1"/>
      </w:rPr>
      <w:tblPr/>
      <w:tcPr>
        <w:tcBorders>
          <w:top w:val="single" w:sz="8" w:space="0" w:color="5E6378" w:themeColor="accent4" w:themeTint="BF"/>
          <w:left w:val="single" w:sz="8" w:space="0" w:color="5E6378" w:themeColor="accent4" w:themeTint="BF"/>
          <w:bottom w:val="single" w:sz="8" w:space="0" w:color="5E6378" w:themeColor="accent4" w:themeTint="BF"/>
          <w:right w:val="single" w:sz="8" w:space="0" w:color="5E6378" w:themeColor="accent4" w:themeTint="BF"/>
          <w:insideH w:val="nil"/>
          <w:insideV w:val="nil"/>
        </w:tcBorders>
        <w:shd w:val="clear" w:color="auto" w:fill="333641" w:themeFill="accent4"/>
      </w:tcPr>
    </w:tblStylePr>
    <w:tblStylePr w:type="lastRow">
      <w:pPr>
        <w:spacing w:before="0" w:after="0" w:line="240" w:lineRule="auto"/>
      </w:pPr>
      <w:rPr>
        <w:b/>
        <w:bCs/>
      </w:rPr>
      <w:tblPr/>
      <w:tcPr>
        <w:tcBorders>
          <w:top w:val="double" w:sz="6" w:space="0" w:color="5E6378" w:themeColor="accent4" w:themeTint="BF"/>
          <w:left w:val="single" w:sz="8" w:space="0" w:color="5E6378" w:themeColor="accent4" w:themeTint="BF"/>
          <w:bottom w:val="single" w:sz="8" w:space="0" w:color="5E6378" w:themeColor="accent4" w:themeTint="BF"/>
          <w:right w:val="single" w:sz="8" w:space="0" w:color="5E637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8CAD4" w:themeFill="accent4" w:themeFillTint="3F"/>
      </w:tcPr>
    </w:tblStylePr>
    <w:tblStylePr w:type="band1Horz">
      <w:tblPr/>
      <w:tcPr>
        <w:tcBorders>
          <w:insideH w:val="nil"/>
          <w:insideV w:val="nil"/>
        </w:tcBorders>
        <w:shd w:val="clear" w:color="auto" w:fill="C8CAD4"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FFD398" w:themeColor="accent5" w:themeTint="BF"/>
        <w:left w:val="single" w:sz="8" w:space="0" w:color="FFD398" w:themeColor="accent5" w:themeTint="BF"/>
        <w:bottom w:val="single" w:sz="8" w:space="0" w:color="FFD398" w:themeColor="accent5" w:themeTint="BF"/>
        <w:right w:val="single" w:sz="8" w:space="0" w:color="FFD398" w:themeColor="accent5" w:themeTint="BF"/>
        <w:insideH w:val="single" w:sz="8" w:space="0" w:color="FFD398" w:themeColor="accent5" w:themeTint="BF"/>
      </w:tblBorders>
    </w:tblPr>
    <w:tblStylePr w:type="firstRow">
      <w:pPr>
        <w:spacing w:before="0" w:after="0" w:line="240" w:lineRule="auto"/>
      </w:pPr>
      <w:rPr>
        <w:b/>
        <w:bCs/>
        <w:color w:val="FFFFFF" w:themeColor="background1"/>
      </w:rPr>
      <w:tblPr/>
      <w:tcPr>
        <w:tcBorders>
          <w:top w:val="single" w:sz="8" w:space="0" w:color="FFD398" w:themeColor="accent5" w:themeTint="BF"/>
          <w:left w:val="single" w:sz="8" w:space="0" w:color="FFD398" w:themeColor="accent5" w:themeTint="BF"/>
          <w:bottom w:val="single" w:sz="8" w:space="0" w:color="FFD398" w:themeColor="accent5" w:themeTint="BF"/>
          <w:right w:val="single" w:sz="8" w:space="0" w:color="FFD398" w:themeColor="accent5" w:themeTint="BF"/>
          <w:insideH w:val="nil"/>
          <w:insideV w:val="nil"/>
        </w:tcBorders>
        <w:shd w:val="clear" w:color="auto" w:fill="FFC576" w:themeFill="accent5"/>
      </w:tcPr>
    </w:tblStylePr>
    <w:tblStylePr w:type="lastRow">
      <w:pPr>
        <w:spacing w:before="0" w:after="0" w:line="240" w:lineRule="auto"/>
      </w:pPr>
      <w:rPr>
        <w:b/>
        <w:bCs/>
      </w:rPr>
      <w:tblPr/>
      <w:tcPr>
        <w:tcBorders>
          <w:top w:val="double" w:sz="6" w:space="0" w:color="FFD398" w:themeColor="accent5" w:themeTint="BF"/>
          <w:left w:val="single" w:sz="8" w:space="0" w:color="FFD398" w:themeColor="accent5" w:themeTint="BF"/>
          <w:bottom w:val="single" w:sz="8" w:space="0" w:color="FFD398" w:themeColor="accent5" w:themeTint="BF"/>
          <w:right w:val="single" w:sz="8" w:space="0" w:color="FFD39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0DD" w:themeFill="accent5" w:themeFillTint="3F"/>
      </w:tcPr>
    </w:tblStylePr>
    <w:tblStylePr w:type="band1Horz">
      <w:tblPr/>
      <w:tcPr>
        <w:tcBorders>
          <w:insideH w:val="nil"/>
          <w:insideV w:val="nil"/>
        </w:tcBorders>
        <w:shd w:val="clear" w:color="auto" w:fill="FFF0D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00E4D7" w:themeColor="accent6" w:themeTint="BF"/>
        <w:left w:val="single" w:sz="8" w:space="0" w:color="00E4D7" w:themeColor="accent6" w:themeTint="BF"/>
        <w:bottom w:val="single" w:sz="8" w:space="0" w:color="00E4D7" w:themeColor="accent6" w:themeTint="BF"/>
        <w:right w:val="single" w:sz="8" w:space="0" w:color="00E4D7" w:themeColor="accent6" w:themeTint="BF"/>
        <w:insideH w:val="single" w:sz="8" w:space="0" w:color="00E4D7" w:themeColor="accent6" w:themeTint="BF"/>
      </w:tblBorders>
    </w:tblPr>
    <w:tblStylePr w:type="firstRow">
      <w:pPr>
        <w:spacing w:before="0" w:after="0" w:line="240" w:lineRule="auto"/>
      </w:pPr>
      <w:rPr>
        <w:b/>
        <w:bCs/>
        <w:color w:val="FFFFFF" w:themeColor="background1"/>
      </w:rPr>
      <w:tblPr/>
      <w:tcPr>
        <w:tcBorders>
          <w:top w:val="single" w:sz="8" w:space="0" w:color="00E4D7" w:themeColor="accent6" w:themeTint="BF"/>
          <w:left w:val="single" w:sz="8" w:space="0" w:color="00E4D7" w:themeColor="accent6" w:themeTint="BF"/>
          <w:bottom w:val="single" w:sz="8" w:space="0" w:color="00E4D7" w:themeColor="accent6" w:themeTint="BF"/>
          <w:right w:val="single" w:sz="8" w:space="0" w:color="00E4D7" w:themeColor="accent6" w:themeTint="BF"/>
          <w:insideH w:val="nil"/>
          <w:insideV w:val="nil"/>
        </w:tcBorders>
        <w:shd w:val="clear" w:color="auto" w:fill="00867F" w:themeFill="accent6"/>
      </w:tcPr>
    </w:tblStylePr>
    <w:tblStylePr w:type="lastRow">
      <w:pPr>
        <w:spacing w:before="0" w:after="0" w:line="240" w:lineRule="auto"/>
      </w:pPr>
      <w:rPr>
        <w:b/>
        <w:bCs/>
      </w:rPr>
      <w:tblPr/>
      <w:tcPr>
        <w:tcBorders>
          <w:top w:val="double" w:sz="6" w:space="0" w:color="00E4D7" w:themeColor="accent6" w:themeTint="BF"/>
          <w:left w:val="single" w:sz="8" w:space="0" w:color="00E4D7" w:themeColor="accent6" w:themeTint="BF"/>
          <w:bottom w:val="single" w:sz="8" w:space="0" w:color="00E4D7" w:themeColor="accent6" w:themeTint="BF"/>
          <w:right w:val="single" w:sz="8" w:space="0" w:color="00E4D7" w:themeColor="accent6" w:themeTint="BF"/>
          <w:insideH w:val="nil"/>
          <w:insideV w:val="nil"/>
        </w:tcBorders>
      </w:tcPr>
    </w:tblStylePr>
    <w:tblStylePr w:type="firstCol">
      <w:rPr>
        <w:b/>
        <w:bCs/>
      </w:rPr>
    </w:tblStylePr>
    <w:tblStylePr w:type="lastCol">
      <w:rPr>
        <w:b/>
        <w:bCs/>
      </w:rPr>
    </w:tblStylePr>
    <w:tblStylePr w:type="band1Vert">
      <w:tblPr/>
      <w:tcPr>
        <w:shd w:val="clear" w:color="auto" w:fill="A2FFF9" w:themeFill="accent6" w:themeFillTint="3F"/>
      </w:tcPr>
    </w:tblStylePr>
    <w:tblStylePr w:type="band1Horz">
      <w:tblPr/>
      <w:tcPr>
        <w:tcBorders>
          <w:insideH w:val="nil"/>
          <w:insideV w:val="nil"/>
        </w:tcBorders>
        <w:shd w:val="clear" w:color="auto" w:fill="A2FF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9E1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9E1B" w:themeFill="accent1"/>
      </w:tcPr>
    </w:tblStylePr>
    <w:tblStylePr w:type="lastCol">
      <w:rPr>
        <w:b/>
        <w:bCs/>
        <w:color w:val="FFFFFF" w:themeColor="background1"/>
      </w:rPr>
      <w:tblPr/>
      <w:tcPr>
        <w:tcBorders>
          <w:left w:val="nil"/>
          <w:right w:val="nil"/>
          <w:insideH w:val="nil"/>
          <w:insideV w:val="nil"/>
        </w:tcBorders>
        <w:shd w:val="clear" w:color="auto" w:fill="FF9E1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8" w:themeFill="accent2"/>
      </w:tcPr>
    </w:tblStylePr>
    <w:tblStylePr w:type="lastCol">
      <w:rPr>
        <w:b/>
        <w:bCs/>
        <w:color w:val="FFFFFF" w:themeColor="background1"/>
      </w:rPr>
      <w:tblPr/>
      <w:tcPr>
        <w:tcBorders>
          <w:left w:val="nil"/>
          <w:right w:val="nil"/>
          <w:insideH w:val="nil"/>
          <w:insideV w:val="nil"/>
        </w:tcBorders>
        <w:shd w:val="clear" w:color="auto" w:fill="00B2A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3"/>
      </w:tcPr>
    </w:tblStylePr>
    <w:tblStylePr w:type="lastCol">
      <w:rPr>
        <w:b/>
        <w:bCs/>
        <w:color w:val="FFFFFF" w:themeColor="background1"/>
      </w:rPr>
      <w:tblPr/>
      <w:tcPr>
        <w:tcBorders>
          <w:left w:val="nil"/>
          <w:right w:val="nil"/>
          <w:insideH w:val="nil"/>
          <w:insideV w:val="nil"/>
        </w:tcBorders>
        <w:shd w:val="clear" w:color="auto" w:fill="CEDC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64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641" w:themeFill="accent4"/>
      </w:tcPr>
    </w:tblStylePr>
    <w:tblStylePr w:type="lastCol">
      <w:rPr>
        <w:b/>
        <w:bCs/>
        <w:color w:val="FFFFFF" w:themeColor="background1"/>
      </w:rPr>
      <w:tblPr/>
      <w:tcPr>
        <w:tcBorders>
          <w:left w:val="nil"/>
          <w:right w:val="nil"/>
          <w:insideH w:val="nil"/>
          <w:insideV w:val="nil"/>
        </w:tcBorders>
        <w:shd w:val="clear" w:color="auto" w:fill="33364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57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576" w:themeFill="accent5"/>
      </w:tcPr>
    </w:tblStylePr>
    <w:tblStylePr w:type="lastCol">
      <w:rPr>
        <w:b/>
        <w:bCs/>
        <w:color w:val="FFFFFF" w:themeColor="background1"/>
      </w:rPr>
      <w:tblPr/>
      <w:tcPr>
        <w:tcBorders>
          <w:left w:val="nil"/>
          <w:right w:val="nil"/>
          <w:insideH w:val="nil"/>
          <w:insideV w:val="nil"/>
        </w:tcBorders>
        <w:shd w:val="clear" w:color="auto" w:fill="FFC57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67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67F" w:themeFill="accent6"/>
      </w:tcPr>
    </w:tblStylePr>
    <w:tblStylePr w:type="lastCol">
      <w:rPr>
        <w:b/>
        <w:bCs/>
        <w:color w:val="FFFFFF" w:themeColor="background1"/>
      </w:rPr>
      <w:tblPr/>
      <w:tcPr>
        <w:tcBorders>
          <w:left w:val="nil"/>
          <w:right w:val="nil"/>
          <w:insideH w:val="nil"/>
          <w:insideV w:val="nil"/>
        </w:tcBorders>
        <w:shd w:val="clear" w:color="auto" w:fill="00867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EC4055"/>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FF9E1B" w:themeFill="accent1"/>
      </w:tcPr>
    </w:tblStylePr>
    <w:tblStylePr w:type="firstCol">
      <w:tblPr/>
      <w:tcPr>
        <w:shd w:val="clear" w:color="auto" w:fill="FFFFFF" w:themeFill="background1"/>
      </w:tcPr>
    </w:tblStylePr>
    <w:tblStylePr w:type="band1Vert">
      <w:tblPr/>
      <w:tcPr>
        <w:shd w:val="clear" w:color="auto" w:fill="F5F7D4"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343741"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rsid w:val="00783D00"/>
    <w:pPr>
      <w:spacing w:before="0" w:after="0" w:line="240" w:lineRule="auto"/>
    </w:pPr>
    <w:rPr>
      <w:rFonts w:cs="Arial"/>
      <w:b/>
      <w:color w:val="343741" w:themeColor="text2"/>
      <w:spacing w:val="-4"/>
      <w:kern w:val="28"/>
      <w:sz w:val="28"/>
      <w:szCs w:val="42"/>
    </w:rPr>
  </w:style>
  <w:style w:type="paragraph" w:customStyle="1" w:styleId="xPartnerLogo">
    <w:name w:val="xPartnerLogo"/>
    <w:basedOn w:val="NoSpacing"/>
    <w:uiPriority w:val="99"/>
    <w:rsid w:val="00081719"/>
    <w:pPr>
      <w:framePr w:h="709" w:hRule="exact" w:wrap="around" w:vAnchor="page" w:hAnchor="page" w:x="568" w:y="15452"/>
    </w:pPr>
    <w:rPr>
      <w:b/>
      <w:color w:val="343741" w:themeColor="text2"/>
      <w:sz w:val="28"/>
    </w:r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37640C"/>
    <w:pPr>
      <w:shd w:val="clear" w:color="auto" w:fill="FFFFFF" w:themeFill="background1"/>
      <w:spacing w:before="0" w:after="0" w:line="276" w:lineRule="auto"/>
    </w:pPr>
    <w:rPr>
      <w:color w:val="343741" w:themeColor="text2"/>
      <w:sz w:val="24"/>
    </w:rPr>
  </w:style>
  <w:style w:type="paragraph" w:customStyle="1" w:styleId="IntroFeatureText">
    <w:name w:val="Intro/Feature Text"/>
    <w:basedOn w:val="Normal"/>
    <w:next w:val="Normal"/>
    <w:qFormat/>
    <w:rsid w:val="00801AD3"/>
    <w:pPr>
      <w:spacing w:before="160" w:after="160"/>
    </w:pPr>
    <w:rPr>
      <w:color w:val="343741" w:themeColor="text2"/>
      <w:spacing w:val="-1"/>
      <w:sz w:val="24"/>
      <w:szCs w:val="24"/>
    </w:rPr>
  </w:style>
  <w:style w:type="paragraph" w:styleId="ListNumber4">
    <w:name w:val="List Number 4"/>
    <w:basedOn w:val="Normal"/>
    <w:unhideWhenUsed/>
    <w:rsid w:val="00B45695"/>
    <w:pPr>
      <w:numPr>
        <w:ilvl w:val="3"/>
        <w:numId w:val="30"/>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30"/>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343741"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343741"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343741"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43192E"/>
    <w:pPr>
      <w:tabs>
        <w:tab w:val="right" w:leader="dot" w:pos="14513"/>
      </w:tabs>
      <w:spacing w:before="60" w:after="60"/>
      <w:ind w:left="454" w:right="851" w:hanging="227"/>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2"/>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3"/>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F9E1B"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43192E"/>
    <w:pPr>
      <w:tabs>
        <w:tab w:val="right" w:leader="dot" w:pos="14513"/>
      </w:tabs>
      <w:spacing w:before="60" w:after="60"/>
      <w:ind w:left="908" w:right="851" w:hanging="454"/>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37640C"/>
    <w:rPr>
      <w:sz w:val="40"/>
      <w:szCs w:val="32"/>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F0B50"/>
    <w:pPr>
      <w:numPr>
        <w:numId w:val="14"/>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4F0B50"/>
    <w:pPr>
      <w:pBdr>
        <w:top w:val="single" w:sz="4" w:space="14" w:color="FF9E1B" w:themeColor="accent1"/>
        <w:left w:val="single" w:sz="4" w:space="12" w:color="FF9E1B" w:themeColor="accent1"/>
        <w:bottom w:val="single" w:sz="4" w:space="14" w:color="FF9E1B" w:themeColor="accent1"/>
        <w:right w:val="single" w:sz="4" w:space="12" w:color="FF9E1B" w:themeColor="accent1"/>
      </w:pBdr>
      <w:shd w:val="clear" w:color="auto" w:fill="FF9E1B" w:themeFill="accent1"/>
      <w:tabs>
        <w:tab w:val="left" w:pos="2268"/>
        <w:tab w:val="left" w:pos="4536"/>
        <w:tab w:val="left" w:pos="6804"/>
        <w:tab w:val="right" w:pos="9638"/>
      </w:tabs>
      <w:spacing w:line="300" w:lineRule="exact"/>
      <w:ind w:left="284" w:right="284"/>
    </w:pPr>
    <w:rPr>
      <w:color w:val="343741"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5"/>
      </w:numPr>
      <w:tabs>
        <w:tab w:val="left" w:pos="1134"/>
      </w:tabs>
      <w:spacing w:before="120" w:after="120"/>
    </w:pPr>
    <w:rPr>
      <w:rFonts w:cs="Arial"/>
    </w:rPr>
  </w:style>
  <w:style w:type="paragraph" w:customStyle="1" w:styleId="QuoteBullet2">
    <w:name w:val="Quote Bullet 2"/>
    <w:basedOn w:val="Quote"/>
    <w:qFormat/>
    <w:rsid w:val="00AC1C83"/>
    <w:pPr>
      <w:numPr>
        <w:ilvl w:val="1"/>
        <w:numId w:val="15"/>
      </w:numPr>
      <w:pBdr>
        <w:top w:val="none" w:sz="0" w:space="0" w:color="auto"/>
      </w:pBdr>
      <w:spacing w:before="120" w:after="120"/>
    </w:pPr>
    <w:rPr>
      <w:rFonts w:cs="Arial"/>
    </w:rPr>
  </w:style>
  <w:style w:type="paragraph" w:customStyle="1" w:styleId="TableHeadingLeft">
    <w:name w:val="Table Heading Left"/>
    <w:basedOn w:val="TableTextLeft"/>
    <w:qFormat/>
    <w:rsid w:val="004F0B50"/>
    <w:pPr>
      <w:keepNext/>
    </w:pPr>
    <w:rPr>
      <w:b/>
      <w:color w:val="343741" w:themeColor="text2"/>
    </w:rPr>
  </w:style>
  <w:style w:type="paragraph" w:customStyle="1" w:styleId="TableHeadingCentre">
    <w:name w:val="Table Heading Centre"/>
    <w:basedOn w:val="TableTextCentre"/>
    <w:qFormat/>
    <w:rsid w:val="004F0B50"/>
    <w:pPr>
      <w:keepNext/>
    </w:pPr>
    <w:rPr>
      <w:b/>
      <w:color w:val="343741" w:themeColor="text2"/>
    </w:rPr>
  </w:style>
  <w:style w:type="paragraph" w:customStyle="1" w:styleId="TableHeadingRight">
    <w:name w:val="Table Heading Right"/>
    <w:basedOn w:val="TableTextRight"/>
    <w:qFormat/>
    <w:rsid w:val="004F0B50"/>
    <w:pPr>
      <w:keepNext/>
    </w:pPr>
    <w:rPr>
      <w:b/>
      <w:color w:val="343741"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343741" w:themeFill="text2"/>
    </w:pPr>
    <w:rPr>
      <w:b/>
      <w:bCs/>
      <w:color w:val="FFFFFF" w:themeColor="background1"/>
      <w:sz w:val="21"/>
      <w:szCs w:val="21"/>
      <w:lang w:val="en-US"/>
    </w:rPr>
  </w:style>
  <w:style w:type="character" w:styleId="Mention">
    <w:name w:val="Mention"/>
    <w:basedOn w:val="DefaultParagraphFont"/>
    <w:uiPriority w:val="99"/>
    <w:unhideWhenUsed/>
    <w:rsid w:val="00A42D5B"/>
    <w:rPr>
      <w:color w:val="2B579A"/>
      <w:shd w:val="clear" w:color="auto" w:fill="E1DFDD"/>
    </w:rPr>
  </w:style>
  <w:style w:type="character" w:customStyle="1" w:styleId="Text">
    <w:name w:val="Text"/>
    <w:basedOn w:val="DefaultParagraphFont"/>
    <w:uiPriority w:val="1"/>
    <w:rsid w:val="00C85C0E"/>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eeca.vic.gov.au/" TargetMode="External"/><Relationship Id="rId21" Type="http://schemas.openxmlformats.org/officeDocument/2006/relationships/image" Target="media/image5.png"/><Relationship Id="rId42" Type="http://schemas.openxmlformats.org/officeDocument/2006/relationships/image" Target="media/image18.png"/><Relationship Id="rId47" Type="http://schemas.openxmlformats.org/officeDocument/2006/relationships/header" Target="header2.xml"/><Relationship Id="rId63" Type="http://schemas.openxmlformats.org/officeDocument/2006/relationships/image" Target="media/image34.png"/><Relationship Id="rId68" Type="http://schemas.openxmlformats.org/officeDocument/2006/relationships/footer" Target="footer8.xml"/><Relationship Id="rId7" Type="http://schemas.openxmlformats.org/officeDocument/2006/relationships/customXml" Target="../customXml/item7.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mailto:workplan.approvals@deeca.vic.gov.au" TargetMode="External"/><Relationship Id="rId11" Type="http://schemas.openxmlformats.org/officeDocument/2006/relationships/webSettings" Target="webSettings.xml"/><Relationship Id="rId24" Type="http://schemas.openxmlformats.org/officeDocument/2006/relationships/hyperlink" Target="http://creativecommons.org/licenses/by/4.0/"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5.png"/><Relationship Id="rId58" Type="http://schemas.openxmlformats.org/officeDocument/2006/relationships/hyperlink" Target="http://www.deeca.vic.gov.au" TargetMode="External"/><Relationship Id="rId66" Type="http://schemas.openxmlformats.org/officeDocument/2006/relationships/hyperlink" Target="http://www.deeca.vic.gov.au" TargetMode="External"/><Relationship Id="rId5" Type="http://schemas.openxmlformats.org/officeDocument/2006/relationships/customXml" Target="../customXml/item5.xml"/><Relationship Id="rId61" Type="http://schemas.openxmlformats.org/officeDocument/2006/relationships/image" Target="media/image32.png"/><Relationship Id="rId1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image" Target="media/image6.svg"/><Relationship Id="rId27" Type="http://schemas.openxmlformats.org/officeDocument/2006/relationships/header" Target="header1.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footer" Target="footer5.xml"/><Relationship Id="rId56" Type="http://schemas.openxmlformats.org/officeDocument/2006/relationships/image" Target="media/image28.png"/><Relationship Id="rId64" Type="http://schemas.openxmlformats.org/officeDocument/2006/relationships/image" Target="media/image35.png"/><Relationship Id="rId69" Type="http://schemas.openxmlformats.org/officeDocument/2006/relationships/footer" Target="footer9.xml"/><Relationship Id="rId8" Type="http://schemas.openxmlformats.org/officeDocument/2006/relationships/numbering" Target="numbering.xml"/><Relationship Id="rId51" Type="http://schemas.openxmlformats.org/officeDocument/2006/relationships/image" Target="media/image23.png"/><Relationship Id="rId72"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svg"/><Relationship Id="rId25" Type="http://schemas.openxmlformats.org/officeDocument/2006/relationships/hyperlink" Target="mailto:customer.service@delwp.vic.gov.au" TargetMode="External"/><Relationship Id="rId33" Type="http://schemas.openxmlformats.org/officeDocument/2006/relationships/image" Target="media/image10.png"/><Relationship Id="rId46" Type="http://schemas.openxmlformats.org/officeDocument/2006/relationships/image" Target="media/image22.svg"/><Relationship Id="rId59" Type="http://schemas.openxmlformats.org/officeDocument/2006/relationships/image" Target="media/image30.png"/><Relationship Id="rId67" Type="http://schemas.openxmlformats.org/officeDocument/2006/relationships/header" Target="header3.xml"/><Relationship Id="rId20" Type="http://schemas.openxmlformats.org/officeDocument/2006/relationships/footer" Target="footer3.xml"/><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svg"/><Relationship Id="rId23" Type="http://schemas.openxmlformats.org/officeDocument/2006/relationships/hyperlink" Target="http://creativecommons.org/licenses/by/4.0/" TargetMode="External"/><Relationship Id="rId28" Type="http://schemas.openxmlformats.org/officeDocument/2006/relationships/footer" Target="footer4.xml"/><Relationship Id="rId36" Type="http://schemas.openxmlformats.org/officeDocument/2006/relationships/image" Target="media/image13.png"/><Relationship Id="rId49" Type="http://schemas.openxmlformats.org/officeDocument/2006/relationships/footer" Target="footer6.xml"/><Relationship Id="rId57" Type="http://schemas.openxmlformats.org/officeDocument/2006/relationships/image" Target="media/image29.png"/><Relationship Id="rId10" Type="http://schemas.openxmlformats.org/officeDocument/2006/relationships/settings" Target="settings.xml"/><Relationship Id="rId31" Type="http://schemas.openxmlformats.org/officeDocument/2006/relationships/image" Target="media/image8.svg"/><Relationship Id="rId44" Type="http://schemas.openxmlformats.org/officeDocument/2006/relationships/image" Target="media/image20.png"/><Relationship Id="rId52" Type="http://schemas.openxmlformats.org/officeDocument/2006/relationships/image" Target="media/image24.sv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image" Target="media/image15.png"/><Relationship Id="rId34" Type="http://schemas.openxmlformats.org/officeDocument/2006/relationships/image" Target="media/image11.png"/><Relationship Id="rId50" Type="http://schemas.openxmlformats.org/officeDocument/2006/relationships/footer" Target="footer7.xml"/><Relationship Id="rId5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ndaw\Downloads\Resources%20Victoria_Report%20number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63CB180F850482DBED412DB0B585FA4"/>
        <w:category>
          <w:name w:val="General"/>
          <w:gallery w:val="placeholder"/>
        </w:category>
        <w:types>
          <w:type w:val="bbPlcHdr"/>
        </w:types>
        <w:behaviors>
          <w:behavior w:val="content"/>
        </w:behaviors>
        <w:guid w:val="{7702927B-A2F1-4DEC-889E-E7B2E54282D5}"/>
      </w:docPartPr>
      <w:docPartBody>
        <w:p w:rsidR="00C37785" w:rsidRDefault="00C37785" w:rsidP="00C37785">
          <w:pPr>
            <w:pStyle w:val="763CB180F850482DBED412DB0B585FA4"/>
          </w:pPr>
          <w:r w:rsidRPr="00344D8F">
            <w:rPr>
              <w:rStyle w:val="PlaceholderText"/>
            </w:rPr>
            <w:t>Click or tap here to enter text.</w:t>
          </w:r>
        </w:p>
      </w:docPartBody>
    </w:docPart>
    <w:docPart>
      <w:docPartPr>
        <w:name w:val="F93519699E4A4FBBA91F1BEC60C1928E"/>
        <w:category>
          <w:name w:val="General"/>
          <w:gallery w:val="placeholder"/>
        </w:category>
        <w:types>
          <w:type w:val="bbPlcHdr"/>
        </w:types>
        <w:behaviors>
          <w:behavior w:val="content"/>
        </w:behaviors>
        <w:guid w:val="{56B43F04-60F9-4186-AFC5-39E42465B062}"/>
      </w:docPartPr>
      <w:docPartBody>
        <w:p w:rsidR="00C37785" w:rsidRDefault="00C37785" w:rsidP="00C37785">
          <w:pPr>
            <w:pStyle w:val="F93519699E4A4FBBA91F1BEC60C1928E"/>
          </w:pPr>
          <w:r w:rsidRPr="00344D8F">
            <w:rPr>
              <w:rStyle w:val="PlaceholderText"/>
            </w:rPr>
            <w:t>Click or tap here to enter text.</w:t>
          </w:r>
        </w:p>
      </w:docPartBody>
    </w:docPart>
    <w:docPart>
      <w:docPartPr>
        <w:name w:val="BD8B2429DA47428091C470C948C7DC1C"/>
        <w:category>
          <w:name w:val="General"/>
          <w:gallery w:val="placeholder"/>
        </w:category>
        <w:types>
          <w:type w:val="bbPlcHdr"/>
        </w:types>
        <w:behaviors>
          <w:behavior w:val="content"/>
        </w:behaviors>
        <w:guid w:val="{07B030ED-11BE-42B1-B362-FA943886C8DF}"/>
      </w:docPartPr>
      <w:docPartBody>
        <w:p w:rsidR="00C37785" w:rsidRDefault="00C37785" w:rsidP="00C37785">
          <w:pPr>
            <w:pStyle w:val="BD8B2429DA47428091C470C948C7DC1C"/>
          </w:pPr>
          <w:r w:rsidRPr="00344D8F">
            <w:rPr>
              <w:rStyle w:val="PlaceholderText"/>
            </w:rPr>
            <w:t>Click or tap here to enter text.</w:t>
          </w:r>
        </w:p>
      </w:docPartBody>
    </w:docPart>
    <w:docPart>
      <w:docPartPr>
        <w:name w:val="71BE07D6CFB34B67B0F41943CA5EC242"/>
        <w:category>
          <w:name w:val="General"/>
          <w:gallery w:val="placeholder"/>
        </w:category>
        <w:types>
          <w:type w:val="bbPlcHdr"/>
        </w:types>
        <w:behaviors>
          <w:behavior w:val="content"/>
        </w:behaviors>
        <w:guid w:val="{AEA60E02-ABD5-4D66-9D85-565C57BF8BFF}"/>
      </w:docPartPr>
      <w:docPartBody>
        <w:p w:rsidR="00C37785" w:rsidRDefault="00C37785" w:rsidP="00C37785">
          <w:pPr>
            <w:pStyle w:val="71BE07D6CFB34B67B0F41943CA5EC242"/>
          </w:pPr>
          <w:r w:rsidRPr="00344D8F">
            <w:rPr>
              <w:rStyle w:val="PlaceholderText"/>
            </w:rPr>
            <w:t>Click or tap here to enter text.</w:t>
          </w:r>
        </w:p>
      </w:docPartBody>
    </w:docPart>
    <w:docPart>
      <w:docPartPr>
        <w:name w:val="F5693BD8D6844B81852E800B6691BF25"/>
        <w:category>
          <w:name w:val="General"/>
          <w:gallery w:val="placeholder"/>
        </w:category>
        <w:types>
          <w:type w:val="bbPlcHdr"/>
        </w:types>
        <w:behaviors>
          <w:behavior w:val="content"/>
        </w:behaviors>
        <w:guid w:val="{5F7A4C6C-2A13-4195-B3C1-AB7634B0054F}"/>
      </w:docPartPr>
      <w:docPartBody>
        <w:p w:rsidR="00C37785" w:rsidRDefault="00C37785" w:rsidP="00C37785">
          <w:pPr>
            <w:pStyle w:val="F5693BD8D6844B81852E800B6691BF25"/>
          </w:pPr>
          <w:r w:rsidRPr="00344D8F">
            <w:rPr>
              <w:rStyle w:val="PlaceholderText"/>
            </w:rPr>
            <w:t>Click or tap here to enter text.</w:t>
          </w:r>
        </w:p>
      </w:docPartBody>
    </w:docPart>
    <w:docPart>
      <w:docPartPr>
        <w:name w:val="B2DDF678687343E6B559FE06C6C8F471"/>
        <w:category>
          <w:name w:val="General"/>
          <w:gallery w:val="placeholder"/>
        </w:category>
        <w:types>
          <w:type w:val="bbPlcHdr"/>
        </w:types>
        <w:behaviors>
          <w:behavior w:val="content"/>
        </w:behaviors>
        <w:guid w:val="{7DC48F8C-4C8B-4BA2-BA26-B85C2EA8CD40}"/>
      </w:docPartPr>
      <w:docPartBody>
        <w:p w:rsidR="00C37785" w:rsidRDefault="00C37785" w:rsidP="00C37785">
          <w:pPr>
            <w:pStyle w:val="B2DDF678687343E6B559FE06C6C8F471"/>
          </w:pPr>
          <w:r w:rsidRPr="00344D8F">
            <w:rPr>
              <w:rStyle w:val="PlaceholderText"/>
            </w:rPr>
            <w:t>Click or tap here to enter text.</w:t>
          </w:r>
        </w:p>
      </w:docPartBody>
    </w:docPart>
    <w:docPart>
      <w:docPartPr>
        <w:name w:val="5482D052C42F4FAA963BFC69DF6A9AEF"/>
        <w:category>
          <w:name w:val="General"/>
          <w:gallery w:val="placeholder"/>
        </w:category>
        <w:types>
          <w:type w:val="bbPlcHdr"/>
        </w:types>
        <w:behaviors>
          <w:behavior w:val="content"/>
        </w:behaviors>
        <w:guid w:val="{FD25D5CC-AF2F-41D0-9D1C-30DE9A828B9D}"/>
      </w:docPartPr>
      <w:docPartBody>
        <w:p w:rsidR="00C37785" w:rsidRDefault="00C37785" w:rsidP="00C37785">
          <w:pPr>
            <w:pStyle w:val="5482D052C42F4FAA963BFC69DF6A9AEF"/>
          </w:pPr>
          <w:r w:rsidRPr="00344D8F">
            <w:rPr>
              <w:rStyle w:val="PlaceholderText"/>
            </w:rPr>
            <w:t>Click or tap here to enter text.</w:t>
          </w:r>
        </w:p>
      </w:docPartBody>
    </w:docPart>
    <w:docPart>
      <w:docPartPr>
        <w:name w:val="C2288F40AE524D58B7C0C23AFA833929"/>
        <w:category>
          <w:name w:val="General"/>
          <w:gallery w:val="placeholder"/>
        </w:category>
        <w:types>
          <w:type w:val="bbPlcHdr"/>
        </w:types>
        <w:behaviors>
          <w:behavior w:val="content"/>
        </w:behaviors>
        <w:guid w:val="{96C5D756-3C22-4D68-9904-A9578F342182}"/>
      </w:docPartPr>
      <w:docPartBody>
        <w:p w:rsidR="00C37785" w:rsidRDefault="00C37785" w:rsidP="00C37785">
          <w:pPr>
            <w:pStyle w:val="C2288F40AE524D58B7C0C23AFA833929"/>
          </w:pPr>
          <w:r w:rsidRPr="00344D8F">
            <w:rPr>
              <w:rStyle w:val="PlaceholderText"/>
            </w:rPr>
            <w:t>Click or tap here to enter text.</w:t>
          </w:r>
        </w:p>
      </w:docPartBody>
    </w:docPart>
    <w:docPart>
      <w:docPartPr>
        <w:name w:val="6CE0E97B69D84232B8D90EF6F780BDF1"/>
        <w:category>
          <w:name w:val="General"/>
          <w:gallery w:val="placeholder"/>
        </w:category>
        <w:types>
          <w:type w:val="bbPlcHdr"/>
        </w:types>
        <w:behaviors>
          <w:behavior w:val="content"/>
        </w:behaviors>
        <w:guid w:val="{3047ECB5-0CF9-498C-98E6-1FE341212C86}"/>
      </w:docPartPr>
      <w:docPartBody>
        <w:p w:rsidR="00C37785" w:rsidRDefault="00C37785" w:rsidP="00C37785">
          <w:pPr>
            <w:pStyle w:val="6CE0E97B69D84232B8D90EF6F780BDF1"/>
          </w:pPr>
          <w:r w:rsidRPr="00344D8F">
            <w:rPr>
              <w:rStyle w:val="PlaceholderText"/>
            </w:rPr>
            <w:t>Click or tap here to enter text.</w:t>
          </w:r>
        </w:p>
      </w:docPartBody>
    </w:docPart>
    <w:docPart>
      <w:docPartPr>
        <w:name w:val="99C3C8DE05E1469B84DFEA46B594A4C8"/>
        <w:category>
          <w:name w:val="General"/>
          <w:gallery w:val="placeholder"/>
        </w:category>
        <w:types>
          <w:type w:val="bbPlcHdr"/>
        </w:types>
        <w:behaviors>
          <w:behavior w:val="content"/>
        </w:behaviors>
        <w:guid w:val="{A2503391-0957-4816-B76A-97448C87BC6A}"/>
      </w:docPartPr>
      <w:docPartBody>
        <w:p w:rsidR="00C37785" w:rsidRDefault="00C37785" w:rsidP="00C37785">
          <w:pPr>
            <w:pStyle w:val="99C3C8DE05E1469B84DFEA46B594A4C8"/>
          </w:pPr>
          <w:r w:rsidRPr="00344D8F">
            <w:rPr>
              <w:rStyle w:val="PlaceholderText"/>
            </w:rPr>
            <w:t>Click or tap here to enter text.</w:t>
          </w:r>
        </w:p>
      </w:docPartBody>
    </w:docPart>
    <w:docPart>
      <w:docPartPr>
        <w:name w:val="33E179E04C1040D2AF0429B0A11F51A9"/>
        <w:category>
          <w:name w:val="General"/>
          <w:gallery w:val="placeholder"/>
        </w:category>
        <w:types>
          <w:type w:val="bbPlcHdr"/>
        </w:types>
        <w:behaviors>
          <w:behavior w:val="content"/>
        </w:behaviors>
        <w:guid w:val="{E842E2BF-D6B6-4C58-9DCD-A3266A6C96C1}"/>
      </w:docPartPr>
      <w:docPartBody>
        <w:p w:rsidR="00C37785" w:rsidRDefault="00C37785" w:rsidP="00C37785">
          <w:pPr>
            <w:pStyle w:val="33E179E04C1040D2AF0429B0A11F51A9"/>
          </w:pPr>
          <w:r w:rsidRPr="00344D8F">
            <w:rPr>
              <w:rStyle w:val="PlaceholderText"/>
            </w:rPr>
            <w:t>Click or tap here to enter text.</w:t>
          </w:r>
        </w:p>
      </w:docPartBody>
    </w:docPart>
    <w:docPart>
      <w:docPartPr>
        <w:name w:val="6E97882050AD4B83A4247A2608D8677B"/>
        <w:category>
          <w:name w:val="General"/>
          <w:gallery w:val="placeholder"/>
        </w:category>
        <w:types>
          <w:type w:val="bbPlcHdr"/>
        </w:types>
        <w:behaviors>
          <w:behavior w:val="content"/>
        </w:behaviors>
        <w:guid w:val="{920AB238-AD40-4B31-BF28-6B7FC6B78C14}"/>
      </w:docPartPr>
      <w:docPartBody>
        <w:p w:rsidR="00C37785" w:rsidRDefault="00C37785" w:rsidP="00C37785">
          <w:pPr>
            <w:pStyle w:val="6E97882050AD4B83A4247A2608D8677B"/>
          </w:pPr>
          <w:r w:rsidRPr="00344D8F">
            <w:rPr>
              <w:rStyle w:val="PlaceholderText"/>
            </w:rPr>
            <w:t>Click or tap here to enter text.</w:t>
          </w:r>
        </w:p>
      </w:docPartBody>
    </w:docPart>
    <w:docPart>
      <w:docPartPr>
        <w:name w:val="13A786EA37DD4FBD8144F5D97B187491"/>
        <w:category>
          <w:name w:val="General"/>
          <w:gallery w:val="placeholder"/>
        </w:category>
        <w:types>
          <w:type w:val="bbPlcHdr"/>
        </w:types>
        <w:behaviors>
          <w:behavior w:val="content"/>
        </w:behaviors>
        <w:guid w:val="{DC51A604-E6AE-4898-B994-42E37BE0E9A8}"/>
      </w:docPartPr>
      <w:docPartBody>
        <w:p w:rsidR="00C37785" w:rsidRDefault="00C37785" w:rsidP="00C37785">
          <w:pPr>
            <w:pStyle w:val="13A786EA37DD4FBD8144F5D97B187491"/>
          </w:pPr>
          <w:r w:rsidRPr="00344D8F">
            <w:rPr>
              <w:rStyle w:val="PlaceholderText"/>
            </w:rPr>
            <w:t>Click or tap here to enter text.</w:t>
          </w:r>
        </w:p>
      </w:docPartBody>
    </w:docPart>
    <w:docPart>
      <w:docPartPr>
        <w:name w:val="AB2B47488F2F4A738AF5CADDCE4691E5"/>
        <w:category>
          <w:name w:val="General"/>
          <w:gallery w:val="placeholder"/>
        </w:category>
        <w:types>
          <w:type w:val="bbPlcHdr"/>
        </w:types>
        <w:behaviors>
          <w:behavior w:val="content"/>
        </w:behaviors>
        <w:guid w:val="{0A4AB4CB-5803-43E3-BE9E-C29FC0980BA4}"/>
      </w:docPartPr>
      <w:docPartBody>
        <w:p w:rsidR="00C37785" w:rsidRDefault="00C37785" w:rsidP="00C37785">
          <w:pPr>
            <w:pStyle w:val="AB2B47488F2F4A738AF5CADDCE4691E5"/>
          </w:pPr>
          <w:r w:rsidRPr="00344D8F">
            <w:rPr>
              <w:rStyle w:val="PlaceholderText"/>
            </w:rPr>
            <w:t>Click or tap here to enter text.</w:t>
          </w:r>
        </w:p>
      </w:docPartBody>
    </w:docPart>
    <w:docPart>
      <w:docPartPr>
        <w:name w:val="23CC82F4CC7E4FDC93034886E96A12BF"/>
        <w:category>
          <w:name w:val="General"/>
          <w:gallery w:val="placeholder"/>
        </w:category>
        <w:types>
          <w:type w:val="bbPlcHdr"/>
        </w:types>
        <w:behaviors>
          <w:behavior w:val="content"/>
        </w:behaviors>
        <w:guid w:val="{140014ED-55DC-464F-800B-7DE2F1FE5EAA}"/>
      </w:docPartPr>
      <w:docPartBody>
        <w:p w:rsidR="00C37785" w:rsidRDefault="00C37785" w:rsidP="00C37785">
          <w:pPr>
            <w:pStyle w:val="23CC82F4CC7E4FDC93034886E96A12BF"/>
          </w:pPr>
          <w:r w:rsidRPr="00344D8F">
            <w:rPr>
              <w:rStyle w:val="PlaceholderText"/>
            </w:rPr>
            <w:t>Click or tap here to enter text.</w:t>
          </w:r>
        </w:p>
      </w:docPartBody>
    </w:docPart>
    <w:docPart>
      <w:docPartPr>
        <w:name w:val="ADBF7AD5AD7D4419BFC789C867BCDD9B"/>
        <w:category>
          <w:name w:val="General"/>
          <w:gallery w:val="placeholder"/>
        </w:category>
        <w:types>
          <w:type w:val="bbPlcHdr"/>
        </w:types>
        <w:behaviors>
          <w:behavior w:val="content"/>
        </w:behaviors>
        <w:guid w:val="{DBB60BE2-DD61-4F6C-BBF2-C2FAC89B1DAC}"/>
      </w:docPartPr>
      <w:docPartBody>
        <w:p w:rsidR="00C37785" w:rsidRDefault="00C37785" w:rsidP="00C37785">
          <w:pPr>
            <w:pStyle w:val="ADBF7AD5AD7D4419BFC789C867BCDD9B"/>
          </w:pPr>
          <w:r w:rsidRPr="00344D8F">
            <w:rPr>
              <w:rStyle w:val="PlaceholderText"/>
            </w:rPr>
            <w:t>Click or tap here to enter text.</w:t>
          </w:r>
        </w:p>
      </w:docPartBody>
    </w:docPart>
    <w:docPart>
      <w:docPartPr>
        <w:name w:val="4311BC11FDDF4629BC936A7D9A78C855"/>
        <w:category>
          <w:name w:val="General"/>
          <w:gallery w:val="placeholder"/>
        </w:category>
        <w:types>
          <w:type w:val="bbPlcHdr"/>
        </w:types>
        <w:behaviors>
          <w:behavior w:val="content"/>
        </w:behaviors>
        <w:guid w:val="{4B6D0C62-AC1E-4471-8441-B57F96F3C1B1}"/>
      </w:docPartPr>
      <w:docPartBody>
        <w:p w:rsidR="00C37785" w:rsidRDefault="00C37785" w:rsidP="00C37785">
          <w:pPr>
            <w:pStyle w:val="4311BC11FDDF4629BC936A7D9A78C855"/>
          </w:pPr>
          <w:r w:rsidRPr="00344D8F">
            <w:rPr>
              <w:rStyle w:val="PlaceholderText"/>
            </w:rPr>
            <w:t>Click or tap here to enter text.</w:t>
          </w:r>
        </w:p>
      </w:docPartBody>
    </w:docPart>
    <w:docPart>
      <w:docPartPr>
        <w:name w:val="D72066C34A0B4782B70D78FBBBC47412"/>
        <w:category>
          <w:name w:val="General"/>
          <w:gallery w:val="placeholder"/>
        </w:category>
        <w:types>
          <w:type w:val="bbPlcHdr"/>
        </w:types>
        <w:behaviors>
          <w:behavior w:val="content"/>
        </w:behaviors>
        <w:guid w:val="{5B98639B-8201-4B9B-934E-D82CA3B29152}"/>
      </w:docPartPr>
      <w:docPartBody>
        <w:p w:rsidR="00C37785" w:rsidRDefault="00C37785" w:rsidP="00C37785">
          <w:pPr>
            <w:pStyle w:val="D72066C34A0B4782B70D78FBBBC47412"/>
          </w:pPr>
          <w:r w:rsidRPr="00344D8F">
            <w:rPr>
              <w:rStyle w:val="PlaceholderText"/>
            </w:rPr>
            <w:t>Click or tap here to enter text.</w:t>
          </w:r>
        </w:p>
      </w:docPartBody>
    </w:docPart>
    <w:docPart>
      <w:docPartPr>
        <w:name w:val="CB76D5082F7546698F2F946114E51CC5"/>
        <w:category>
          <w:name w:val="General"/>
          <w:gallery w:val="placeholder"/>
        </w:category>
        <w:types>
          <w:type w:val="bbPlcHdr"/>
        </w:types>
        <w:behaviors>
          <w:behavior w:val="content"/>
        </w:behaviors>
        <w:guid w:val="{A2CBD99F-D26C-4823-ABA1-3556ACDAC768}"/>
      </w:docPartPr>
      <w:docPartBody>
        <w:p w:rsidR="00C37785" w:rsidRDefault="00C37785" w:rsidP="00C37785">
          <w:pPr>
            <w:pStyle w:val="CB76D5082F7546698F2F946114E51CC5"/>
          </w:pPr>
          <w:r w:rsidRPr="00344D8F">
            <w:rPr>
              <w:rStyle w:val="PlaceholderText"/>
            </w:rPr>
            <w:t>Click or tap here to enter text.</w:t>
          </w:r>
        </w:p>
      </w:docPartBody>
    </w:docPart>
    <w:docPart>
      <w:docPartPr>
        <w:name w:val="4FA2EAC3A3064690AC0853110E037E9A"/>
        <w:category>
          <w:name w:val="General"/>
          <w:gallery w:val="placeholder"/>
        </w:category>
        <w:types>
          <w:type w:val="bbPlcHdr"/>
        </w:types>
        <w:behaviors>
          <w:behavior w:val="content"/>
        </w:behaviors>
        <w:guid w:val="{A185187D-13BF-41DA-9854-DAD1C6E065DE}"/>
      </w:docPartPr>
      <w:docPartBody>
        <w:p w:rsidR="00C37785" w:rsidRDefault="00C37785" w:rsidP="00C37785">
          <w:pPr>
            <w:pStyle w:val="4FA2EAC3A3064690AC0853110E037E9A"/>
          </w:pPr>
          <w:r w:rsidRPr="00344D8F">
            <w:rPr>
              <w:rStyle w:val="PlaceholderText"/>
            </w:rPr>
            <w:t>Click or tap here to enter text.</w:t>
          </w:r>
        </w:p>
      </w:docPartBody>
    </w:docPart>
    <w:docPart>
      <w:docPartPr>
        <w:name w:val="A1381D17283F485CBA3F0FE3DCD19403"/>
        <w:category>
          <w:name w:val="General"/>
          <w:gallery w:val="placeholder"/>
        </w:category>
        <w:types>
          <w:type w:val="bbPlcHdr"/>
        </w:types>
        <w:behaviors>
          <w:behavior w:val="content"/>
        </w:behaviors>
        <w:guid w:val="{BC7898AF-C0FE-40C2-BAB3-358F29ABFD77}"/>
      </w:docPartPr>
      <w:docPartBody>
        <w:p w:rsidR="00C37785" w:rsidRDefault="00C37785" w:rsidP="00C37785">
          <w:pPr>
            <w:pStyle w:val="A1381D17283F485CBA3F0FE3DCD19403"/>
          </w:pPr>
          <w:r w:rsidRPr="00344D8F">
            <w:rPr>
              <w:rStyle w:val="PlaceholderText"/>
            </w:rPr>
            <w:t>Click or tap here to enter text.</w:t>
          </w:r>
        </w:p>
      </w:docPartBody>
    </w:docPart>
    <w:docPart>
      <w:docPartPr>
        <w:name w:val="C9597E04499D476180F980D9240FBBA2"/>
        <w:category>
          <w:name w:val="General"/>
          <w:gallery w:val="placeholder"/>
        </w:category>
        <w:types>
          <w:type w:val="bbPlcHdr"/>
        </w:types>
        <w:behaviors>
          <w:behavior w:val="content"/>
        </w:behaviors>
        <w:guid w:val="{69631C04-40AC-4100-ADE0-917D49AF5C78}"/>
      </w:docPartPr>
      <w:docPartBody>
        <w:p w:rsidR="00C37785" w:rsidRDefault="00C37785" w:rsidP="00C37785">
          <w:pPr>
            <w:pStyle w:val="C9597E04499D476180F980D9240FBBA2"/>
          </w:pPr>
          <w:r w:rsidRPr="00344D8F">
            <w:rPr>
              <w:rStyle w:val="PlaceholderText"/>
            </w:rPr>
            <w:t>Click or tap here to enter text.</w:t>
          </w:r>
        </w:p>
      </w:docPartBody>
    </w:docPart>
    <w:docPart>
      <w:docPartPr>
        <w:name w:val="5AEC25EDD84949C1809F9A778BA70C1D"/>
        <w:category>
          <w:name w:val="General"/>
          <w:gallery w:val="placeholder"/>
        </w:category>
        <w:types>
          <w:type w:val="bbPlcHdr"/>
        </w:types>
        <w:behaviors>
          <w:behavior w:val="content"/>
        </w:behaviors>
        <w:guid w:val="{22BD49FD-BA55-4094-BFBD-177EFF8301CF}"/>
      </w:docPartPr>
      <w:docPartBody>
        <w:p w:rsidR="00C37785" w:rsidRDefault="00C37785" w:rsidP="00C37785">
          <w:pPr>
            <w:pStyle w:val="5AEC25EDD84949C1809F9A778BA70C1D"/>
          </w:pPr>
          <w:r w:rsidRPr="00344D8F">
            <w:rPr>
              <w:rStyle w:val="PlaceholderText"/>
            </w:rPr>
            <w:t>Click or tap here to enter text.</w:t>
          </w:r>
        </w:p>
      </w:docPartBody>
    </w:docPart>
    <w:docPart>
      <w:docPartPr>
        <w:name w:val="186541294469403EB597750DD121351B"/>
        <w:category>
          <w:name w:val="General"/>
          <w:gallery w:val="placeholder"/>
        </w:category>
        <w:types>
          <w:type w:val="bbPlcHdr"/>
        </w:types>
        <w:behaviors>
          <w:behavior w:val="content"/>
        </w:behaviors>
        <w:guid w:val="{D1445595-76A8-4719-8452-30CB2CAA984B}"/>
      </w:docPartPr>
      <w:docPartBody>
        <w:p w:rsidR="00C37785" w:rsidRDefault="00C37785" w:rsidP="00C37785">
          <w:pPr>
            <w:pStyle w:val="186541294469403EB597750DD121351B"/>
          </w:pPr>
          <w:r w:rsidRPr="00344D8F">
            <w:rPr>
              <w:rStyle w:val="PlaceholderText"/>
            </w:rPr>
            <w:t>Click or tap here to enter text.</w:t>
          </w:r>
        </w:p>
      </w:docPartBody>
    </w:docPart>
    <w:docPart>
      <w:docPartPr>
        <w:name w:val="8CDE40BDFE5045AE98803F98F90BAC0D"/>
        <w:category>
          <w:name w:val="General"/>
          <w:gallery w:val="placeholder"/>
        </w:category>
        <w:types>
          <w:type w:val="bbPlcHdr"/>
        </w:types>
        <w:behaviors>
          <w:behavior w:val="content"/>
        </w:behaviors>
        <w:guid w:val="{E505B54F-E96D-4318-A0A5-40E5A4826EA2}"/>
      </w:docPartPr>
      <w:docPartBody>
        <w:p w:rsidR="00C37785" w:rsidRDefault="00C37785" w:rsidP="00C37785">
          <w:pPr>
            <w:pStyle w:val="8CDE40BDFE5045AE98803F98F90BAC0D"/>
          </w:pPr>
          <w:r w:rsidRPr="00344D8F">
            <w:rPr>
              <w:rStyle w:val="PlaceholderText"/>
            </w:rPr>
            <w:t>Click or tap here to enter text.</w:t>
          </w:r>
        </w:p>
      </w:docPartBody>
    </w:docPart>
    <w:docPart>
      <w:docPartPr>
        <w:name w:val="D36969DF1374419B8D8CC3E4F24AC731"/>
        <w:category>
          <w:name w:val="General"/>
          <w:gallery w:val="placeholder"/>
        </w:category>
        <w:types>
          <w:type w:val="bbPlcHdr"/>
        </w:types>
        <w:behaviors>
          <w:behavior w:val="content"/>
        </w:behaviors>
        <w:guid w:val="{36218B8A-14F5-408E-B44F-4385FDB5BA68}"/>
      </w:docPartPr>
      <w:docPartBody>
        <w:p w:rsidR="00C37785" w:rsidRDefault="00C37785" w:rsidP="00C37785">
          <w:pPr>
            <w:pStyle w:val="D36969DF1374419B8D8CC3E4F24AC731"/>
          </w:pPr>
          <w:r w:rsidRPr="00344D8F">
            <w:rPr>
              <w:rStyle w:val="PlaceholderText"/>
            </w:rPr>
            <w:t>Click or tap here to enter text.</w:t>
          </w:r>
        </w:p>
      </w:docPartBody>
    </w:docPart>
    <w:docPart>
      <w:docPartPr>
        <w:name w:val="BE1985A7D6434A24ACFAC81E1B752733"/>
        <w:category>
          <w:name w:val="General"/>
          <w:gallery w:val="placeholder"/>
        </w:category>
        <w:types>
          <w:type w:val="bbPlcHdr"/>
        </w:types>
        <w:behaviors>
          <w:behavior w:val="content"/>
        </w:behaviors>
        <w:guid w:val="{E4819E8A-6907-45A5-8564-7AFE61B95194}"/>
      </w:docPartPr>
      <w:docPartBody>
        <w:p w:rsidR="00C37785" w:rsidRDefault="00C37785" w:rsidP="00C37785">
          <w:pPr>
            <w:pStyle w:val="BE1985A7D6434A24ACFAC81E1B752733"/>
          </w:pPr>
          <w:r w:rsidRPr="00344D8F">
            <w:rPr>
              <w:rStyle w:val="PlaceholderText"/>
            </w:rPr>
            <w:t>Click or tap here to enter text.</w:t>
          </w:r>
        </w:p>
      </w:docPartBody>
    </w:docPart>
    <w:docPart>
      <w:docPartPr>
        <w:name w:val="E215F389328342D19886DA37B841C5B6"/>
        <w:category>
          <w:name w:val="General"/>
          <w:gallery w:val="placeholder"/>
        </w:category>
        <w:types>
          <w:type w:val="bbPlcHdr"/>
        </w:types>
        <w:behaviors>
          <w:behavior w:val="content"/>
        </w:behaviors>
        <w:guid w:val="{8E1B750D-CBB8-4CA7-B793-E9C3E12A7563}"/>
      </w:docPartPr>
      <w:docPartBody>
        <w:p w:rsidR="00C37785" w:rsidRDefault="00C37785" w:rsidP="00C37785">
          <w:pPr>
            <w:pStyle w:val="E215F389328342D19886DA37B841C5B6"/>
          </w:pPr>
          <w:r w:rsidRPr="00344D8F">
            <w:rPr>
              <w:rStyle w:val="PlaceholderText"/>
            </w:rPr>
            <w:t>Click or tap here to enter text.</w:t>
          </w:r>
        </w:p>
      </w:docPartBody>
    </w:docPart>
    <w:docPart>
      <w:docPartPr>
        <w:name w:val="ACDC04535D484A0FA2CD7D36CAECA39A"/>
        <w:category>
          <w:name w:val="General"/>
          <w:gallery w:val="placeholder"/>
        </w:category>
        <w:types>
          <w:type w:val="bbPlcHdr"/>
        </w:types>
        <w:behaviors>
          <w:behavior w:val="content"/>
        </w:behaviors>
        <w:guid w:val="{7F5460E8-431C-47DF-A217-CEA405448667}"/>
      </w:docPartPr>
      <w:docPartBody>
        <w:p w:rsidR="00C37785" w:rsidRDefault="00C37785" w:rsidP="00C37785">
          <w:pPr>
            <w:pStyle w:val="ACDC04535D484A0FA2CD7D36CAECA39A"/>
          </w:pPr>
          <w:r w:rsidRPr="00344D8F">
            <w:rPr>
              <w:rStyle w:val="PlaceholderText"/>
            </w:rPr>
            <w:t>Click or tap here to enter text.</w:t>
          </w:r>
        </w:p>
      </w:docPartBody>
    </w:docPart>
    <w:docPart>
      <w:docPartPr>
        <w:name w:val="4B8E31623FD24FDFB19B715E8FA0C0B5"/>
        <w:category>
          <w:name w:val="General"/>
          <w:gallery w:val="placeholder"/>
        </w:category>
        <w:types>
          <w:type w:val="bbPlcHdr"/>
        </w:types>
        <w:behaviors>
          <w:behavior w:val="content"/>
        </w:behaviors>
        <w:guid w:val="{9EA7C228-2537-4FC1-A0FE-3D2605DCF1AD}"/>
      </w:docPartPr>
      <w:docPartBody>
        <w:p w:rsidR="00C37785" w:rsidRDefault="00C37785" w:rsidP="00C37785">
          <w:pPr>
            <w:pStyle w:val="4B8E31623FD24FDFB19B715E8FA0C0B5"/>
          </w:pPr>
          <w:r w:rsidRPr="00344D8F">
            <w:rPr>
              <w:rStyle w:val="PlaceholderText"/>
            </w:rPr>
            <w:t>Click or tap here to enter text.</w:t>
          </w:r>
        </w:p>
      </w:docPartBody>
    </w:docPart>
    <w:docPart>
      <w:docPartPr>
        <w:name w:val="2893277163C04F96910D80B3546F52F3"/>
        <w:category>
          <w:name w:val="General"/>
          <w:gallery w:val="placeholder"/>
        </w:category>
        <w:types>
          <w:type w:val="bbPlcHdr"/>
        </w:types>
        <w:behaviors>
          <w:behavior w:val="content"/>
        </w:behaviors>
        <w:guid w:val="{E4872F17-643D-4E9F-99A6-E71044E834F4}"/>
      </w:docPartPr>
      <w:docPartBody>
        <w:p w:rsidR="00CF0F80" w:rsidRDefault="00CF0F80">
          <w:pPr>
            <w:pStyle w:val="2893277163C04F96910D80B3546F52F3"/>
          </w:pPr>
          <w:r w:rsidRPr="00344D8F">
            <w:rPr>
              <w:rStyle w:val="PlaceholderText"/>
            </w:rPr>
            <w:t>Click or tap here to enter text.</w:t>
          </w:r>
        </w:p>
      </w:docPartBody>
    </w:docPart>
    <w:docPart>
      <w:docPartPr>
        <w:name w:val="223380D0D3F74E958C587789E07D9FA0"/>
        <w:category>
          <w:name w:val="General"/>
          <w:gallery w:val="placeholder"/>
        </w:category>
        <w:types>
          <w:type w:val="bbPlcHdr"/>
        </w:types>
        <w:behaviors>
          <w:behavior w:val="content"/>
        </w:behaviors>
        <w:guid w:val="{FB3C0262-6C8F-4C42-B908-F41DA41763B0}"/>
      </w:docPartPr>
      <w:docPartBody>
        <w:p w:rsidR="00CF0F80" w:rsidRDefault="00CF0F80">
          <w:pPr>
            <w:pStyle w:val="223380D0D3F74E958C587789E07D9FA0"/>
          </w:pPr>
          <w:r w:rsidRPr="00344D8F">
            <w:rPr>
              <w:rStyle w:val="PlaceholderText"/>
            </w:rPr>
            <w:t>Click or tap here to enter text.</w:t>
          </w:r>
        </w:p>
      </w:docPartBody>
    </w:docPart>
    <w:docPart>
      <w:docPartPr>
        <w:name w:val="FDA09FFF14904844B8CBAD906A9AAC45"/>
        <w:category>
          <w:name w:val="General"/>
          <w:gallery w:val="placeholder"/>
        </w:category>
        <w:types>
          <w:type w:val="bbPlcHdr"/>
        </w:types>
        <w:behaviors>
          <w:behavior w:val="content"/>
        </w:behaviors>
        <w:guid w:val="{917150A1-D11A-4069-B183-2A3D1FEF10BD}"/>
      </w:docPartPr>
      <w:docPartBody>
        <w:p w:rsidR="00CF0F80" w:rsidRDefault="00CF0F80">
          <w:pPr>
            <w:pStyle w:val="FDA09FFF14904844B8CBAD906A9AAC45"/>
          </w:pPr>
          <w:r w:rsidRPr="00344D8F">
            <w:rPr>
              <w:rStyle w:val="PlaceholderText"/>
            </w:rPr>
            <w:t>Click or tap here to enter text.</w:t>
          </w:r>
        </w:p>
      </w:docPartBody>
    </w:docPart>
    <w:docPart>
      <w:docPartPr>
        <w:name w:val="0B76A338C55742C0AF6F2DDA772F1CFA"/>
        <w:category>
          <w:name w:val="General"/>
          <w:gallery w:val="placeholder"/>
        </w:category>
        <w:types>
          <w:type w:val="bbPlcHdr"/>
        </w:types>
        <w:behaviors>
          <w:behavior w:val="content"/>
        </w:behaviors>
        <w:guid w:val="{983975CC-A959-4E81-A382-41E18A011B5C}"/>
      </w:docPartPr>
      <w:docPartBody>
        <w:p w:rsidR="00CF0F80" w:rsidRDefault="00CF0F80">
          <w:pPr>
            <w:pStyle w:val="0B76A338C55742C0AF6F2DDA772F1CFA"/>
          </w:pPr>
          <w:r w:rsidRPr="00344D8F">
            <w:rPr>
              <w:rStyle w:val="PlaceholderText"/>
            </w:rPr>
            <w:t>Click or tap here to enter text.</w:t>
          </w:r>
        </w:p>
      </w:docPartBody>
    </w:docPart>
    <w:docPart>
      <w:docPartPr>
        <w:name w:val="5DCEEAC342604B49B7D428985106A68A"/>
        <w:category>
          <w:name w:val="General"/>
          <w:gallery w:val="placeholder"/>
        </w:category>
        <w:types>
          <w:type w:val="bbPlcHdr"/>
        </w:types>
        <w:behaviors>
          <w:behavior w:val="content"/>
        </w:behaviors>
        <w:guid w:val="{436AD6E5-BB15-41B3-BB30-5853F0DAF126}"/>
      </w:docPartPr>
      <w:docPartBody>
        <w:p w:rsidR="00CF0F80" w:rsidRDefault="00CF0F80">
          <w:pPr>
            <w:pStyle w:val="5DCEEAC342604B49B7D428985106A68A"/>
          </w:pPr>
          <w:r w:rsidRPr="00344D8F">
            <w:rPr>
              <w:rStyle w:val="PlaceholderText"/>
            </w:rPr>
            <w:t>Click or tap here to enter text.</w:t>
          </w:r>
        </w:p>
      </w:docPartBody>
    </w:docPart>
    <w:docPart>
      <w:docPartPr>
        <w:name w:val="2976B9FD2A11430F892BB55035B79AEB"/>
        <w:category>
          <w:name w:val="General"/>
          <w:gallery w:val="placeholder"/>
        </w:category>
        <w:types>
          <w:type w:val="bbPlcHdr"/>
        </w:types>
        <w:behaviors>
          <w:behavior w:val="content"/>
        </w:behaviors>
        <w:guid w:val="{25F0F542-FDC5-44CD-A6AF-ACA19C72851E}"/>
      </w:docPartPr>
      <w:docPartBody>
        <w:p w:rsidR="00CF0F80" w:rsidRDefault="00CF0F80">
          <w:pPr>
            <w:pStyle w:val="2976B9FD2A11430F892BB55035B79AEB"/>
          </w:pPr>
          <w:r w:rsidRPr="00344D8F">
            <w:rPr>
              <w:rStyle w:val="PlaceholderText"/>
            </w:rPr>
            <w:t>Click or tap here to enter text.</w:t>
          </w:r>
        </w:p>
      </w:docPartBody>
    </w:docPart>
    <w:docPart>
      <w:docPartPr>
        <w:name w:val="219284ABDA14464FA0A3EF0FFA4E9C1F"/>
        <w:category>
          <w:name w:val="General"/>
          <w:gallery w:val="placeholder"/>
        </w:category>
        <w:types>
          <w:type w:val="bbPlcHdr"/>
        </w:types>
        <w:behaviors>
          <w:behavior w:val="content"/>
        </w:behaviors>
        <w:guid w:val="{03EDF2B0-B3E1-465D-AA5D-86631DF9F210}"/>
      </w:docPartPr>
      <w:docPartBody>
        <w:p w:rsidR="00CF0F80" w:rsidRDefault="00CF0F80">
          <w:pPr>
            <w:pStyle w:val="219284ABDA14464FA0A3EF0FFA4E9C1F"/>
          </w:pPr>
          <w:r w:rsidRPr="00344D8F">
            <w:rPr>
              <w:rStyle w:val="PlaceholderText"/>
            </w:rPr>
            <w:t>Click or tap here to enter text.</w:t>
          </w:r>
        </w:p>
      </w:docPartBody>
    </w:docPart>
    <w:docPart>
      <w:docPartPr>
        <w:name w:val="54C19175AB98416D863C9A7812E9D173"/>
        <w:category>
          <w:name w:val="General"/>
          <w:gallery w:val="placeholder"/>
        </w:category>
        <w:types>
          <w:type w:val="bbPlcHdr"/>
        </w:types>
        <w:behaviors>
          <w:behavior w:val="content"/>
        </w:behaviors>
        <w:guid w:val="{55EC5F38-8179-4313-B1F4-7943372703ED}"/>
      </w:docPartPr>
      <w:docPartBody>
        <w:p w:rsidR="00CF0F80" w:rsidRDefault="00CF0F80">
          <w:pPr>
            <w:pStyle w:val="54C19175AB98416D863C9A7812E9D173"/>
          </w:pPr>
          <w:r w:rsidRPr="00344D8F">
            <w:rPr>
              <w:rStyle w:val="PlaceholderText"/>
            </w:rPr>
            <w:t>Click or tap here to enter text.</w:t>
          </w:r>
        </w:p>
      </w:docPartBody>
    </w:docPart>
    <w:docPart>
      <w:docPartPr>
        <w:name w:val="20638A7C5F3747F29D58ADC60BBC0D79"/>
        <w:category>
          <w:name w:val="General"/>
          <w:gallery w:val="placeholder"/>
        </w:category>
        <w:types>
          <w:type w:val="bbPlcHdr"/>
        </w:types>
        <w:behaviors>
          <w:behavior w:val="content"/>
        </w:behaviors>
        <w:guid w:val="{B7D7DC2E-8243-4473-B60E-F929494B8BBC}"/>
      </w:docPartPr>
      <w:docPartBody>
        <w:p w:rsidR="00CF0F80" w:rsidRDefault="00CF0F80">
          <w:pPr>
            <w:pStyle w:val="20638A7C5F3747F29D58ADC60BBC0D79"/>
          </w:pPr>
          <w:r w:rsidRPr="00344D8F">
            <w:rPr>
              <w:rStyle w:val="PlaceholderText"/>
            </w:rPr>
            <w:t>Click or tap here to enter text.</w:t>
          </w:r>
        </w:p>
      </w:docPartBody>
    </w:docPart>
    <w:docPart>
      <w:docPartPr>
        <w:name w:val="E5C75AA568BF4142B65ACEFFC5EDF490"/>
        <w:category>
          <w:name w:val="General"/>
          <w:gallery w:val="placeholder"/>
        </w:category>
        <w:types>
          <w:type w:val="bbPlcHdr"/>
        </w:types>
        <w:behaviors>
          <w:behavior w:val="content"/>
        </w:behaviors>
        <w:guid w:val="{E0959A9C-9463-4EF6-A7DA-05F8061FB374}"/>
      </w:docPartPr>
      <w:docPartBody>
        <w:p w:rsidR="00CF0F80" w:rsidRDefault="00CF0F80">
          <w:pPr>
            <w:pStyle w:val="E5C75AA568BF4142B65ACEFFC5EDF490"/>
          </w:pPr>
          <w:r w:rsidRPr="00344D8F">
            <w:rPr>
              <w:rStyle w:val="PlaceholderText"/>
            </w:rPr>
            <w:t>Click or tap here to enter text.</w:t>
          </w:r>
        </w:p>
      </w:docPartBody>
    </w:docPart>
    <w:docPart>
      <w:docPartPr>
        <w:name w:val="51891B44E2F7402F97804F6141AC3119"/>
        <w:category>
          <w:name w:val="General"/>
          <w:gallery w:val="placeholder"/>
        </w:category>
        <w:types>
          <w:type w:val="bbPlcHdr"/>
        </w:types>
        <w:behaviors>
          <w:behavior w:val="content"/>
        </w:behaviors>
        <w:guid w:val="{8B04B16E-5A9A-4B03-B660-8253C9D031EF}"/>
      </w:docPartPr>
      <w:docPartBody>
        <w:p w:rsidR="00CF0F80" w:rsidRDefault="00CF0F80">
          <w:pPr>
            <w:pStyle w:val="51891B44E2F7402F97804F6141AC3119"/>
          </w:pPr>
          <w:r w:rsidRPr="00344D8F">
            <w:rPr>
              <w:rStyle w:val="PlaceholderText"/>
            </w:rPr>
            <w:t>Click or tap here to enter text.</w:t>
          </w:r>
        </w:p>
      </w:docPartBody>
    </w:docPart>
    <w:docPart>
      <w:docPartPr>
        <w:name w:val="F1B1BE8DF6BB476892B24A2759111DAC"/>
        <w:category>
          <w:name w:val="General"/>
          <w:gallery w:val="placeholder"/>
        </w:category>
        <w:types>
          <w:type w:val="bbPlcHdr"/>
        </w:types>
        <w:behaviors>
          <w:behavior w:val="content"/>
        </w:behaviors>
        <w:guid w:val="{70C9D619-C42D-436B-9732-AE0F7620EBCC}"/>
      </w:docPartPr>
      <w:docPartBody>
        <w:p w:rsidR="00CF0F80" w:rsidRDefault="00CF0F80">
          <w:pPr>
            <w:pStyle w:val="F1B1BE8DF6BB476892B24A2759111DAC"/>
          </w:pPr>
          <w:r w:rsidRPr="00344D8F">
            <w:rPr>
              <w:rStyle w:val="PlaceholderText"/>
            </w:rPr>
            <w:t>Click or tap here to enter text.</w:t>
          </w:r>
        </w:p>
      </w:docPartBody>
    </w:docPart>
    <w:docPart>
      <w:docPartPr>
        <w:name w:val="66799ECF8D83453ABD5E45A6DC79B501"/>
        <w:category>
          <w:name w:val="General"/>
          <w:gallery w:val="placeholder"/>
        </w:category>
        <w:types>
          <w:type w:val="bbPlcHdr"/>
        </w:types>
        <w:behaviors>
          <w:behavior w:val="content"/>
        </w:behaviors>
        <w:guid w:val="{0D19FFD1-F574-477C-B97E-7FAC62549372}"/>
      </w:docPartPr>
      <w:docPartBody>
        <w:p w:rsidR="00CF0F80" w:rsidRDefault="00CF0F80">
          <w:pPr>
            <w:pStyle w:val="66799ECF8D83453ABD5E45A6DC79B501"/>
          </w:pPr>
          <w:r w:rsidRPr="00344D8F">
            <w:rPr>
              <w:rStyle w:val="PlaceholderText"/>
            </w:rPr>
            <w:t>Click or tap here to enter text.</w:t>
          </w:r>
        </w:p>
      </w:docPartBody>
    </w:docPart>
    <w:docPart>
      <w:docPartPr>
        <w:name w:val="5165BC3542774110BE39DDF77D88D5E4"/>
        <w:category>
          <w:name w:val="General"/>
          <w:gallery w:val="placeholder"/>
        </w:category>
        <w:types>
          <w:type w:val="bbPlcHdr"/>
        </w:types>
        <w:behaviors>
          <w:behavior w:val="content"/>
        </w:behaviors>
        <w:guid w:val="{51FCDEBA-6A5E-4273-BF31-CFEC9C8FC408}"/>
      </w:docPartPr>
      <w:docPartBody>
        <w:p w:rsidR="00CF0F80" w:rsidRDefault="00CF0F80">
          <w:pPr>
            <w:pStyle w:val="5165BC3542774110BE39DDF77D88D5E4"/>
          </w:pPr>
          <w:r w:rsidRPr="00344D8F">
            <w:rPr>
              <w:rStyle w:val="PlaceholderText"/>
            </w:rPr>
            <w:t>Click or tap here to enter text.</w:t>
          </w:r>
        </w:p>
      </w:docPartBody>
    </w:docPart>
    <w:docPart>
      <w:docPartPr>
        <w:name w:val="62D021FFCD1A47FAAC41DFD1A75B532B"/>
        <w:category>
          <w:name w:val="General"/>
          <w:gallery w:val="placeholder"/>
        </w:category>
        <w:types>
          <w:type w:val="bbPlcHdr"/>
        </w:types>
        <w:behaviors>
          <w:behavior w:val="content"/>
        </w:behaviors>
        <w:guid w:val="{A94ED6CB-2C56-4B40-8730-B37E8F992FCA}"/>
      </w:docPartPr>
      <w:docPartBody>
        <w:p w:rsidR="00CF0F80" w:rsidRDefault="00CF0F80">
          <w:pPr>
            <w:pStyle w:val="62D021FFCD1A47FAAC41DFD1A75B532B"/>
          </w:pPr>
          <w:r w:rsidRPr="00344D8F">
            <w:rPr>
              <w:rStyle w:val="PlaceholderText"/>
            </w:rPr>
            <w:t>Click or tap here to enter text.</w:t>
          </w:r>
        </w:p>
      </w:docPartBody>
    </w:docPart>
    <w:docPart>
      <w:docPartPr>
        <w:name w:val="EB4E260437FC41339B3C0924BDE3C122"/>
        <w:category>
          <w:name w:val="General"/>
          <w:gallery w:val="placeholder"/>
        </w:category>
        <w:types>
          <w:type w:val="bbPlcHdr"/>
        </w:types>
        <w:behaviors>
          <w:behavior w:val="content"/>
        </w:behaviors>
        <w:guid w:val="{598EC8AB-FE1E-4CEC-B5AE-BB2781219F27}"/>
      </w:docPartPr>
      <w:docPartBody>
        <w:p w:rsidR="00CF0F80" w:rsidRDefault="00CF0F80">
          <w:pPr>
            <w:pStyle w:val="EB4E260437FC41339B3C0924BDE3C122"/>
          </w:pPr>
          <w:r w:rsidRPr="00344D8F">
            <w:rPr>
              <w:rStyle w:val="PlaceholderText"/>
            </w:rPr>
            <w:t>Click or tap here to enter text.</w:t>
          </w:r>
        </w:p>
      </w:docPartBody>
    </w:docPart>
    <w:docPart>
      <w:docPartPr>
        <w:name w:val="4B2503A68C6346A3A7E98E76350F45CA"/>
        <w:category>
          <w:name w:val="General"/>
          <w:gallery w:val="placeholder"/>
        </w:category>
        <w:types>
          <w:type w:val="bbPlcHdr"/>
        </w:types>
        <w:behaviors>
          <w:behavior w:val="content"/>
        </w:behaviors>
        <w:guid w:val="{2F476006-590F-4E1D-8681-759F16394027}"/>
      </w:docPartPr>
      <w:docPartBody>
        <w:p w:rsidR="00CF0F80" w:rsidRDefault="00CF0F80">
          <w:pPr>
            <w:pStyle w:val="4B2503A68C6346A3A7E98E76350F45CA"/>
          </w:pPr>
          <w:r w:rsidRPr="00344D8F">
            <w:rPr>
              <w:rStyle w:val="PlaceholderText"/>
            </w:rPr>
            <w:t>Click or tap here to enter text.</w:t>
          </w:r>
        </w:p>
      </w:docPartBody>
    </w:docPart>
    <w:docPart>
      <w:docPartPr>
        <w:name w:val="4C467114D4624034AB9D5D706221C99C"/>
        <w:category>
          <w:name w:val="General"/>
          <w:gallery w:val="placeholder"/>
        </w:category>
        <w:types>
          <w:type w:val="bbPlcHdr"/>
        </w:types>
        <w:behaviors>
          <w:behavior w:val="content"/>
        </w:behaviors>
        <w:guid w:val="{548F753E-4236-4C55-8156-E4DCBA3713E3}"/>
      </w:docPartPr>
      <w:docPartBody>
        <w:p w:rsidR="00CF0F80" w:rsidRDefault="00CF0F80">
          <w:pPr>
            <w:pStyle w:val="4C467114D4624034AB9D5D706221C99C"/>
          </w:pPr>
          <w:r w:rsidRPr="00344D8F">
            <w:rPr>
              <w:rStyle w:val="PlaceholderText"/>
            </w:rPr>
            <w:t>Click or tap here to enter text.</w:t>
          </w:r>
        </w:p>
      </w:docPartBody>
    </w:docPart>
    <w:docPart>
      <w:docPartPr>
        <w:name w:val="02DB6FA0377B478CAE4D7D94AC423AA2"/>
        <w:category>
          <w:name w:val="General"/>
          <w:gallery w:val="placeholder"/>
        </w:category>
        <w:types>
          <w:type w:val="bbPlcHdr"/>
        </w:types>
        <w:behaviors>
          <w:behavior w:val="content"/>
        </w:behaviors>
        <w:guid w:val="{7D4B8156-BB47-442D-9285-D54E71DFA864}"/>
      </w:docPartPr>
      <w:docPartBody>
        <w:p w:rsidR="00CF0F80" w:rsidRDefault="00CF0F80">
          <w:pPr>
            <w:pStyle w:val="02DB6FA0377B478CAE4D7D94AC423AA2"/>
          </w:pPr>
          <w:r w:rsidRPr="00344D8F">
            <w:rPr>
              <w:rStyle w:val="PlaceholderText"/>
            </w:rPr>
            <w:t>Click or tap here to enter text.</w:t>
          </w:r>
        </w:p>
      </w:docPartBody>
    </w:docPart>
    <w:docPart>
      <w:docPartPr>
        <w:name w:val="7F8D7904668A4C6689CA70BF7DC0B64E"/>
        <w:category>
          <w:name w:val="General"/>
          <w:gallery w:val="placeholder"/>
        </w:category>
        <w:types>
          <w:type w:val="bbPlcHdr"/>
        </w:types>
        <w:behaviors>
          <w:behavior w:val="content"/>
        </w:behaviors>
        <w:guid w:val="{EA80421C-4B20-49A5-939E-A84B2EA79B5B}"/>
      </w:docPartPr>
      <w:docPartBody>
        <w:p w:rsidR="00CF0F80" w:rsidRDefault="00CF0F80">
          <w:pPr>
            <w:pStyle w:val="7F8D7904668A4C6689CA70BF7DC0B64E"/>
          </w:pPr>
          <w:r w:rsidRPr="00344D8F">
            <w:rPr>
              <w:rStyle w:val="PlaceholderText"/>
            </w:rPr>
            <w:t>Click or tap here to enter text.</w:t>
          </w:r>
        </w:p>
      </w:docPartBody>
    </w:docPart>
    <w:docPart>
      <w:docPartPr>
        <w:name w:val="8AA92166F0DD448C8778D44782318EC4"/>
        <w:category>
          <w:name w:val="General"/>
          <w:gallery w:val="placeholder"/>
        </w:category>
        <w:types>
          <w:type w:val="bbPlcHdr"/>
        </w:types>
        <w:behaviors>
          <w:behavior w:val="content"/>
        </w:behaviors>
        <w:guid w:val="{26A9755E-0652-4F7F-88BB-3E9A1D7412AA}"/>
      </w:docPartPr>
      <w:docPartBody>
        <w:p w:rsidR="00CF0F80" w:rsidRDefault="00CF0F80">
          <w:pPr>
            <w:pStyle w:val="8AA92166F0DD448C8778D44782318EC4"/>
          </w:pPr>
          <w:r w:rsidRPr="00344D8F">
            <w:rPr>
              <w:rStyle w:val="PlaceholderText"/>
            </w:rPr>
            <w:t>Click or tap here to enter text.</w:t>
          </w:r>
        </w:p>
      </w:docPartBody>
    </w:docPart>
    <w:docPart>
      <w:docPartPr>
        <w:name w:val="7B36718692AA4057B172C68154D6F90D"/>
        <w:category>
          <w:name w:val="General"/>
          <w:gallery w:val="placeholder"/>
        </w:category>
        <w:types>
          <w:type w:val="bbPlcHdr"/>
        </w:types>
        <w:behaviors>
          <w:behavior w:val="content"/>
        </w:behaviors>
        <w:guid w:val="{88D9F7CB-F54A-4962-923F-F2E8739F92E7}"/>
      </w:docPartPr>
      <w:docPartBody>
        <w:p w:rsidR="00CF0F80" w:rsidRDefault="00CF0F80">
          <w:pPr>
            <w:pStyle w:val="7B36718692AA4057B172C68154D6F90D"/>
          </w:pPr>
          <w:r w:rsidRPr="00344D8F">
            <w:rPr>
              <w:rStyle w:val="PlaceholderText"/>
            </w:rPr>
            <w:t>Click or tap here to enter text.</w:t>
          </w:r>
        </w:p>
      </w:docPartBody>
    </w:docPart>
    <w:docPart>
      <w:docPartPr>
        <w:name w:val="D9B59BAA5C21403B9164BDB0A3377C8B"/>
        <w:category>
          <w:name w:val="General"/>
          <w:gallery w:val="placeholder"/>
        </w:category>
        <w:types>
          <w:type w:val="bbPlcHdr"/>
        </w:types>
        <w:behaviors>
          <w:behavior w:val="content"/>
        </w:behaviors>
        <w:guid w:val="{47C564E5-40CF-49C1-9EB1-016A79AA8110}"/>
      </w:docPartPr>
      <w:docPartBody>
        <w:p w:rsidR="00CF0F80" w:rsidRDefault="00CF0F80">
          <w:pPr>
            <w:pStyle w:val="D9B59BAA5C21403B9164BDB0A3377C8B"/>
          </w:pPr>
          <w:r w:rsidRPr="00344D8F">
            <w:rPr>
              <w:rStyle w:val="PlaceholderText"/>
            </w:rPr>
            <w:t>Click or tap here to enter text.</w:t>
          </w:r>
        </w:p>
      </w:docPartBody>
    </w:docPart>
    <w:docPart>
      <w:docPartPr>
        <w:name w:val="7A69323BDC104169ACC662F07B95A1C8"/>
        <w:category>
          <w:name w:val="General"/>
          <w:gallery w:val="placeholder"/>
        </w:category>
        <w:types>
          <w:type w:val="bbPlcHdr"/>
        </w:types>
        <w:behaviors>
          <w:behavior w:val="content"/>
        </w:behaviors>
        <w:guid w:val="{00C9619E-2661-408B-AD8A-64CB2383AC7C}"/>
      </w:docPartPr>
      <w:docPartBody>
        <w:p w:rsidR="00CF0F80" w:rsidRDefault="00CF0F80">
          <w:pPr>
            <w:pStyle w:val="7A69323BDC104169ACC662F07B95A1C8"/>
          </w:pPr>
          <w:r w:rsidRPr="00344D8F">
            <w:rPr>
              <w:rStyle w:val="PlaceholderText"/>
            </w:rPr>
            <w:t>Click or tap here to enter text.</w:t>
          </w:r>
        </w:p>
      </w:docPartBody>
    </w:docPart>
    <w:docPart>
      <w:docPartPr>
        <w:name w:val="32BB6F2FA699406F9DEA3AF9D2EA78BD"/>
        <w:category>
          <w:name w:val="General"/>
          <w:gallery w:val="placeholder"/>
        </w:category>
        <w:types>
          <w:type w:val="bbPlcHdr"/>
        </w:types>
        <w:behaviors>
          <w:behavior w:val="content"/>
        </w:behaviors>
        <w:guid w:val="{9D8F13AF-67F8-4308-A98E-D8B0B3DAF7F6}"/>
      </w:docPartPr>
      <w:docPartBody>
        <w:p w:rsidR="00CF0F80" w:rsidRDefault="00CF0F80">
          <w:pPr>
            <w:pStyle w:val="32BB6F2FA699406F9DEA3AF9D2EA78BD"/>
          </w:pPr>
          <w:r w:rsidRPr="00344D8F">
            <w:rPr>
              <w:rStyle w:val="PlaceholderText"/>
            </w:rPr>
            <w:t>Click or tap here to enter text.</w:t>
          </w:r>
        </w:p>
      </w:docPartBody>
    </w:docPart>
    <w:docPart>
      <w:docPartPr>
        <w:name w:val="D37FE82EB10E46CDA77B9E86F4E7F7AA"/>
        <w:category>
          <w:name w:val="General"/>
          <w:gallery w:val="placeholder"/>
        </w:category>
        <w:types>
          <w:type w:val="bbPlcHdr"/>
        </w:types>
        <w:behaviors>
          <w:behavior w:val="content"/>
        </w:behaviors>
        <w:guid w:val="{7097F8C7-D1DE-4F8A-A140-CFEC0CDB07B9}"/>
      </w:docPartPr>
      <w:docPartBody>
        <w:p w:rsidR="00CF0F80" w:rsidRDefault="00CF0F80">
          <w:pPr>
            <w:pStyle w:val="D37FE82EB10E46CDA77B9E86F4E7F7AA"/>
          </w:pPr>
          <w:r w:rsidRPr="00344D8F">
            <w:rPr>
              <w:rStyle w:val="PlaceholderText"/>
            </w:rPr>
            <w:t>Click or tap here to enter text.</w:t>
          </w:r>
        </w:p>
      </w:docPartBody>
    </w:docPart>
    <w:docPart>
      <w:docPartPr>
        <w:name w:val="B8DE04AC0E1F44FC91E409F70B536E41"/>
        <w:category>
          <w:name w:val="General"/>
          <w:gallery w:val="placeholder"/>
        </w:category>
        <w:types>
          <w:type w:val="bbPlcHdr"/>
        </w:types>
        <w:behaviors>
          <w:behavior w:val="content"/>
        </w:behaviors>
        <w:guid w:val="{0B494AAD-579D-47C2-9705-7678347C5161}"/>
      </w:docPartPr>
      <w:docPartBody>
        <w:p w:rsidR="00CF0F80" w:rsidRDefault="00CF0F80">
          <w:pPr>
            <w:pStyle w:val="B8DE04AC0E1F44FC91E409F70B536E41"/>
          </w:pPr>
          <w:r w:rsidRPr="00344D8F">
            <w:rPr>
              <w:rStyle w:val="PlaceholderText"/>
            </w:rPr>
            <w:t>Click or tap here to enter text.</w:t>
          </w:r>
        </w:p>
      </w:docPartBody>
    </w:docPart>
    <w:docPart>
      <w:docPartPr>
        <w:name w:val="55AF1743F0204D108AC730B3F7DD768C"/>
        <w:category>
          <w:name w:val="General"/>
          <w:gallery w:val="placeholder"/>
        </w:category>
        <w:types>
          <w:type w:val="bbPlcHdr"/>
        </w:types>
        <w:behaviors>
          <w:behavior w:val="content"/>
        </w:behaviors>
        <w:guid w:val="{60A62107-7620-4DA3-8C34-78D112376898}"/>
      </w:docPartPr>
      <w:docPartBody>
        <w:p w:rsidR="00CF0F80" w:rsidRDefault="00CF0F80">
          <w:pPr>
            <w:pStyle w:val="55AF1743F0204D108AC730B3F7DD768C"/>
          </w:pPr>
          <w:r w:rsidRPr="00344D8F">
            <w:rPr>
              <w:rStyle w:val="PlaceholderText"/>
            </w:rPr>
            <w:t>Click or tap here to enter text.</w:t>
          </w:r>
        </w:p>
      </w:docPartBody>
    </w:docPart>
    <w:docPart>
      <w:docPartPr>
        <w:name w:val="9D9492D1339848B6961205C57B46C4FC"/>
        <w:category>
          <w:name w:val="General"/>
          <w:gallery w:val="placeholder"/>
        </w:category>
        <w:types>
          <w:type w:val="bbPlcHdr"/>
        </w:types>
        <w:behaviors>
          <w:behavior w:val="content"/>
        </w:behaviors>
        <w:guid w:val="{F4CBCFE6-7F09-4752-B4D1-797D7E59A15D}"/>
      </w:docPartPr>
      <w:docPartBody>
        <w:p w:rsidR="00CF0F80" w:rsidRDefault="00CF0F80">
          <w:pPr>
            <w:pStyle w:val="9D9492D1339848B6961205C57B46C4FC"/>
          </w:pPr>
          <w:r w:rsidRPr="5DDABB9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swiss"/>
    <w:notTrueType/>
    <w:pitch w:val="default"/>
    <w:sig w:usb0="00000003" w:usb1="00000000" w:usb2="00000000" w:usb3="00000000" w:csb0="00000001" w:csb1="00000000"/>
  </w:font>
  <w:font w:name="VIC">
    <w:altName w:val="Calibri"/>
    <w:panose1 w:val="00000500000000000000"/>
    <w:charset w:val="00"/>
    <w:family w:val="auto"/>
    <w:pitch w:val="variable"/>
    <w:sig w:usb0="00000007" w:usb1="00000000" w:usb2="00000000" w:usb3="00000000" w:csb0="00000093" w:csb1="00000000"/>
  </w:font>
  <w:font w:name="VIC SemiBold">
    <w:altName w:val="Calibri"/>
    <w:panose1 w:val="00000700000000000000"/>
    <w:charset w:val="00"/>
    <w:family w:val="auto"/>
    <w:pitch w:val="variable"/>
    <w:sig w:usb0="00000007" w:usb1="00000000" w:usb2="00000000" w:usb3="00000000" w:csb0="00000093" w:csb1="00000000"/>
  </w:font>
  <w:font w:name="VIC Medium">
    <w:altName w:val="Calibri"/>
    <w:panose1 w:val="00000600000000000000"/>
    <w:charset w:val="00"/>
    <w:family w:val="auto"/>
    <w:pitch w:val="variable"/>
    <w:sig w:usb0="00000007" w:usb1="00000000" w:usb2="00000000" w:usb3="00000000" w:csb0="00000093" w:csb1="00000000"/>
  </w:font>
  <w:font w:name="Minion Pro">
    <w:altName w:val="Cambria"/>
    <w:panose1 w:val="00000000000000000000"/>
    <w:charset w:val="00"/>
    <w:family w:val="roman"/>
    <w:notTrueType/>
    <w:pitch w:val="variable"/>
    <w:sig w:usb0="60000287" w:usb1="00000001" w:usb2="00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1894"/>
    <w:rsid w:val="000C3722"/>
    <w:rsid w:val="00136AED"/>
    <w:rsid w:val="00333EBF"/>
    <w:rsid w:val="0035479D"/>
    <w:rsid w:val="003A46FC"/>
    <w:rsid w:val="003D1871"/>
    <w:rsid w:val="00470F22"/>
    <w:rsid w:val="00483A8E"/>
    <w:rsid w:val="004A6F3F"/>
    <w:rsid w:val="004C5CEE"/>
    <w:rsid w:val="00661AA8"/>
    <w:rsid w:val="006D4E45"/>
    <w:rsid w:val="006E2A25"/>
    <w:rsid w:val="006E691E"/>
    <w:rsid w:val="00712E65"/>
    <w:rsid w:val="007932EA"/>
    <w:rsid w:val="007F5102"/>
    <w:rsid w:val="00895084"/>
    <w:rsid w:val="008F1894"/>
    <w:rsid w:val="00903FC3"/>
    <w:rsid w:val="009557CC"/>
    <w:rsid w:val="00955959"/>
    <w:rsid w:val="00990E55"/>
    <w:rsid w:val="009A642D"/>
    <w:rsid w:val="009C67F5"/>
    <w:rsid w:val="00AC2933"/>
    <w:rsid w:val="00AD69F0"/>
    <w:rsid w:val="00B87C90"/>
    <w:rsid w:val="00BF4810"/>
    <w:rsid w:val="00C37785"/>
    <w:rsid w:val="00CF0F80"/>
    <w:rsid w:val="00F316B6"/>
    <w:rsid w:val="00FF1F83"/>
    <w:rsid w:val="00FF59F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763CB180F850482DBED412DB0B585FA4">
    <w:name w:val="763CB180F850482DBED412DB0B585FA4"/>
    <w:rsid w:val="00C37785"/>
  </w:style>
  <w:style w:type="paragraph" w:customStyle="1" w:styleId="F93519699E4A4FBBA91F1BEC60C1928E">
    <w:name w:val="F93519699E4A4FBBA91F1BEC60C1928E"/>
    <w:rsid w:val="00C37785"/>
  </w:style>
  <w:style w:type="paragraph" w:customStyle="1" w:styleId="BD8B2429DA47428091C470C948C7DC1C">
    <w:name w:val="BD8B2429DA47428091C470C948C7DC1C"/>
    <w:rsid w:val="00C37785"/>
  </w:style>
  <w:style w:type="paragraph" w:customStyle="1" w:styleId="71BE07D6CFB34B67B0F41943CA5EC242">
    <w:name w:val="71BE07D6CFB34B67B0F41943CA5EC242"/>
    <w:rsid w:val="00C37785"/>
  </w:style>
  <w:style w:type="paragraph" w:customStyle="1" w:styleId="F5693BD8D6844B81852E800B6691BF25">
    <w:name w:val="F5693BD8D6844B81852E800B6691BF25"/>
    <w:rsid w:val="00C37785"/>
  </w:style>
  <w:style w:type="paragraph" w:customStyle="1" w:styleId="B2DDF678687343E6B559FE06C6C8F471">
    <w:name w:val="B2DDF678687343E6B559FE06C6C8F471"/>
    <w:rsid w:val="00C37785"/>
  </w:style>
  <w:style w:type="paragraph" w:customStyle="1" w:styleId="5482D052C42F4FAA963BFC69DF6A9AEF">
    <w:name w:val="5482D052C42F4FAA963BFC69DF6A9AEF"/>
    <w:rsid w:val="00C37785"/>
  </w:style>
  <w:style w:type="paragraph" w:customStyle="1" w:styleId="C2288F40AE524D58B7C0C23AFA833929">
    <w:name w:val="C2288F40AE524D58B7C0C23AFA833929"/>
    <w:rsid w:val="00C37785"/>
  </w:style>
  <w:style w:type="paragraph" w:customStyle="1" w:styleId="6CE0E97B69D84232B8D90EF6F780BDF1">
    <w:name w:val="6CE0E97B69D84232B8D90EF6F780BDF1"/>
    <w:rsid w:val="00C37785"/>
  </w:style>
  <w:style w:type="paragraph" w:customStyle="1" w:styleId="99C3C8DE05E1469B84DFEA46B594A4C8">
    <w:name w:val="99C3C8DE05E1469B84DFEA46B594A4C8"/>
    <w:rsid w:val="00C37785"/>
  </w:style>
  <w:style w:type="paragraph" w:customStyle="1" w:styleId="33E179E04C1040D2AF0429B0A11F51A9">
    <w:name w:val="33E179E04C1040D2AF0429B0A11F51A9"/>
    <w:rsid w:val="00C37785"/>
  </w:style>
  <w:style w:type="paragraph" w:customStyle="1" w:styleId="6E97882050AD4B83A4247A2608D8677B">
    <w:name w:val="6E97882050AD4B83A4247A2608D8677B"/>
    <w:rsid w:val="00C37785"/>
  </w:style>
  <w:style w:type="paragraph" w:customStyle="1" w:styleId="13A786EA37DD4FBD8144F5D97B187491">
    <w:name w:val="13A786EA37DD4FBD8144F5D97B187491"/>
    <w:rsid w:val="00C37785"/>
  </w:style>
  <w:style w:type="paragraph" w:customStyle="1" w:styleId="AB2B47488F2F4A738AF5CADDCE4691E5">
    <w:name w:val="AB2B47488F2F4A738AF5CADDCE4691E5"/>
    <w:rsid w:val="00C37785"/>
  </w:style>
  <w:style w:type="paragraph" w:customStyle="1" w:styleId="23CC82F4CC7E4FDC93034886E96A12BF">
    <w:name w:val="23CC82F4CC7E4FDC93034886E96A12BF"/>
    <w:rsid w:val="00C37785"/>
  </w:style>
  <w:style w:type="paragraph" w:customStyle="1" w:styleId="ADBF7AD5AD7D4419BFC789C867BCDD9B">
    <w:name w:val="ADBF7AD5AD7D4419BFC789C867BCDD9B"/>
    <w:rsid w:val="00C37785"/>
  </w:style>
  <w:style w:type="paragraph" w:customStyle="1" w:styleId="4311BC11FDDF4629BC936A7D9A78C855">
    <w:name w:val="4311BC11FDDF4629BC936A7D9A78C855"/>
    <w:rsid w:val="00C37785"/>
  </w:style>
  <w:style w:type="paragraph" w:customStyle="1" w:styleId="D72066C34A0B4782B70D78FBBBC47412">
    <w:name w:val="D72066C34A0B4782B70D78FBBBC47412"/>
    <w:rsid w:val="00C37785"/>
  </w:style>
  <w:style w:type="paragraph" w:customStyle="1" w:styleId="CB76D5082F7546698F2F946114E51CC5">
    <w:name w:val="CB76D5082F7546698F2F946114E51CC5"/>
    <w:rsid w:val="00C37785"/>
  </w:style>
  <w:style w:type="paragraph" w:customStyle="1" w:styleId="4FA2EAC3A3064690AC0853110E037E9A">
    <w:name w:val="4FA2EAC3A3064690AC0853110E037E9A"/>
    <w:rsid w:val="00C37785"/>
  </w:style>
  <w:style w:type="paragraph" w:customStyle="1" w:styleId="A1381D17283F485CBA3F0FE3DCD19403">
    <w:name w:val="A1381D17283F485CBA3F0FE3DCD19403"/>
    <w:rsid w:val="00C37785"/>
  </w:style>
  <w:style w:type="paragraph" w:customStyle="1" w:styleId="C9597E04499D476180F980D9240FBBA2">
    <w:name w:val="C9597E04499D476180F980D9240FBBA2"/>
    <w:rsid w:val="00C37785"/>
  </w:style>
  <w:style w:type="paragraph" w:customStyle="1" w:styleId="5AEC25EDD84949C1809F9A778BA70C1D">
    <w:name w:val="5AEC25EDD84949C1809F9A778BA70C1D"/>
    <w:rsid w:val="00C37785"/>
  </w:style>
  <w:style w:type="paragraph" w:customStyle="1" w:styleId="186541294469403EB597750DD121351B">
    <w:name w:val="186541294469403EB597750DD121351B"/>
    <w:rsid w:val="00C37785"/>
  </w:style>
  <w:style w:type="paragraph" w:customStyle="1" w:styleId="8CDE40BDFE5045AE98803F98F90BAC0D">
    <w:name w:val="8CDE40BDFE5045AE98803F98F90BAC0D"/>
    <w:rsid w:val="00C37785"/>
  </w:style>
  <w:style w:type="paragraph" w:customStyle="1" w:styleId="D36969DF1374419B8D8CC3E4F24AC731">
    <w:name w:val="D36969DF1374419B8D8CC3E4F24AC731"/>
    <w:rsid w:val="00C37785"/>
  </w:style>
  <w:style w:type="paragraph" w:customStyle="1" w:styleId="BE1985A7D6434A24ACFAC81E1B752733">
    <w:name w:val="BE1985A7D6434A24ACFAC81E1B752733"/>
    <w:rsid w:val="00C37785"/>
  </w:style>
  <w:style w:type="paragraph" w:customStyle="1" w:styleId="E215F389328342D19886DA37B841C5B6">
    <w:name w:val="E215F389328342D19886DA37B841C5B6"/>
    <w:rsid w:val="00C37785"/>
  </w:style>
  <w:style w:type="paragraph" w:customStyle="1" w:styleId="ACDC04535D484A0FA2CD7D36CAECA39A">
    <w:name w:val="ACDC04535D484A0FA2CD7D36CAECA39A"/>
    <w:rsid w:val="00C37785"/>
  </w:style>
  <w:style w:type="paragraph" w:customStyle="1" w:styleId="4B8E31623FD24FDFB19B715E8FA0C0B5">
    <w:name w:val="4B8E31623FD24FDFB19B715E8FA0C0B5"/>
    <w:rsid w:val="00C37785"/>
  </w:style>
  <w:style w:type="paragraph" w:customStyle="1" w:styleId="2893277163C04F96910D80B3546F52F3">
    <w:name w:val="2893277163C04F96910D80B3546F52F3"/>
  </w:style>
  <w:style w:type="paragraph" w:customStyle="1" w:styleId="223380D0D3F74E958C587789E07D9FA0">
    <w:name w:val="223380D0D3F74E958C587789E07D9FA0"/>
  </w:style>
  <w:style w:type="paragraph" w:customStyle="1" w:styleId="FDA09FFF14904844B8CBAD906A9AAC45">
    <w:name w:val="FDA09FFF14904844B8CBAD906A9AAC45"/>
  </w:style>
  <w:style w:type="paragraph" w:customStyle="1" w:styleId="0B76A338C55742C0AF6F2DDA772F1CFA">
    <w:name w:val="0B76A338C55742C0AF6F2DDA772F1CFA"/>
  </w:style>
  <w:style w:type="paragraph" w:customStyle="1" w:styleId="5DCEEAC342604B49B7D428985106A68A">
    <w:name w:val="5DCEEAC342604B49B7D428985106A68A"/>
  </w:style>
  <w:style w:type="paragraph" w:customStyle="1" w:styleId="2976B9FD2A11430F892BB55035B79AEB">
    <w:name w:val="2976B9FD2A11430F892BB55035B79AEB"/>
  </w:style>
  <w:style w:type="paragraph" w:customStyle="1" w:styleId="219284ABDA14464FA0A3EF0FFA4E9C1F">
    <w:name w:val="219284ABDA14464FA0A3EF0FFA4E9C1F"/>
  </w:style>
  <w:style w:type="paragraph" w:customStyle="1" w:styleId="54C19175AB98416D863C9A7812E9D173">
    <w:name w:val="54C19175AB98416D863C9A7812E9D173"/>
  </w:style>
  <w:style w:type="paragraph" w:customStyle="1" w:styleId="20638A7C5F3747F29D58ADC60BBC0D79">
    <w:name w:val="20638A7C5F3747F29D58ADC60BBC0D79"/>
  </w:style>
  <w:style w:type="paragraph" w:customStyle="1" w:styleId="E5C75AA568BF4142B65ACEFFC5EDF490">
    <w:name w:val="E5C75AA568BF4142B65ACEFFC5EDF490"/>
  </w:style>
  <w:style w:type="paragraph" w:customStyle="1" w:styleId="51891B44E2F7402F97804F6141AC3119">
    <w:name w:val="51891B44E2F7402F97804F6141AC3119"/>
  </w:style>
  <w:style w:type="paragraph" w:customStyle="1" w:styleId="F1B1BE8DF6BB476892B24A2759111DAC">
    <w:name w:val="F1B1BE8DF6BB476892B24A2759111DAC"/>
  </w:style>
  <w:style w:type="paragraph" w:customStyle="1" w:styleId="16384CA35FD243F9A51CBE0B3676C473">
    <w:name w:val="16384CA35FD243F9A51CBE0B3676C473"/>
  </w:style>
  <w:style w:type="paragraph" w:customStyle="1" w:styleId="3FDDF08014734EA7A4A46ABA8CAA79D4">
    <w:name w:val="3FDDF08014734EA7A4A46ABA8CAA79D4"/>
  </w:style>
  <w:style w:type="paragraph" w:customStyle="1" w:styleId="66799ECF8D83453ABD5E45A6DC79B501">
    <w:name w:val="66799ECF8D83453ABD5E45A6DC79B501"/>
  </w:style>
  <w:style w:type="paragraph" w:customStyle="1" w:styleId="5165BC3542774110BE39DDF77D88D5E4">
    <w:name w:val="5165BC3542774110BE39DDF77D88D5E4"/>
  </w:style>
  <w:style w:type="paragraph" w:customStyle="1" w:styleId="62D021FFCD1A47FAAC41DFD1A75B532B">
    <w:name w:val="62D021FFCD1A47FAAC41DFD1A75B532B"/>
  </w:style>
  <w:style w:type="paragraph" w:customStyle="1" w:styleId="EB4E260437FC41339B3C0924BDE3C122">
    <w:name w:val="EB4E260437FC41339B3C0924BDE3C122"/>
  </w:style>
  <w:style w:type="paragraph" w:customStyle="1" w:styleId="4B2503A68C6346A3A7E98E76350F45CA">
    <w:name w:val="4B2503A68C6346A3A7E98E76350F45CA"/>
  </w:style>
  <w:style w:type="paragraph" w:customStyle="1" w:styleId="4C467114D4624034AB9D5D706221C99C">
    <w:name w:val="4C467114D4624034AB9D5D706221C99C"/>
  </w:style>
  <w:style w:type="paragraph" w:customStyle="1" w:styleId="02DB6FA0377B478CAE4D7D94AC423AA2">
    <w:name w:val="02DB6FA0377B478CAE4D7D94AC423AA2"/>
  </w:style>
  <w:style w:type="paragraph" w:customStyle="1" w:styleId="7F8D7904668A4C6689CA70BF7DC0B64E">
    <w:name w:val="7F8D7904668A4C6689CA70BF7DC0B64E"/>
  </w:style>
  <w:style w:type="paragraph" w:customStyle="1" w:styleId="8AA92166F0DD448C8778D44782318EC4">
    <w:name w:val="8AA92166F0DD448C8778D44782318EC4"/>
  </w:style>
  <w:style w:type="paragraph" w:customStyle="1" w:styleId="7B36718692AA4057B172C68154D6F90D">
    <w:name w:val="7B36718692AA4057B172C68154D6F90D"/>
  </w:style>
  <w:style w:type="paragraph" w:customStyle="1" w:styleId="D9B59BAA5C21403B9164BDB0A3377C8B">
    <w:name w:val="D9B59BAA5C21403B9164BDB0A3377C8B"/>
  </w:style>
  <w:style w:type="paragraph" w:customStyle="1" w:styleId="7A69323BDC104169ACC662F07B95A1C8">
    <w:name w:val="7A69323BDC104169ACC662F07B95A1C8"/>
  </w:style>
  <w:style w:type="paragraph" w:customStyle="1" w:styleId="32BB6F2FA699406F9DEA3AF9D2EA78BD">
    <w:name w:val="32BB6F2FA699406F9DEA3AF9D2EA78BD"/>
  </w:style>
  <w:style w:type="paragraph" w:customStyle="1" w:styleId="D37FE82EB10E46CDA77B9E86F4E7F7AA">
    <w:name w:val="D37FE82EB10E46CDA77B9E86F4E7F7AA"/>
  </w:style>
  <w:style w:type="paragraph" w:customStyle="1" w:styleId="B8DE04AC0E1F44FC91E409F70B536E41">
    <w:name w:val="B8DE04AC0E1F44FC91E409F70B536E41"/>
  </w:style>
  <w:style w:type="paragraph" w:customStyle="1" w:styleId="55AF1743F0204D108AC730B3F7DD768C">
    <w:name w:val="55AF1743F0204D108AC730B3F7DD768C"/>
  </w:style>
  <w:style w:type="paragraph" w:customStyle="1" w:styleId="9D9492D1339848B6961205C57B46C4FC">
    <w:name w:val="9D9492D1339848B6961205C57B46C4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DEECA.RV Theme">
  <a:themeElements>
    <a:clrScheme name="Resources Victoria">
      <a:dk1>
        <a:srgbClr val="232222"/>
      </a:dk1>
      <a:lt1>
        <a:srgbClr val="FFFFFF"/>
      </a:lt1>
      <a:dk2>
        <a:srgbClr val="343741"/>
      </a:dk2>
      <a:lt2>
        <a:srgbClr val="F5F7D4"/>
      </a:lt2>
      <a:accent1>
        <a:srgbClr val="FF9E1B"/>
      </a:accent1>
      <a:accent2>
        <a:srgbClr val="00B2A8"/>
      </a:accent2>
      <a:accent3>
        <a:srgbClr val="CEDC00"/>
      </a:accent3>
      <a:accent4>
        <a:srgbClr val="333641"/>
      </a:accent4>
      <a:accent5>
        <a:srgbClr val="FFC576"/>
      </a:accent5>
      <a:accent6>
        <a:srgbClr val="00867F"/>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DEECA.RV Theme" id="{76192CC8-431D-4A79-B590-98B1E08F5F6F}" vid="{083FB27F-90AB-4E76-B35A-CEB7F7CEB0E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Attachment Document" ma:contentTypeID="0x010100ADB6A493CB944449B507A6E62846B95F004F8EDDCFD4BDA24090E8EF5D630B6636" ma:contentTypeVersion="42" ma:contentTypeDescription="Attachment Document" ma:contentTypeScope="" ma:versionID="4392ab23fd3c810510e9e2dfdb7d097d">
  <xsd:schema xmlns:xsd="http://www.w3.org/2001/XMLSchema" xmlns:xs="http://www.w3.org/2001/XMLSchema" xmlns:p="http://schemas.microsoft.com/office/2006/metadata/properties" xmlns:ns2="cae37ace-7a49-4147-b024-43561a7a3263" xmlns:ns3="a5f32de4-e402-4188-b034-e71ca7d22e54" xmlns:ns4="8694dc46-6609-43f4-93c5-02ad1e931eb2" targetNamespace="http://schemas.microsoft.com/office/2006/metadata/properties" ma:root="true" ma:fieldsID="dfcf0f64bf72d30d0bc98d5102feae74" ns2:_="" ns3:_="" ns4:_="">
    <xsd:import namespace="cae37ace-7a49-4147-b024-43561a7a3263"/>
    <xsd:import namespace="a5f32de4-e402-4188-b034-e71ca7d22e54"/>
    <xsd:import namespace="8694dc46-6609-43f4-93c5-02ad1e931eb2"/>
    <xsd:element name="properties">
      <xsd:complexType>
        <xsd:sequence>
          <xsd:element name="documentManagement">
            <xsd:complexType>
              <xsd:all>
                <xsd:element ref="ns2:ABCSignatureRequired" minOccurs="0"/>
                <xsd:element ref="ns2:ABCSignatureInstructions" minOccurs="0"/>
                <xsd:element ref="ns2:ABCOrgApproverSignatureRequired" minOccurs="0"/>
                <xsd:element ref="ns2:ABCOrgApproverSignatureInstructions" minOccurs="0"/>
                <xsd:element ref="ns3:_dlc_DocId" minOccurs="0"/>
                <xsd:element ref="ns3:_dlc_DocIdUrl" minOccurs="0"/>
                <xsd:element ref="ns3:_dlc_DocIdPersistId"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e37ace-7a49-4147-b024-43561a7a3263" elementFormDefault="qualified">
    <xsd:import namespace="http://schemas.microsoft.com/office/2006/documentManagement/types"/>
    <xsd:import namespace="http://schemas.microsoft.com/office/infopath/2007/PartnerControls"/>
    <xsd:element name="ABCSignatureRequired" ma:index="1" nillable="true" ma:displayName="Signature Required" ma:default="0" ma:internalName="ABCSignatureRequired">
      <xsd:simpleType>
        <xsd:restriction base="dms:Boolean"/>
      </xsd:simpleType>
    </xsd:element>
    <xsd:element name="ABCSignatureInstructions" ma:index="2" nillable="true" ma:displayName="Signature Instructions" ma:internalName="ABCSignatureInstructions">
      <xsd:simpleType>
        <xsd:restriction base="dms:Note">
          <xsd:maxLength value="255"/>
        </xsd:restriction>
      </xsd:simpleType>
    </xsd:element>
    <xsd:element name="ABCOrgApproverSignatureRequired" ma:index="3" nillable="true" ma:displayName="Org Approver Signature Required" ma:default="0" ma:internalName="ABCOrgApproverSignatureRequired">
      <xsd:simpleType>
        <xsd:restriction base="dms:Boolean"/>
      </xsd:simpleType>
    </xsd:element>
    <xsd:element name="ABCOrgApproverSignatureInstructions" ma:index="4" nillable="true" ma:displayName="Org Approver Signature Instructions" ma:internalName="ABCOrgApproverSignatureInstruction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694dc46-6609-43f4-93c5-02ad1e931eb2" elementFormDefault="qualified">
    <xsd:import namespace="http://schemas.microsoft.com/office/2006/documentManagement/types"/>
    <xsd:import namespace="http://schemas.microsoft.com/office/infopath/2007/PartnerControls"/>
    <xsd:element name="lcf76f155ced4ddcb4097134ff3c332f" ma:index="15"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_dlc_DocId xmlns="a5f32de4-e402-4188-b034-e71ca7d22e54">DOCID989-879911385-438</_dlc_DocId>
    <_dlc_DocIdUrl xmlns="a5f32de4-e402-4188-b034-e71ca7d22e54">
      <Url>https://delwpvicgovau.sharepoint.com/sites/ecm_989/_layouts/15/DocIdRedir.aspx?ID=DOCID989-879911385-438</Url>
      <Description>DOCID989-879911385-438</Description>
    </_dlc_DocIdUrl>
    <ABCSignatureRequired xmlns="cae37ace-7a49-4147-b024-43561a7a3263">false</ABCSignatureRequired>
    <ABCSignatureInstructions xmlns="cae37ace-7a49-4147-b024-43561a7a3263" xsi:nil="true"/>
    <ABCOrgApproverSignatureRequired xmlns="cae37ace-7a49-4147-b024-43561a7a3263">false</ABCOrgApproverSignatureRequired>
    <ABCOrgApproverSignatureInstructions xmlns="cae37ace-7a49-4147-b024-43561a7a3263" xsi:nil="true"/>
    <lcf76f155ced4ddcb4097134ff3c332f xmlns="8694dc46-6609-43f4-93c5-02ad1e931eb2"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2EF499-DDB3-4583-86CA-E781707C61C0}">
  <ds:schemaRefs>
    <ds:schemaRef ds:uri="http://schemas.microsoft.com/sharepoint/events"/>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9BA40CE2-F26F-41B9-80B6-DCAA2BE49E44}">
  <ds:schemaRefs>
    <ds:schemaRef ds:uri="Microsoft.SharePoint.Taxonomy.ContentTypeSync"/>
  </ds:schemaRefs>
</ds:datastoreItem>
</file>

<file path=customXml/itemProps5.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6.xml><?xml version="1.0" encoding="utf-8"?>
<ds:datastoreItem xmlns:ds="http://schemas.openxmlformats.org/officeDocument/2006/customXml" ds:itemID="{B4F5F886-A322-4B57-8E13-29851F3E23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e37ace-7a49-4147-b024-43561a7a3263"/>
    <ds:schemaRef ds:uri="a5f32de4-e402-4188-b034-e71ca7d22e54"/>
    <ds:schemaRef ds:uri="8694dc46-6609-43f4-93c5-02ad1e931e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a5f32de4-e402-4188-b034-e71ca7d22e54"/>
    <ds:schemaRef ds:uri="cae37ace-7a49-4147-b024-43561a7a3263"/>
    <ds:schemaRef ds:uri="8694dc46-6609-43f4-93c5-02ad1e931eb2"/>
  </ds:schemaRefs>
</ds:datastoreItem>
</file>

<file path=docProps/app.xml><?xml version="1.0" encoding="utf-8"?>
<Properties xmlns="http://schemas.openxmlformats.org/officeDocument/2006/extended-properties" xmlns:vt="http://schemas.openxmlformats.org/officeDocument/2006/docPropsVTypes">
  <Template>Resources Victoria_Report numbered.dotx</Template>
  <TotalTime>6</TotalTime>
  <Pages>17</Pages>
  <Words>4222</Words>
  <Characters>23095</Characters>
  <Application>Microsoft Office Word</Application>
  <DocSecurity>0</DocSecurity>
  <Lines>641</Lines>
  <Paragraphs>413</Paragraphs>
  <ScaleCrop>false</ScaleCrop>
  <Company/>
  <LinksUpToDate>false</LinksUpToDate>
  <CharactersWithSpaces>26904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Minor variation guidelines and appendices - Draft December 2025.docx</dc:title>
  <dc:subject>Subtitle over two lines just to see how it looks and how it works subtitle over two lines</dc:subject>
  <dc:creator>Lachlan H Gell (DEECA)</dc:creator>
  <cp:keywords/>
  <dc:description/>
  <cp:lastModifiedBy>Tylah K Drochmann (DEECA)</cp:lastModifiedBy>
  <cp:revision>3</cp:revision>
  <cp:lastPrinted>2026-02-11T03:16:00Z</cp:lastPrinted>
  <dcterms:created xsi:type="dcterms:W3CDTF">2026-02-11T03:16:00Z</dcterms:created>
  <dcterms:modified xsi:type="dcterms:W3CDTF">2026-02-11T03:16:00Z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0x010100ADB6A493CB944449B507A6E62846B95F004F8EDDCFD4BDA24090E8EF5D630B6636</vt:lpwstr>
  </property>
  <property fmtid="{D5CDD505-2E9C-101B-9397-08002B2CF9AE}" pid="5" name="MediaServiceImageTags">
    <vt:lpwstr/>
  </property>
  <property fmtid="{D5CDD505-2E9C-101B-9397-08002B2CF9AE}" pid="6" name="ClassificationContentMarkingFooterShapeIds">
    <vt:lpwstr>2e,5d,5e,5f,60,61,62,63,64</vt:lpwstr>
  </property>
  <property fmtid="{D5CDD505-2E9C-101B-9397-08002B2CF9AE}" pid="7" name="ClassificationContentMarkingFooterFontProps">
    <vt:lpwstr>#000000,12,Calibri</vt:lpwstr>
  </property>
  <property fmtid="{D5CDD505-2E9C-101B-9397-08002B2CF9AE}" pid="8" name="ClassificationContentMarkingFooterText">
    <vt:lpwstr>OFFICIAL</vt:lpwstr>
  </property>
  <property fmtid="{D5CDD505-2E9C-101B-9397-08002B2CF9AE}" pid="9" name="MSIP_Label_4257e2ab-f512-40e2-9c9a-c64247360765_Enabled">
    <vt:lpwstr>true</vt:lpwstr>
  </property>
  <property fmtid="{D5CDD505-2E9C-101B-9397-08002B2CF9AE}" pid="10" name="MSIP_Label_4257e2ab-f512-40e2-9c9a-c64247360765_SetDate">
    <vt:lpwstr>2023-12-28T02:51:23Z</vt:lpwstr>
  </property>
  <property fmtid="{D5CDD505-2E9C-101B-9397-08002B2CF9AE}" pid="11" name="MSIP_Label_4257e2ab-f512-40e2-9c9a-c64247360765_Method">
    <vt:lpwstr>Privileged</vt:lpwstr>
  </property>
  <property fmtid="{D5CDD505-2E9C-101B-9397-08002B2CF9AE}" pid="12" name="MSIP_Label_4257e2ab-f512-40e2-9c9a-c64247360765_Name">
    <vt:lpwstr>OFFICIAL</vt:lpwstr>
  </property>
  <property fmtid="{D5CDD505-2E9C-101B-9397-08002B2CF9AE}" pid="13" name="MSIP_Label_4257e2ab-f512-40e2-9c9a-c64247360765_SiteId">
    <vt:lpwstr>e8bdd6f7-fc18-4e48-a554-7f547927223b</vt:lpwstr>
  </property>
  <property fmtid="{D5CDD505-2E9C-101B-9397-08002B2CF9AE}" pid="14" name="MSIP_Label_4257e2ab-f512-40e2-9c9a-c64247360765_ActionId">
    <vt:lpwstr>547d4667-8a27-4bca-af3c-9ede6b401fd7</vt:lpwstr>
  </property>
  <property fmtid="{D5CDD505-2E9C-101B-9397-08002B2CF9AE}" pid="15" name="MSIP_Label_4257e2ab-f512-40e2-9c9a-c64247360765_ContentBits">
    <vt:lpwstr>2</vt:lpwstr>
  </property>
  <property fmtid="{D5CDD505-2E9C-101B-9397-08002B2CF9AE}" pid="16" name="Agency">
    <vt:i4>1</vt:i4>
  </property>
  <property fmtid="{D5CDD505-2E9C-101B-9397-08002B2CF9AE}" pid="17" name="Division">
    <vt:i4>5</vt:i4>
  </property>
  <property fmtid="{D5CDD505-2E9C-101B-9397-08002B2CF9AE}" pid="18" name="Dissemination Limiting Marker">
    <vt:lpwstr>33;#Unclassified|7fa379f4-4aba-4692-ab80-7d39d3a23cf4</vt:lpwstr>
  </property>
  <property fmtid="{D5CDD505-2E9C-101B-9397-08002B2CF9AE}" pid="19" name="Security Classification">
    <vt:lpwstr>40;#Other|cbee8cb2-2b25-4a9e-9b07-c4134452639e</vt:lpwstr>
  </property>
  <property fmtid="{D5CDD505-2E9C-101B-9397-08002B2CF9AE}" pid="20" name="Security_x0020_Classification">
    <vt:lpwstr>40;#Other|cbee8cb2-2b25-4a9e-9b07-c4134452639e</vt:lpwstr>
  </property>
  <property fmtid="{D5CDD505-2E9C-101B-9397-08002B2CF9AE}" pid="21" name="Dissemination_x0020_Limiting_x0020_Marker">
    <vt:lpwstr>33;#Unclassified|7fa379f4-4aba-4692-ab80-7d39d3a23cf4</vt:lpwstr>
  </property>
  <property fmtid="{D5CDD505-2E9C-101B-9397-08002B2CF9AE}" pid="22" name="Records Class Project">
    <vt:lpwstr>16;#Program Strategy|a6651d8a-f3ed-41da-abaa-64fe320e523e</vt:lpwstr>
  </property>
  <property fmtid="{D5CDD505-2E9C-101B-9397-08002B2CF9AE}" pid="23" name="Records_x0020_Class_x0020_Project">
    <vt:lpwstr>16;#Program Strategy|a6651d8a-f3ed-41da-abaa-64fe320e523e</vt:lpwstr>
  </property>
  <property fmtid="{D5CDD505-2E9C-101B-9397-08002B2CF9AE}" pid="24" name="Department Document Type">
    <vt:lpwstr/>
  </property>
  <property fmtid="{D5CDD505-2E9C-101B-9397-08002B2CF9AE}" pid="25" name="Record Purpose">
    <vt:lpwstr/>
  </property>
  <property fmtid="{D5CDD505-2E9C-101B-9397-08002B2CF9AE}" pid="26" name="Department_x0020_Document_x0020_Type">
    <vt:lpwstr/>
  </property>
  <property fmtid="{D5CDD505-2E9C-101B-9397-08002B2CF9AE}" pid="27" name="Record_x0020_Purpose">
    <vt:lpwstr/>
  </property>
  <property fmtid="{D5CDD505-2E9C-101B-9397-08002B2CF9AE}" pid="28" name="_dlc_DocIdItemGuid">
    <vt:lpwstr>ffa18ac0-b182-4646-b40d-2e5d2989a477</vt:lpwstr>
  </property>
  <property fmtid="{D5CDD505-2E9C-101B-9397-08002B2CF9AE}" pid="29" name="docLang">
    <vt:lpwstr>en</vt:lpwstr>
  </property>
  <property fmtid="{D5CDD505-2E9C-101B-9397-08002B2CF9AE}" pid="30" name="ABCBriefingType">
    <vt:lpwstr/>
  </property>
  <property fmtid="{D5CDD505-2E9C-101B-9397-08002B2CF9AE}" pid="31" name="ABCTimingTimeframe_0">
    <vt:lpwstr/>
  </property>
  <property fmtid="{D5CDD505-2E9C-101B-9397-08002B2CF9AE}" pid="32" name="ABCDecisionCategory">
    <vt:lpwstr/>
  </property>
  <property fmtid="{D5CDD505-2E9C-101B-9397-08002B2CF9AE}" pid="33" name="ABCRequestFrom_0">
    <vt:lpwstr/>
  </property>
  <property fmtid="{D5CDD505-2E9C-101B-9397-08002B2CF9AE}" pid="34" name="ABCAccessCaveats_0">
    <vt:lpwstr/>
  </property>
  <property fmtid="{D5CDD505-2E9C-101B-9397-08002B2CF9AE}" pid="35" name="ABCSecurityClassification">
    <vt:lpwstr/>
  </property>
  <property fmtid="{D5CDD505-2E9C-101B-9397-08002B2CF9AE}" pid="36" name="ABCStage">
    <vt:lpwstr/>
  </property>
  <property fmtid="{D5CDD505-2E9C-101B-9397-08002B2CF9AE}" pid="37" name="ABCDecisionCategory_0">
    <vt:lpwstr/>
  </property>
  <property fmtid="{D5CDD505-2E9C-101B-9397-08002B2CF9AE}" pid="38" name="ABCRequestFrom">
    <vt:lpwstr/>
  </property>
  <property fmtid="{D5CDD505-2E9C-101B-9397-08002B2CF9AE}" pid="39" name="ABCTasks">
    <vt:lpwstr/>
  </property>
  <property fmtid="{D5CDD505-2E9C-101B-9397-08002B2CF9AE}" pid="40" name="ABCRecordFlags_0">
    <vt:lpwstr/>
  </property>
  <property fmtid="{D5CDD505-2E9C-101B-9397-08002B2CF9AE}" pid="41" name="ABCTimeframe">
    <vt:lpwstr/>
  </property>
  <property fmtid="{D5CDD505-2E9C-101B-9397-08002B2CF9AE}" pid="42" name="ABCAccessCaveats">
    <vt:lpwstr/>
  </property>
  <property fmtid="{D5CDD505-2E9C-101B-9397-08002B2CF9AE}" pid="43" name="ABCTasks_0">
    <vt:lpwstr/>
  </property>
  <property fmtid="{D5CDD505-2E9C-101B-9397-08002B2CF9AE}" pid="44" name="TaxCatchAll">
    <vt:lpwstr/>
  </property>
  <property fmtid="{D5CDD505-2E9C-101B-9397-08002B2CF9AE}" pid="45" name="ABCTimingTimeframe">
    <vt:lpwstr/>
  </property>
  <property fmtid="{D5CDD505-2E9C-101B-9397-08002B2CF9AE}" pid="46" name="ABCStage_0">
    <vt:lpwstr/>
  </property>
  <property fmtid="{D5CDD505-2E9C-101B-9397-08002B2CF9AE}" pid="47" name="ABCRecordFlags">
    <vt:lpwstr/>
  </property>
  <property fmtid="{D5CDD505-2E9C-101B-9397-08002B2CF9AE}" pid="48" name="ABCBriefingType_0">
    <vt:lpwstr/>
  </property>
  <property fmtid="{D5CDD505-2E9C-101B-9397-08002B2CF9AE}" pid="49" name="ABCTimeframe_0">
    <vt:lpwstr/>
  </property>
  <property fmtid="{D5CDD505-2E9C-101B-9397-08002B2CF9AE}" pid="50" name="ABCSecurityClassification_0">
    <vt:lpwstr/>
  </property>
</Properties>
</file>