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06305998"/>
    <w:p w14:paraId="0A949751" w14:textId="77777777" w:rsidR="00254F12" w:rsidRPr="00862057" w:rsidRDefault="00000000" w:rsidP="00862057">
      <w:pPr>
        <w:pStyle w:val="Title"/>
      </w:pPr>
      <w:sdt>
        <w:sdtPr>
          <w:alias w:val="Document Title"/>
          <w:tag w:val=""/>
          <w:id w:val="-432211567"/>
          <w:placeholder>
            <w:docPart w:val="17D5F278FA09444298256F072ECCA095"/>
          </w:placeholder>
          <w:dataBinding w:prefixMappings="xmlns:ns0='http://purl.org/dc/elements/1.1/' xmlns:ns1='http://schemas.openxmlformats.org/package/2006/metadata/core-properties' " w:xpath="/ns1:coreProperties[1]/ns0:title[1]" w:storeItemID="{6C3C8BC8-F283-45AE-878A-BAB7291924A1}"/>
          <w:text/>
        </w:sdtPr>
        <w:sdtContent>
          <w:r w:rsidR="00A70C2D">
            <w:t>Advertising Requirements: Guideline for Minerals Exploration, Prospecting, Retention and Mining Licence Applications</w:t>
          </w:r>
        </w:sdtContent>
      </w:sdt>
    </w:p>
    <w:sdt>
      <w:sdtPr>
        <w:alias w:val="Subtitle"/>
        <w:tag w:val=""/>
        <w:id w:val="328029620"/>
        <w:placeholder>
          <w:docPart w:val="0854F508637A44A689417C257A071D93"/>
        </w:placeholder>
        <w:dataBinding w:prefixMappings="xmlns:ns0='http://purl.org/dc/elements/1.1/' xmlns:ns1='http://schemas.openxmlformats.org/package/2006/metadata/core-properties' " w:xpath="/ns1:coreProperties[1]/ns0:subject[1]" w:storeItemID="{6C3C8BC8-F283-45AE-878A-BAB7291924A1}"/>
        <w:text/>
      </w:sdtPr>
      <w:sdtContent>
        <w:p w14:paraId="017DA518" w14:textId="77777777" w:rsidR="004C1F02" w:rsidRDefault="00A70C2D" w:rsidP="00862057">
          <w:pPr>
            <w:pStyle w:val="Subtitle"/>
          </w:pPr>
          <w:r>
            <w:t>June 2024</w:t>
          </w:r>
        </w:p>
      </w:sdtContent>
    </w:sdt>
    <w:p w14:paraId="4C3332B4" w14:textId="77777777" w:rsidR="00254F12" w:rsidRPr="004C1F02" w:rsidRDefault="00254F12" w:rsidP="004E51DB">
      <w:pPr>
        <w:pStyle w:val="xVicLogo"/>
        <w:framePr w:wrap="around"/>
      </w:pPr>
      <w:r w:rsidRPr="004C1F02">
        <w:rPr>
          <w:noProof/>
        </w:rPr>
        <w:drawing>
          <wp:inline distT="0" distB="0" distL="0" distR="0" wp14:anchorId="2524548C" wp14:editId="7DCC4EF4">
            <wp:extent cx="1540492" cy="444948"/>
            <wp:effectExtent l="0" t="0" r="0" b="0"/>
            <wp:docPr id="36" name="Cover_Logo_StateGov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a:extLst>
                        <a:ext uri="{C183D7F6-B498-43B3-948B-1728B52AA6E4}">
                          <adec:decorative xmlns:adec="http://schemas.microsoft.com/office/drawing/2017/decorative" val="0"/>
                        </a:ext>
                      </a:extLst>
                    </pic:cNvP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540492" cy="444948"/>
                    </a:xfrm>
                    <a:prstGeom prst="rect">
                      <a:avLst/>
                    </a:prstGeom>
                  </pic:spPr>
                </pic:pic>
              </a:graphicData>
            </a:graphic>
          </wp:inline>
        </w:drawing>
      </w:r>
    </w:p>
    <w:p w14:paraId="632D0AF1" w14:textId="77777777" w:rsidR="00081719" w:rsidRDefault="00000000" w:rsidP="00D93E78">
      <w:pPr>
        <w:pStyle w:val="xPartnerLogo"/>
        <w:framePr w:w="7871" w:wrap="around"/>
      </w:pPr>
      <w:hyperlink r:id="rId16" w:tooltip="Visit DEECA" w:history="1">
        <w:r w:rsidR="00081719" w:rsidRPr="00081719">
          <w:rPr>
            <w:position w:val="6"/>
          </w:rPr>
          <w:t>deeca</w:t>
        </w:r>
        <w:r w:rsidR="00081719" w:rsidRPr="00712437">
          <w:rPr>
            <w:position w:val="6"/>
          </w:rPr>
          <w:t>.vic.gov.au</w:t>
        </w:r>
      </w:hyperlink>
      <w:r w:rsidR="00081719">
        <w:t> </w:t>
      </w:r>
    </w:p>
    <w:p w14:paraId="5209A5E7" w14:textId="77777777" w:rsidR="00254F12" w:rsidRPr="004C1F02" w:rsidRDefault="00030DB0" w:rsidP="004C1F02">
      <w:r>
        <w:rPr>
          <w:noProof/>
        </w:rPr>
        <w:drawing>
          <wp:anchor distT="0" distB="0" distL="114300" distR="114300" simplePos="0" relativeHeight="251658240" behindDoc="1" locked="0" layoutInCell="1" allowOverlap="1" wp14:anchorId="21FDED84" wp14:editId="258D92A2">
            <wp:simplePos x="0" y="0"/>
            <wp:positionH relativeFrom="page">
              <wp:align>center</wp:align>
            </wp:positionH>
            <wp:positionV relativeFrom="page">
              <wp:align>top</wp:align>
            </wp:positionV>
            <wp:extent cx="7560000" cy="9334800"/>
            <wp:effectExtent l="0" t="0" r="0" b="0"/>
            <wp:wrapNone/>
            <wp:docPr id="1843479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792" name="Graphic 18434792"/>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7560000" cy="9334800"/>
                    </a:xfrm>
                    <a:prstGeom prst="rect">
                      <a:avLst/>
                    </a:prstGeom>
                  </pic:spPr>
                </pic:pic>
              </a:graphicData>
            </a:graphic>
            <wp14:sizeRelH relativeFrom="margin">
              <wp14:pctWidth>0</wp14:pctWidth>
            </wp14:sizeRelH>
            <wp14:sizeRelV relativeFrom="margin">
              <wp14:pctHeight>0</wp14:pctHeight>
            </wp14:sizeRelV>
          </wp:anchor>
        </w:drawing>
      </w:r>
    </w:p>
    <w:p w14:paraId="572E6D67" w14:textId="77777777" w:rsidR="00254F12" w:rsidRPr="004C1F02" w:rsidRDefault="00E737E1" w:rsidP="004C1F02">
      <w:pPr>
        <w:sectPr w:rsidR="00254F12" w:rsidRPr="004C1F02" w:rsidSect="00D80F04">
          <w:headerReference w:type="even" r:id="rId19"/>
          <w:headerReference w:type="default" r:id="rId20"/>
          <w:footerReference w:type="even" r:id="rId21"/>
          <w:footerReference w:type="default" r:id="rId22"/>
          <w:footerReference w:type="first" r:id="rId23"/>
          <w:type w:val="continuous"/>
          <w:pgSz w:w="11907" w:h="16839" w:code="9"/>
          <w:pgMar w:top="9809" w:right="4961" w:bottom="851" w:left="851" w:header="284" w:footer="284" w:gutter="0"/>
          <w:cols w:space="454"/>
          <w:noEndnote/>
          <w:titlePg/>
          <w:docGrid w:linePitch="360"/>
        </w:sectPr>
      </w:pPr>
      <w:r>
        <w:rPr>
          <w:noProof/>
        </w:rPr>
        <w:drawing>
          <wp:anchor distT="0" distB="0" distL="114300" distR="114300" simplePos="0" relativeHeight="251658241" behindDoc="1" locked="0" layoutInCell="1" allowOverlap="1" wp14:anchorId="433F14BD" wp14:editId="660B5FDD">
            <wp:simplePos x="0" y="0"/>
            <wp:positionH relativeFrom="page">
              <wp:align>center</wp:align>
            </wp:positionH>
            <wp:positionV relativeFrom="page">
              <wp:align>top</wp:align>
            </wp:positionV>
            <wp:extent cx="7560000" cy="9334800"/>
            <wp:effectExtent l="0" t="0" r="0" b="0"/>
            <wp:wrapNone/>
            <wp:docPr id="709074086"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074086" name="Graphic 709074086"/>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7560000" cy="9334800"/>
                    </a:xfrm>
                    <a:prstGeom prst="rect">
                      <a:avLst/>
                    </a:prstGeom>
                  </pic:spPr>
                </pic:pic>
              </a:graphicData>
            </a:graphic>
            <wp14:sizeRelH relativeFrom="margin">
              <wp14:pctWidth>0</wp14:pctWidth>
            </wp14:sizeRelH>
            <wp14:sizeRelV relativeFrom="margin">
              <wp14:pctHeight>0</wp14:pctHeight>
            </wp14:sizeRelV>
          </wp:anchor>
        </w:drawing>
      </w:r>
    </w:p>
    <w:bookmarkEnd w:id="0"/>
    <w:p w14:paraId="2B27E422" w14:textId="77777777" w:rsidR="00081719" w:rsidRDefault="00081719" w:rsidP="00015655">
      <w:pPr>
        <w:pStyle w:val="xPartnerLogosInsideCover"/>
      </w:pPr>
      <w:r>
        <w:lastRenderedPageBreak/>
        <w:tab/>
      </w:r>
      <w:r>
        <w:tab/>
      </w:r>
    </w:p>
    <w:p w14:paraId="3467AC6B" w14:textId="77777777" w:rsidR="00081719" w:rsidRDefault="00081719" w:rsidP="00015655">
      <w:pPr>
        <w:pStyle w:val="xPartnerLogosInsideCover"/>
      </w:pPr>
      <w:r>
        <w:tab/>
      </w:r>
      <w:r>
        <w:tab/>
      </w:r>
    </w:p>
    <w:bookmarkStart w:id="1" w:name="_Hlk131848832"/>
    <w:p w14:paraId="084E43F7" w14:textId="77777777" w:rsidR="009972C2" w:rsidRPr="006614E4" w:rsidRDefault="009972C2" w:rsidP="009972C2">
      <w:pPr>
        <w:pStyle w:val="DisclaimerText"/>
        <w:framePr w:wrap="around"/>
      </w:pPr>
      <w:r>
        <w:rPr>
          <w:noProof/>
        </w:rPr>
        <mc:AlternateContent>
          <mc:Choice Requires="wps">
            <w:drawing>
              <wp:inline distT="0" distB="0" distL="0" distR="0" wp14:anchorId="5D698CE1" wp14:editId="354E8DA6">
                <wp:extent cx="6117173" cy="1203767"/>
                <wp:effectExtent l="0" t="0" r="4445" b="3175"/>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117173" cy="1203767"/>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 name="connsiteX0" fmla="*/ 0 w 4595336"/>
                            <a:gd name="connsiteY0" fmla="*/ 1106043 h 1106043"/>
                            <a:gd name="connsiteX1" fmla="*/ 0 w 4595336"/>
                            <a:gd name="connsiteY1" fmla="*/ 0 h 1106043"/>
                            <a:gd name="connsiteX2" fmla="*/ 3389662 w 4595336"/>
                            <a:gd name="connsiteY2" fmla="*/ 0 h 1106043"/>
                            <a:gd name="connsiteX3" fmla="*/ 4595336 w 4595336"/>
                            <a:gd name="connsiteY3" fmla="*/ 1106043 h 1106043"/>
                            <a:gd name="connsiteX4" fmla="*/ 0 w 4595336"/>
                            <a:gd name="connsiteY4" fmla="*/ 1106043 h 1106043"/>
                            <a:gd name="connsiteX0" fmla="*/ 0 w 4595336"/>
                            <a:gd name="connsiteY0" fmla="*/ 1106043 h 1106043"/>
                            <a:gd name="connsiteX1" fmla="*/ 0 w 4595336"/>
                            <a:gd name="connsiteY1" fmla="*/ 0 h 1106043"/>
                            <a:gd name="connsiteX2" fmla="*/ 4595336 w 4595336"/>
                            <a:gd name="connsiteY2" fmla="*/ 0 h 1106043"/>
                            <a:gd name="connsiteX3" fmla="*/ 4595336 w 4595336"/>
                            <a:gd name="connsiteY3" fmla="*/ 1106043 h 1106043"/>
                            <a:gd name="connsiteX4" fmla="*/ 0 w 4595336"/>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95336" h="1106043">
                              <a:moveTo>
                                <a:pt x="0" y="1106043"/>
                              </a:moveTo>
                              <a:lnTo>
                                <a:pt x="0" y="0"/>
                              </a:lnTo>
                              <a:lnTo>
                                <a:pt x="4595336" y="0"/>
                              </a:lnTo>
                              <a:lnTo>
                                <a:pt x="4595336" y="1106043"/>
                              </a:lnTo>
                              <a:lnTo>
                                <a:pt x="0" y="1106043"/>
                              </a:lnTo>
                              <a:close/>
                            </a:path>
                          </a:pathLst>
                        </a:custGeom>
                        <a:solidFill>
                          <a:schemeClr val="tx2"/>
                        </a:solidFill>
                        <a:ln w="9525" cap="flat">
                          <a:noFill/>
                          <a:prstDash val="solid"/>
                          <a:miter/>
                        </a:ln>
                      </wps:spPr>
                      <wps:txbx>
                        <w:txbxContent>
                          <w:p w14:paraId="275EFEA0" w14:textId="77777777" w:rsidR="009972C2" w:rsidRDefault="009972C2" w:rsidP="009972C2">
                            <w:pPr>
                              <w:pStyle w:val="SmallBodyText"/>
                            </w:pPr>
                            <w:r>
                              <w:t>We acknowledge and respect Victorian Traditional Owners as the original custodians of Victoria’s land and waters, their unique ability to care for Country and deep spiritual connection to it.</w:t>
                            </w:r>
                          </w:p>
                          <w:p w14:paraId="025B04B0" w14:textId="77777777" w:rsidR="009972C2" w:rsidRDefault="009972C2" w:rsidP="009972C2">
                            <w:pPr>
                              <w:pStyle w:val="SmallBodyText"/>
                            </w:pPr>
                            <w:r>
                              <w:t>We honour Elders past and present whose knowledge and wisdom has ensured the continuation of culture and traditional practices.</w:t>
                            </w:r>
                          </w:p>
                          <w:p w14:paraId="78CF8F21" w14:textId="77777777" w:rsidR="009972C2" w:rsidRDefault="009972C2" w:rsidP="009972C2">
                            <w:pPr>
                              <w:pStyle w:val="SmallBodyText"/>
                            </w:pPr>
                            <w:r>
                              <w:t>Resources Victoria is committed to genuinely partnering with Victorian Traditional Owners and Victoria’s Aboriginal community to progress their 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5D698CE1" id="Acknowledgement" o:spid="_x0000_s1026"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481.65pt;height:94.8pt;visibility:visible;mso-wrap-style:square;mso-left-percent:-10001;mso-top-percent:-10001;mso-position-horizontal:absolute;mso-position-horizontal-relative:char;mso-position-vertical:absolute;mso-position-vertical-relative:line;mso-left-percent:-10001;mso-top-percent:-10001;v-text-anchor:top" coordsize="4595336,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" adj="-11796480,,5400" path="m,1106043l,,4595336,r,1106043l,1106043xe" fillcolor="#343741 [3215]" stroked="f">
                <v:stroke joinstyle="miter"/>
                <v:formulas/>
                <v:path arrowok="t" o:connecttype="custom" o:connectlocs="0,1203767;0,0;6117173,0;6117173,1203767;0,1203767" o:connectangles="0,0,0,0,0" textboxrect="0,0,4595336,1106043"/>
                <o:lock v:ext="edit" aspectratio="t"/>
                <v:textbox inset="5mm,2.5mm,14mm,3mm">
                  <w:txbxContent>
                    <w:p w14:paraId="275EFEA0" w14:textId="77777777" w:rsidR="009972C2" w:rsidRDefault="009972C2" w:rsidP="009972C2">
                      <w:pPr>
                        <w:pStyle w:val="SmallBodyText"/>
                      </w:pPr>
                      <w:r>
                        <w:t>We acknowledge and respect Victorian Traditional Owners as the original custodians of Victoria’s land and waters, their unique ability to care for Country and deep spiritual connection to it.</w:t>
                      </w:r>
                    </w:p>
                    <w:p w14:paraId="025B04B0" w14:textId="77777777" w:rsidR="009972C2" w:rsidRDefault="009972C2" w:rsidP="009972C2">
                      <w:pPr>
                        <w:pStyle w:val="SmallBodyText"/>
                      </w:pPr>
                      <w:r>
                        <w:t>We honour Elders past and present whose knowledge and wisdom has ensured the continuation of culture and traditional practices.</w:t>
                      </w:r>
                    </w:p>
                    <w:p w14:paraId="78CF8F21" w14:textId="77777777" w:rsidR="009972C2" w:rsidRDefault="009972C2" w:rsidP="009972C2">
                      <w:pPr>
                        <w:pStyle w:val="SmallBodyText"/>
                      </w:pPr>
                      <w:r>
                        <w:t>Resources Victoria is committed to genuinely partnering with Victorian Traditional Owners and Victoria’s Aboriginal community to progress their aspirations.</w:t>
                      </w:r>
                    </w:p>
                  </w:txbxContent>
                </v:textbox>
                <w10:anchorlock/>
              </v:shape>
            </w:pict>
          </mc:Fallback>
        </mc:AlternateContent>
      </w:r>
      <w:bookmarkEnd w:id="1"/>
      <w:r w:rsidRPr="00576720">
        <w:t>©</w:t>
      </w:r>
      <w:bookmarkStart w:id="2" w:name="_Copyright"/>
      <w:bookmarkEnd w:id="2"/>
      <w:r w:rsidRPr="00576720">
        <w:t xml:space="preserve"> The State </w:t>
      </w:r>
      <w:r w:rsidRPr="006614E4">
        <w:t xml:space="preserve">of Victoria Department of </w:t>
      </w:r>
      <w:r>
        <w:t xml:space="preserve">Energy, </w:t>
      </w:r>
      <w:r w:rsidRPr="006614E4">
        <w:t>Environment</w:t>
      </w:r>
      <w:r>
        <w:t xml:space="preserve"> a</w:t>
      </w:r>
      <w:r w:rsidRPr="006614E4">
        <w:t xml:space="preserve">nd </w:t>
      </w:r>
      <w:r>
        <w:t>Climate Action</w:t>
      </w:r>
      <w:r w:rsidRPr="006614E4">
        <w:t xml:space="preserve"> </w:t>
      </w:r>
      <w:r w:rsidR="00A70C2D">
        <w:t>June 2024</w:t>
      </w:r>
      <w:r>
        <w:t>.</w:t>
      </w:r>
    </w:p>
    <w:p w14:paraId="3D920BF5" w14:textId="77777777" w:rsidR="009972C2" w:rsidRPr="00C87F39" w:rsidRDefault="009972C2" w:rsidP="009972C2">
      <w:pPr>
        <w:pStyle w:val="DisclaimerTextLeftBold"/>
        <w:framePr w:wrap="around"/>
      </w:pPr>
      <w:bookmarkStart w:id="3" w:name="_CreativeCommonsMarker"/>
      <w:bookmarkStart w:id="4" w:name="_CreativeCommonsContent"/>
      <w:bookmarkEnd w:id="3"/>
      <w:r w:rsidRPr="00C87F39">
        <w:t>Creative Commons</w:t>
      </w:r>
    </w:p>
    <w:p w14:paraId="26E19CCF" w14:textId="77777777" w:rsidR="009972C2" w:rsidRPr="00973D7E" w:rsidRDefault="009972C2" w:rsidP="009972C2">
      <w:pPr>
        <w:pStyle w:val="DisclaimerTextLeft"/>
        <w:framePr w:wrap="around"/>
        <w:rPr>
          <w:rFonts w:ascii="Arial Bold" w:hAnsi="Arial Bold"/>
        </w:rPr>
      </w:pPr>
      <w:r w:rsidRPr="00973D7E">
        <w:t xml:space="preserve">This work is licensed under a Creative Commons Attribution 4.0 International licence, visit the </w:t>
      </w:r>
      <w:hyperlink r:id="rId26" w:tooltip="Creative Commons website" w:history="1">
        <w:r w:rsidRPr="00973D7E">
          <w:rPr>
            <w:rStyle w:val="Hyperlink"/>
            <w:color w:val="232222" w:themeColor="text1"/>
          </w:rPr>
          <w:t>Creative Commons website</w:t>
        </w:r>
      </w:hyperlink>
      <w:r w:rsidRPr="00973D7E">
        <w:t xml:space="preserve"> (</w:t>
      </w:r>
      <w:hyperlink r:id="rId27" w:history="1">
        <w:r w:rsidRPr="00973D7E">
          <w:rPr>
            <w:rStyle w:val="Hyperlink"/>
            <w:color w:val="232222" w:themeColor="text1"/>
            <w:u w:val="none"/>
          </w:rPr>
          <w:t>http://creativecommons.org/licenses/by/4.0/</w:t>
        </w:r>
      </w:hyperlink>
      <w:r w:rsidRPr="00973D7E">
        <w:t>).</w:t>
      </w:r>
    </w:p>
    <w:p w14:paraId="38496CC5" w14:textId="77777777" w:rsidR="009972C2" w:rsidRPr="00973D7E" w:rsidRDefault="009972C2" w:rsidP="009972C2">
      <w:pPr>
        <w:pStyle w:val="DisclaimerTextLeft"/>
        <w:framePr w:wrap="around"/>
        <w:rPr>
          <w:strike/>
        </w:rPr>
      </w:pPr>
      <w:r w:rsidRPr="00973D7E">
        <w:t xml:space="preserve">You are free to re-use the work under that licence, on the condition that you credit the State of Victoria as author. The licence does not apply to any images, </w:t>
      </w:r>
      <w:proofErr w:type="gramStart"/>
      <w:r w:rsidRPr="00973D7E">
        <w:t>photographs</w:t>
      </w:r>
      <w:proofErr w:type="gramEnd"/>
      <w:r w:rsidRPr="00973D7E">
        <w:t xml:space="preserve"> or branding, including the Victorian Coat of Arms, and the Victorian Government and Department logos.</w:t>
      </w:r>
    </w:p>
    <w:p w14:paraId="3A8FFDE6" w14:textId="77777777" w:rsidR="009972C2" w:rsidRPr="00C87F39" w:rsidRDefault="009972C2" w:rsidP="009972C2">
      <w:pPr>
        <w:pStyle w:val="DisclaimerTextRightBold"/>
        <w:framePr w:wrap="around"/>
      </w:pPr>
      <w:r w:rsidRPr="00C87F39">
        <w:t>Disclaimer</w:t>
      </w:r>
    </w:p>
    <w:p w14:paraId="410C30F4" w14:textId="77777777" w:rsidR="009972C2" w:rsidRPr="006614E4" w:rsidRDefault="009972C2" w:rsidP="009972C2">
      <w:pPr>
        <w:pStyle w:val="DisclaimerTextRight"/>
        <w:framePr w:wrap="around"/>
      </w:pPr>
      <w:r w:rsidRPr="006614E4">
        <w:t xml:space="preserve">This </w:t>
      </w:r>
      <w:r w:rsidRPr="00CB1C0B">
        <w:t xml:space="preserve">publication may be of assistance to </w:t>
      </w:r>
      <w:proofErr w:type="gramStart"/>
      <w:r w:rsidRPr="00CB1C0B">
        <w:t>you</w:t>
      </w:r>
      <w:proofErr w:type="gramEnd"/>
      <w:r w:rsidRPr="00CB1C0B">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0BBED6A9" w14:textId="77777777" w:rsidR="009972C2" w:rsidRPr="00F15EE0" w:rsidRDefault="009972C2" w:rsidP="009972C2">
      <w:pPr>
        <w:pStyle w:val="DisclaimerTextRightBold12pt"/>
        <w:framePr w:wrap="around"/>
      </w:pPr>
      <w:r w:rsidRPr="00F15EE0">
        <w:t>Accessibility</w:t>
      </w:r>
    </w:p>
    <w:p w14:paraId="333DD8F4" w14:textId="77777777" w:rsidR="009972C2" w:rsidRPr="000B497E" w:rsidRDefault="009972C2" w:rsidP="009972C2">
      <w:pPr>
        <w:pStyle w:val="DisclaimerTextRight12pt"/>
        <w:framePr w:wrap="around"/>
      </w:pPr>
      <w:r w:rsidRPr="00CB1C0B">
        <w:t xml:space="preserve">To receive this document in an alternative format, phone the Customer Service Centre on 136 186, email </w:t>
      </w:r>
      <w:hyperlink r:id="rId28" w:history="1">
        <w:r w:rsidRPr="00CB1C0B">
          <w:rPr>
            <w:rStyle w:val="Hyperlink"/>
            <w:color w:val="232222" w:themeColor="text1"/>
            <w:szCs w:val="24"/>
          </w:rPr>
          <w:t>customer.service@delwp.vic.gov.au</w:t>
        </w:r>
      </w:hyperlink>
      <w:r w:rsidRPr="00CB1C0B">
        <w:t xml:space="preserve">, or contact National Relay Service on 133 677. Available at </w:t>
      </w:r>
      <w:hyperlink r:id="rId29" w:tooltip="Department of Energy, Environment and Climate Action website" w:history="1">
        <w:r w:rsidRPr="00CB1C0B">
          <w:rPr>
            <w:rStyle w:val="Hyperlink"/>
            <w:color w:val="232222" w:themeColor="text1"/>
            <w:szCs w:val="24"/>
          </w:rPr>
          <w:t>DEECA website</w:t>
        </w:r>
      </w:hyperlink>
      <w:r w:rsidRPr="00CB1C0B">
        <w:t xml:space="preserve"> (www.deeca.vic.gov.au)</w:t>
      </w:r>
      <w:r w:rsidRPr="000B497E">
        <w:t>.</w:t>
      </w:r>
      <w:r>
        <w:t xml:space="preserve"> </w:t>
      </w:r>
      <w:bookmarkEnd w:id="4"/>
    </w:p>
    <w:p w14:paraId="66B8CE06" w14:textId="77777777" w:rsidR="00233D6B" w:rsidRDefault="00233D6B"/>
    <w:p w14:paraId="5AC49DA9" w14:textId="77777777" w:rsidR="00682F5F" w:rsidRPr="00682F5F" w:rsidRDefault="00682F5F" w:rsidP="00682F5F"/>
    <w:p w14:paraId="43E1424C" w14:textId="77777777" w:rsidR="00682F5F" w:rsidRPr="00682F5F" w:rsidRDefault="00682F5F" w:rsidP="00682F5F"/>
    <w:p w14:paraId="33B938A6" w14:textId="77777777" w:rsidR="00682F5F" w:rsidRPr="00682F5F" w:rsidRDefault="00682F5F" w:rsidP="00682F5F"/>
    <w:p w14:paraId="63BF0661" w14:textId="77777777" w:rsidR="00682F5F" w:rsidRPr="00682F5F" w:rsidRDefault="00682F5F" w:rsidP="00682F5F"/>
    <w:p w14:paraId="32649B6B" w14:textId="77777777" w:rsidR="00682F5F" w:rsidRPr="00682F5F" w:rsidRDefault="00682F5F" w:rsidP="00682F5F"/>
    <w:p w14:paraId="58AB2C17" w14:textId="77777777" w:rsidR="00682F5F" w:rsidRPr="00682F5F" w:rsidRDefault="00682F5F" w:rsidP="00682F5F"/>
    <w:p w14:paraId="39C74E7D" w14:textId="77777777" w:rsidR="00682F5F" w:rsidRPr="00682F5F" w:rsidRDefault="00682F5F" w:rsidP="00682F5F"/>
    <w:p w14:paraId="2E1AECF9" w14:textId="77777777" w:rsidR="00682F5F" w:rsidRPr="00682F5F" w:rsidRDefault="00682F5F" w:rsidP="00682F5F"/>
    <w:p w14:paraId="5A01E4F2" w14:textId="77777777" w:rsidR="00682F5F" w:rsidRPr="00682F5F" w:rsidRDefault="00682F5F" w:rsidP="00682F5F"/>
    <w:p w14:paraId="15B9059D" w14:textId="77777777" w:rsidR="00682F5F" w:rsidRPr="00682F5F" w:rsidRDefault="00682F5F" w:rsidP="00682F5F"/>
    <w:p w14:paraId="76190883" w14:textId="77777777" w:rsidR="00682F5F" w:rsidRPr="00682F5F" w:rsidRDefault="00682F5F" w:rsidP="00682F5F"/>
    <w:p w14:paraId="3968776F" w14:textId="77777777" w:rsidR="00682F5F" w:rsidRPr="00682F5F" w:rsidRDefault="00682F5F" w:rsidP="00682F5F"/>
    <w:p w14:paraId="77BAC240" w14:textId="77777777" w:rsidR="00682F5F" w:rsidRPr="00682F5F" w:rsidRDefault="00682F5F" w:rsidP="00682F5F"/>
    <w:p w14:paraId="52BB04CA" w14:textId="77777777" w:rsidR="00682F5F" w:rsidRPr="00682F5F" w:rsidRDefault="00682F5F" w:rsidP="00682F5F"/>
    <w:p w14:paraId="6BB396D1" w14:textId="77777777" w:rsidR="00682F5F" w:rsidRPr="00682F5F" w:rsidRDefault="00682F5F" w:rsidP="00682F5F"/>
    <w:p w14:paraId="63ADBD2B" w14:textId="77777777" w:rsidR="00682F5F" w:rsidRDefault="00682F5F" w:rsidP="00682F5F"/>
    <w:p w14:paraId="1B3F1488" w14:textId="77777777" w:rsidR="00682F5F" w:rsidRDefault="00682F5F" w:rsidP="00682F5F"/>
    <w:p w14:paraId="5E036D30" w14:textId="77777777" w:rsidR="00682F5F" w:rsidRPr="00682F5F" w:rsidRDefault="00682F5F" w:rsidP="00682F5F">
      <w:pPr>
        <w:sectPr w:rsidR="00682F5F" w:rsidRPr="00682F5F" w:rsidSect="00D80F04">
          <w:headerReference w:type="first" r:id="rId30"/>
          <w:footerReference w:type="first" r:id="rId31"/>
          <w:pgSz w:w="11907" w:h="16839" w:code="9"/>
          <w:pgMar w:top="737" w:right="1134" w:bottom="851" w:left="1134" w:header="284" w:footer="284" w:gutter="0"/>
          <w:cols w:space="454"/>
          <w:noEndnote/>
          <w:titlePg/>
          <w:docGrid w:linePitch="360"/>
        </w:sectPr>
      </w:pPr>
    </w:p>
    <w:p w14:paraId="4480A4BA" w14:textId="77777777" w:rsidR="00233D6B" w:rsidRPr="00F7242A" w:rsidRDefault="00233D6B" w:rsidP="00474212">
      <w:pPr>
        <w:pStyle w:val="TOCHeading"/>
      </w:pPr>
      <w:r w:rsidRPr="00474212">
        <w:t>Contents</w:t>
      </w:r>
      <w:bookmarkStart w:id="5" w:name="_TOCMarker"/>
      <w:bookmarkEnd w:id="5"/>
    </w:p>
    <w:p w14:paraId="163C48B1" w14:textId="02B9EF18" w:rsidR="006714EA" w:rsidRDefault="002B6635">
      <w:pPr>
        <w:pStyle w:val="TOC1"/>
        <w:rPr>
          <w:rFonts w:eastAsiaTheme="minorEastAsia" w:cstheme="minorBidi"/>
          <w:b w:val="0"/>
          <w:color w:val="auto"/>
          <w:kern w:val="2"/>
          <w:sz w:val="22"/>
          <w:szCs w:val="22"/>
          <w14:ligatures w14:val="standardContextual"/>
        </w:rPr>
      </w:pPr>
      <w:r w:rsidRPr="00347D4E">
        <w:rPr>
          <w:rFonts w:eastAsiaTheme="majorEastAsia"/>
        </w:rPr>
        <w:fldChar w:fldCharType="begin"/>
      </w:r>
      <w:r w:rsidRPr="00347D4E">
        <w:rPr>
          <w:rFonts w:eastAsiaTheme="majorEastAsia"/>
        </w:rPr>
        <w:instrText xml:space="preserve"> TOC \o "1-4" \h \z \u \t  </w:instrText>
      </w:r>
      <w:r w:rsidRPr="00347D4E">
        <w:rPr>
          <w:rFonts w:eastAsiaTheme="majorEastAsia"/>
        </w:rPr>
        <w:fldChar w:fldCharType="separate"/>
      </w:r>
      <w:hyperlink w:anchor="_Toc167362608" w:history="1">
        <w:r w:rsidR="006714EA" w:rsidRPr="00C56362">
          <w:rPr>
            <w:rStyle w:val="Hyperlink"/>
          </w:rPr>
          <w:t>1. Authorisation</w:t>
        </w:r>
        <w:r w:rsidR="006714EA">
          <w:rPr>
            <w:webHidden/>
          </w:rPr>
          <w:tab/>
        </w:r>
        <w:r w:rsidR="006714EA">
          <w:rPr>
            <w:webHidden/>
          </w:rPr>
          <w:fldChar w:fldCharType="begin"/>
        </w:r>
        <w:r w:rsidR="006714EA">
          <w:rPr>
            <w:webHidden/>
          </w:rPr>
          <w:instrText xml:space="preserve"> PAGEREF _Toc167362608 \h </w:instrText>
        </w:r>
        <w:r w:rsidR="006714EA">
          <w:rPr>
            <w:webHidden/>
          </w:rPr>
        </w:r>
        <w:r w:rsidR="006714EA">
          <w:rPr>
            <w:webHidden/>
          </w:rPr>
          <w:fldChar w:fldCharType="separate"/>
        </w:r>
        <w:r w:rsidR="005501E1">
          <w:rPr>
            <w:webHidden/>
          </w:rPr>
          <w:t>4</w:t>
        </w:r>
        <w:r w:rsidR="006714EA">
          <w:rPr>
            <w:webHidden/>
          </w:rPr>
          <w:fldChar w:fldCharType="end"/>
        </w:r>
      </w:hyperlink>
    </w:p>
    <w:p w14:paraId="21BD6EF7" w14:textId="322F36F2" w:rsidR="006714EA" w:rsidRDefault="00000000">
      <w:pPr>
        <w:pStyle w:val="TOC1"/>
        <w:rPr>
          <w:rFonts w:eastAsiaTheme="minorEastAsia" w:cstheme="minorBidi"/>
          <w:b w:val="0"/>
          <w:color w:val="auto"/>
          <w:kern w:val="2"/>
          <w:sz w:val="22"/>
          <w:szCs w:val="22"/>
          <w14:ligatures w14:val="standardContextual"/>
        </w:rPr>
      </w:pPr>
      <w:hyperlink w:anchor="_Toc167362609" w:history="1">
        <w:r w:rsidR="006714EA" w:rsidRPr="00C56362">
          <w:rPr>
            <w:rStyle w:val="Hyperlink"/>
          </w:rPr>
          <w:t>2. Introduction</w:t>
        </w:r>
        <w:r w:rsidR="006714EA">
          <w:rPr>
            <w:webHidden/>
          </w:rPr>
          <w:tab/>
        </w:r>
        <w:r w:rsidR="006714EA">
          <w:rPr>
            <w:webHidden/>
          </w:rPr>
          <w:fldChar w:fldCharType="begin"/>
        </w:r>
        <w:r w:rsidR="006714EA">
          <w:rPr>
            <w:webHidden/>
          </w:rPr>
          <w:instrText xml:space="preserve"> PAGEREF _Toc167362609 \h </w:instrText>
        </w:r>
        <w:r w:rsidR="006714EA">
          <w:rPr>
            <w:webHidden/>
          </w:rPr>
        </w:r>
        <w:r w:rsidR="006714EA">
          <w:rPr>
            <w:webHidden/>
          </w:rPr>
          <w:fldChar w:fldCharType="separate"/>
        </w:r>
        <w:r w:rsidR="005501E1">
          <w:rPr>
            <w:webHidden/>
          </w:rPr>
          <w:t>4</w:t>
        </w:r>
        <w:r w:rsidR="006714EA">
          <w:rPr>
            <w:webHidden/>
          </w:rPr>
          <w:fldChar w:fldCharType="end"/>
        </w:r>
      </w:hyperlink>
    </w:p>
    <w:p w14:paraId="7B56CA33" w14:textId="4ECF145C" w:rsidR="006714EA" w:rsidRDefault="00000000">
      <w:pPr>
        <w:pStyle w:val="TOC1"/>
        <w:rPr>
          <w:rFonts w:eastAsiaTheme="minorEastAsia" w:cstheme="minorBidi"/>
          <w:b w:val="0"/>
          <w:color w:val="auto"/>
          <w:kern w:val="2"/>
          <w:sz w:val="22"/>
          <w:szCs w:val="22"/>
          <w14:ligatures w14:val="standardContextual"/>
        </w:rPr>
      </w:pPr>
      <w:hyperlink w:anchor="_Toc167362610" w:history="1">
        <w:r w:rsidR="006714EA" w:rsidRPr="00C56362">
          <w:rPr>
            <w:rStyle w:val="Hyperlink"/>
          </w:rPr>
          <w:t>3. Regulatory requirements</w:t>
        </w:r>
        <w:r w:rsidR="006714EA">
          <w:rPr>
            <w:webHidden/>
          </w:rPr>
          <w:tab/>
        </w:r>
        <w:r w:rsidR="006714EA">
          <w:rPr>
            <w:webHidden/>
          </w:rPr>
          <w:fldChar w:fldCharType="begin"/>
        </w:r>
        <w:r w:rsidR="006714EA">
          <w:rPr>
            <w:webHidden/>
          </w:rPr>
          <w:instrText xml:space="preserve"> PAGEREF _Toc167362610 \h </w:instrText>
        </w:r>
        <w:r w:rsidR="006714EA">
          <w:rPr>
            <w:webHidden/>
          </w:rPr>
        </w:r>
        <w:r w:rsidR="006714EA">
          <w:rPr>
            <w:webHidden/>
          </w:rPr>
          <w:fldChar w:fldCharType="separate"/>
        </w:r>
        <w:r w:rsidR="005501E1">
          <w:rPr>
            <w:webHidden/>
          </w:rPr>
          <w:t>4</w:t>
        </w:r>
        <w:r w:rsidR="006714EA">
          <w:rPr>
            <w:webHidden/>
          </w:rPr>
          <w:fldChar w:fldCharType="end"/>
        </w:r>
      </w:hyperlink>
    </w:p>
    <w:p w14:paraId="4B9809E0" w14:textId="1581D053" w:rsidR="006714EA" w:rsidRDefault="00000000">
      <w:pPr>
        <w:pStyle w:val="TOC1"/>
        <w:rPr>
          <w:rFonts w:eastAsiaTheme="minorEastAsia" w:cstheme="minorBidi"/>
          <w:b w:val="0"/>
          <w:color w:val="auto"/>
          <w:kern w:val="2"/>
          <w:sz w:val="22"/>
          <w:szCs w:val="22"/>
          <w14:ligatures w14:val="standardContextual"/>
        </w:rPr>
      </w:pPr>
      <w:hyperlink w:anchor="_Toc167362611" w:history="1">
        <w:r w:rsidR="006714EA" w:rsidRPr="00C56362">
          <w:rPr>
            <w:rStyle w:val="Hyperlink"/>
          </w:rPr>
          <w:t>4. Alternative approach</w:t>
        </w:r>
        <w:r w:rsidR="006714EA">
          <w:rPr>
            <w:webHidden/>
          </w:rPr>
          <w:tab/>
        </w:r>
        <w:r w:rsidR="006714EA">
          <w:rPr>
            <w:webHidden/>
          </w:rPr>
          <w:fldChar w:fldCharType="begin"/>
        </w:r>
        <w:r w:rsidR="006714EA">
          <w:rPr>
            <w:webHidden/>
          </w:rPr>
          <w:instrText xml:space="preserve"> PAGEREF _Toc167362611 \h </w:instrText>
        </w:r>
        <w:r w:rsidR="006714EA">
          <w:rPr>
            <w:webHidden/>
          </w:rPr>
        </w:r>
        <w:r w:rsidR="006714EA">
          <w:rPr>
            <w:webHidden/>
          </w:rPr>
          <w:fldChar w:fldCharType="separate"/>
        </w:r>
        <w:r w:rsidR="005501E1">
          <w:rPr>
            <w:webHidden/>
          </w:rPr>
          <w:t>5</w:t>
        </w:r>
        <w:r w:rsidR="006714EA">
          <w:rPr>
            <w:webHidden/>
          </w:rPr>
          <w:fldChar w:fldCharType="end"/>
        </w:r>
      </w:hyperlink>
    </w:p>
    <w:p w14:paraId="22BFC040" w14:textId="1C22490E" w:rsidR="006714EA" w:rsidRDefault="00000000">
      <w:pPr>
        <w:pStyle w:val="TOC1"/>
        <w:rPr>
          <w:rFonts w:eastAsiaTheme="minorEastAsia" w:cstheme="minorBidi"/>
          <w:b w:val="0"/>
          <w:color w:val="auto"/>
          <w:kern w:val="2"/>
          <w:sz w:val="22"/>
          <w:szCs w:val="22"/>
          <w14:ligatures w14:val="standardContextual"/>
        </w:rPr>
      </w:pPr>
      <w:hyperlink w:anchor="_Toc167362612" w:history="1">
        <w:r w:rsidR="006714EA" w:rsidRPr="00C56362">
          <w:rPr>
            <w:rStyle w:val="Hyperlink"/>
          </w:rPr>
          <w:t>5. Resources Victoria website and other channels</w:t>
        </w:r>
        <w:r w:rsidR="006714EA">
          <w:rPr>
            <w:webHidden/>
          </w:rPr>
          <w:tab/>
        </w:r>
        <w:r w:rsidR="006714EA">
          <w:rPr>
            <w:webHidden/>
          </w:rPr>
          <w:fldChar w:fldCharType="begin"/>
        </w:r>
        <w:r w:rsidR="006714EA">
          <w:rPr>
            <w:webHidden/>
          </w:rPr>
          <w:instrText xml:space="preserve"> PAGEREF _Toc167362612 \h </w:instrText>
        </w:r>
        <w:r w:rsidR="006714EA">
          <w:rPr>
            <w:webHidden/>
          </w:rPr>
        </w:r>
        <w:r w:rsidR="006714EA">
          <w:rPr>
            <w:webHidden/>
          </w:rPr>
          <w:fldChar w:fldCharType="separate"/>
        </w:r>
        <w:r w:rsidR="005501E1">
          <w:rPr>
            <w:webHidden/>
          </w:rPr>
          <w:t>6</w:t>
        </w:r>
        <w:r w:rsidR="006714EA">
          <w:rPr>
            <w:webHidden/>
          </w:rPr>
          <w:fldChar w:fldCharType="end"/>
        </w:r>
      </w:hyperlink>
    </w:p>
    <w:p w14:paraId="313F23FA" w14:textId="7FC3112C" w:rsidR="006714EA" w:rsidRDefault="00000000">
      <w:pPr>
        <w:pStyle w:val="TOC1"/>
        <w:rPr>
          <w:rFonts w:eastAsiaTheme="minorEastAsia" w:cstheme="minorBidi"/>
          <w:b w:val="0"/>
          <w:color w:val="auto"/>
          <w:kern w:val="2"/>
          <w:sz w:val="22"/>
          <w:szCs w:val="22"/>
          <w14:ligatures w14:val="standardContextual"/>
        </w:rPr>
      </w:pPr>
      <w:hyperlink w:anchor="_Toc167362613" w:history="1">
        <w:r w:rsidR="006714EA" w:rsidRPr="00C56362">
          <w:rPr>
            <w:rStyle w:val="Hyperlink"/>
          </w:rPr>
          <w:t>6. Further guidance</w:t>
        </w:r>
        <w:r w:rsidR="006714EA">
          <w:rPr>
            <w:webHidden/>
          </w:rPr>
          <w:tab/>
        </w:r>
        <w:r w:rsidR="006714EA">
          <w:rPr>
            <w:webHidden/>
          </w:rPr>
          <w:fldChar w:fldCharType="begin"/>
        </w:r>
        <w:r w:rsidR="006714EA">
          <w:rPr>
            <w:webHidden/>
          </w:rPr>
          <w:instrText xml:space="preserve"> PAGEREF _Toc167362613 \h </w:instrText>
        </w:r>
        <w:r w:rsidR="006714EA">
          <w:rPr>
            <w:webHidden/>
          </w:rPr>
        </w:r>
        <w:r w:rsidR="006714EA">
          <w:rPr>
            <w:webHidden/>
          </w:rPr>
          <w:fldChar w:fldCharType="separate"/>
        </w:r>
        <w:r w:rsidR="005501E1">
          <w:rPr>
            <w:webHidden/>
          </w:rPr>
          <w:t>7</w:t>
        </w:r>
        <w:r w:rsidR="006714EA">
          <w:rPr>
            <w:webHidden/>
          </w:rPr>
          <w:fldChar w:fldCharType="end"/>
        </w:r>
      </w:hyperlink>
    </w:p>
    <w:p w14:paraId="5E5407A8" w14:textId="5980B653" w:rsidR="006714EA" w:rsidRDefault="00000000">
      <w:pPr>
        <w:pStyle w:val="TOC1"/>
        <w:rPr>
          <w:rFonts w:eastAsiaTheme="minorEastAsia" w:cstheme="minorBidi"/>
          <w:b w:val="0"/>
          <w:color w:val="auto"/>
          <w:kern w:val="2"/>
          <w:sz w:val="22"/>
          <w:szCs w:val="22"/>
          <w14:ligatures w14:val="standardContextual"/>
        </w:rPr>
      </w:pPr>
      <w:hyperlink w:anchor="_Toc167362614" w:history="1">
        <w:r w:rsidR="006714EA" w:rsidRPr="00C56362">
          <w:rPr>
            <w:rStyle w:val="Hyperlink"/>
          </w:rPr>
          <w:t>7. Appendix A – Advertising requirements by licence type</w:t>
        </w:r>
        <w:r w:rsidR="006714EA">
          <w:rPr>
            <w:webHidden/>
          </w:rPr>
          <w:tab/>
        </w:r>
        <w:r w:rsidR="006714EA">
          <w:rPr>
            <w:webHidden/>
          </w:rPr>
          <w:fldChar w:fldCharType="begin"/>
        </w:r>
        <w:r w:rsidR="006714EA">
          <w:rPr>
            <w:webHidden/>
          </w:rPr>
          <w:instrText xml:space="preserve"> PAGEREF _Toc167362614 \h </w:instrText>
        </w:r>
        <w:r w:rsidR="006714EA">
          <w:rPr>
            <w:webHidden/>
          </w:rPr>
        </w:r>
        <w:r w:rsidR="006714EA">
          <w:rPr>
            <w:webHidden/>
          </w:rPr>
          <w:fldChar w:fldCharType="separate"/>
        </w:r>
        <w:r w:rsidR="005501E1">
          <w:rPr>
            <w:webHidden/>
          </w:rPr>
          <w:t>8</w:t>
        </w:r>
        <w:r w:rsidR="006714EA">
          <w:rPr>
            <w:webHidden/>
          </w:rPr>
          <w:fldChar w:fldCharType="end"/>
        </w:r>
      </w:hyperlink>
    </w:p>
    <w:p w14:paraId="58B6B011" w14:textId="4DB329C5" w:rsidR="006714EA" w:rsidRDefault="00000000">
      <w:pPr>
        <w:pStyle w:val="TOC2"/>
        <w:rPr>
          <w:rFonts w:eastAsiaTheme="minorEastAsia" w:cstheme="minorBidi"/>
          <w:color w:val="auto"/>
          <w:kern w:val="2"/>
          <w:szCs w:val="22"/>
          <w14:ligatures w14:val="standardContextual"/>
        </w:rPr>
      </w:pPr>
      <w:hyperlink w:anchor="_Toc167362615" w:history="1">
        <w:r w:rsidR="006714EA" w:rsidRPr="00C56362">
          <w:rPr>
            <w:rStyle w:val="Hyperlink"/>
          </w:rPr>
          <w:t>Appendix A.1 – Mining Licences</w:t>
        </w:r>
        <w:r w:rsidR="006714EA">
          <w:rPr>
            <w:webHidden/>
          </w:rPr>
          <w:tab/>
        </w:r>
        <w:r w:rsidR="006714EA">
          <w:rPr>
            <w:webHidden/>
          </w:rPr>
          <w:fldChar w:fldCharType="begin"/>
        </w:r>
        <w:r w:rsidR="006714EA">
          <w:rPr>
            <w:webHidden/>
          </w:rPr>
          <w:instrText xml:space="preserve"> PAGEREF _Toc167362615 \h </w:instrText>
        </w:r>
        <w:r w:rsidR="006714EA">
          <w:rPr>
            <w:webHidden/>
          </w:rPr>
        </w:r>
        <w:r w:rsidR="006714EA">
          <w:rPr>
            <w:webHidden/>
          </w:rPr>
          <w:fldChar w:fldCharType="separate"/>
        </w:r>
        <w:r w:rsidR="005501E1">
          <w:rPr>
            <w:webHidden/>
          </w:rPr>
          <w:t>8</w:t>
        </w:r>
        <w:r w:rsidR="006714EA">
          <w:rPr>
            <w:webHidden/>
          </w:rPr>
          <w:fldChar w:fldCharType="end"/>
        </w:r>
      </w:hyperlink>
    </w:p>
    <w:p w14:paraId="738D5590" w14:textId="77777777" w:rsidR="006714EA" w:rsidRDefault="00000000">
      <w:pPr>
        <w:pStyle w:val="TOC2"/>
        <w:rPr>
          <w:rFonts w:eastAsiaTheme="minorEastAsia" w:cstheme="minorBidi"/>
          <w:color w:val="auto"/>
          <w:kern w:val="2"/>
          <w:szCs w:val="22"/>
          <w14:ligatures w14:val="standardContextual"/>
        </w:rPr>
      </w:pPr>
      <w:hyperlink w:anchor="_Toc167362616" w:history="1">
        <w:r w:rsidR="006714EA" w:rsidRPr="00C56362">
          <w:rPr>
            <w:rStyle w:val="Hyperlink"/>
          </w:rPr>
          <w:t>Appendix A.2 – Exploration Licences</w:t>
        </w:r>
        <w:r w:rsidR="006714EA">
          <w:rPr>
            <w:webHidden/>
          </w:rPr>
          <w:tab/>
        </w:r>
        <w:r w:rsidR="00DE37E0">
          <w:rPr>
            <w:webHidden/>
          </w:rPr>
          <w:t>9</w:t>
        </w:r>
      </w:hyperlink>
    </w:p>
    <w:p w14:paraId="101869E7" w14:textId="2037EAB7" w:rsidR="006714EA" w:rsidRDefault="00000000">
      <w:pPr>
        <w:pStyle w:val="TOC2"/>
        <w:rPr>
          <w:rFonts w:eastAsiaTheme="minorEastAsia" w:cstheme="minorBidi"/>
          <w:color w:val="auto"/>
          <w:kern w:val="2"/>
          <w:szCs w:val="22"/>
          <w14:ligatures w14:val="standardContextual"/>
        </w:rPr>
      </w:pPr>
      <w:hyperlink w:anchor="_Toc167362617" w:history="1">
        <w:r w:rsidR="006714EA" w:rsidRPr="00C56362">
          <w:rPr>
            <w:rStyle w:val="Hyperlink"/>
          </w:rPr>
          <w:t>Appendix A.3 – Retention Licences</w:t>
        </w:r>
        <w:r w:rsidR="006714EA">
          <w:rPr>
            <w:webHidden/>
          </w:rPr>
          <w:tab/>
        </w:r>
        <w:r w:rsidR="006714EA">
          <w:rPr>
            <w:webHidden/>
          </w:rPr>
          <w:fldChar w:fldCharType="begin"/>
        </w:r>
        <w:r w:rsidR="006714EA">
          <w:rPr>
            <w:webHidden/>
          </w:rPr>
          <w:instrText xml:space="preserve"> PAGEREF _Toc167362617 \h </w:instrText>
        </w:r>
        <w:r w:rsidR="006714EA">
          <w:rPr>
            <w:webHidden/>
          </w:rPr>
        </w:r>
        <w:r w:rsidR="006714EA">
          <w:rPr>
            <w:webHidden/>
          </w:rPr>
          <w:fldChar w:fldCharType="separate"/>
        </w:r>
        <w:r w:rsidR="005501E1">
          <w:rPr>
            <w:webHidden/>
          </w:rPr>
          <w:t>12</w:t>
        </w:r>
        <w:r w:rsidR="006714EA">
          <w:rPr>
            <w:webHidden/>
          </w:rPr>
          <w:fldChar w:fldCharType="end"/>
        </w:r>
      </w:hyperlink>
    </w:p>
    <w:p w14:paraId="13A38EAC" w14:textId="1AD8D9B5" w:rsidR="006714EA" w:rsidRDefault="00000000">
      <w:pPr>
        <w:pStyle w:val="TOC2"/>
        <w:rPr>
          <w:rFonts w:eastAsiaTheme="minorEastAsia" w:cstheme="minorBidi"/>
          <w:color w:val="auto"/>
          <w:kern w:val="2"/>
          <w:szCs w:val="22"/>
          <w14:ligatures w14:val="standardContextual"/>
        </w:rPr>
      </w:pPr>
      <w:hyperlink w:anchor="_Toc167362618" w:history="1">
        <w:r w:rsidR="006714EA" w:rsidRPr="00C56362">
          <w:rPr>
            <w:rStyle w:val="Hyperlink"/>
          </w:rPr>
          <w:t>Appendix A.4 – Prospecting Licences</w:t>
        </w:r>
        <w:r w:rsidR="006714EA">
          <w:rPr>
            <w:webHidden/>
          </w:rPr>
          <w:tab/>
        </w:r>
        <w:r w:rsidR="006714EA">
          <w:rPr>
            <w:webHidden/>
          </w:rPr>
          <w:fldChar w:fldCharType="begin"/>
        </w:r>
        <w:r w:rsidR="006714EA">
          <w:rPr>
            <w:webHidden/>
          </w:rPr>
          <w:instrText xml:space="preserve"> PAGEREF _Toc167362618 \h </w:instrText>
        </w:r>
        <w:r w:rsidR="006714EA">
          <w:rPr>
            <w:webHidden/>
          </w:rPr>
        </w:r>
        <w:r w:rsidR="006714EA">
          <w:rPr>
            <w:webHidden/>
          </w:rPr>
          <w:fldChar w:fldCharType="separate"/>
        </w:r>
        <w:r w:rsidR="005501E1">
          <w:rPr>
            <w:webHidden/>
          </w:rPr>
          <w:t>14</w:t>
        </w:r>
        <w:r w:rsidR="006714EA">
          <w:rPr>
            <w:webHidden/>
          </w:rPr>
          <w:fldChar w:fldCharType="end"/>
        </w:r>
      </w:hyperlink>
    </w:p>
    <w:p w14:paraId="04A52877" w14:textId="7802D253" w:rsidR="006714EA" w:rsidRDefault="00000000">
      <w:pPr>
        <w:pStyle w:val="TOC1"/>
        <w:rPr>
          <w:rFonts w:eastAsiaTheme="minorEastAsia" w:cstheme="minorBidi"/>
          <w:b w:val="0"/>
          <w:color w:val="auto"/>
          <w:kern w:val="2"/>
          <w:sz w:val="22"/>
          <w:szCs w:val="22"/>
          <w14:ligatures w14:val="standardContextual"/>
        </w:rPr>
      </w:pPr>
      <w:hyperlink w:anchor="_Toc167362619" w:history="1">
        <w:r w:rsidR="006714EA" w:rsidRPr="00C56362">
          <w:rPr>
            <w:rStyle w:val="Hyperlink"/>
          </w:rPr>
          <w:t>8. Appendix B – Example Advertisement</w:t>
        </w:r>
        <w:r w:rsidR="006714EA">
          <w:rPr>
            <w:webHidden/>
          </w:rPr>
          <w:tab/>
        </w:r>
        <w:r w:rsidR="006714EA">
          <w:rPr>
            <w:webHidden/>
          </w:rPr>
          <w:fldChar w:fldCharType="begin"/>
        </w:r>
        <w:r w:rsidR="006714EA">
          <w:rPr>
            <w:webHidden/>
          </w:rPr>
          <w:instrText xml:space="preserve"> PAGEREF _Toc167362619 \h </w:instrText>
        </w:r>
        <w:r w:rsidR="006714EA">
          <w:rPr>
            <w:webHidden/>
          </w:rPr>
        </w:r>
        <w:r w:rsidR="006714EA">
          <w:rPr>
            <w:webHidden/>
          </w:rPr>
          <w:fldChar w:fldCharType="separate"/>
        </w:r>
        <w:r w:rsidR="005501E1">
          <w:rPr>
            <w:webHidden/>
          </w:rPr>
          <w:t>16</w:t>
        </w:r>
        <w:r w:rsidR="006714EA">
          <w:rPr>
            <w:webHidden/>
          </w:rPr>
          <w:fldChar w:fldCharType="end"/>
        </w:r>
      </w:hyperlink>
    </w:p>
    <w:p w14:paraId="4F0E17C0" w14:textId="33E62D16" w:rsidR="006714EA" w:rsidRDefault="00000000">
      <w:pPr>
        <w:pStyle w:val="TOC1"/>
        <w:rPr>
          <w:rFonts w:eastAsiaTheme="minorEastAsia" w:cstheme="minorBidi"/>
          <w:b w:val="0"/>
          <w:color w:val="auto"/>
          <w:kern w:val="2"/>
          <w:sz w:val="22"/>
          <w:szCs w:val="22"/>
          <w14:ligatures w14:val="standardContextual"/>
        </w:rPr>
      </w:pPr>
      <w:hyperlink w:anchor="_Toc167362620" w:history="1">
        <w:r w:rsidR="006714EA" w:rsidRPr="00C56362">
          <w:rPr>
            <w:rStyle w:val="Hyperlink"/>
          </w:rPr>
          <w:t>9. Appendix C – Regulation Excerpt</w:t>
        </w:r>
        <w:r w:rsidR="006714EA">
          <w:rPr>
            <w:webHidden/>
          </w:rPr>
          <w:tab/>
        </w:r>
        <w:r w:rsidR="006714EA">
          <w:rPr>
            <w:webHidden/>
          </w:rPr>
          <w:fldChar w:fldCharType="begin"/>
        </w:r>
        <w:r w:rsidR="006714EA">
          <w:rPr>
            <w:webHidden/>
          </w:rPr>
          <w:instrText xml:space="preserve"> PAGEREF _Toc167362620 \h </w:instrText>
        </w:r>
        <w:r w:rsidR="006714EA">
          <w:rPr>
            <w:webHidden/>
          </w:rPr>
        </w:r>
        <w:r w:rsidR="006714EA">
          <w:rPr>
            <w:webHidden/>
          </w:rPr>
          <w:fldChar w:fldCharType="separate"/>
        </w:r>
        <w:r w:rsidR="005501E1">
          <w:rPr>
            <w:webHidden/>
          </w:rPr>
          <w:t>20</w:t>
        </w:r>
        <w:r w:rsidR="006714EA">
          <w:rPr>
            <w:webHidden/>
          </w:rPr>
          <w:fldChar w:fldCharType="end"/>
        </w:r>
      </w:hyperlink>
    </w:p>
    <w:p w14:paraId="6AB1F544" w14:textId="77777777" w:rsidR="002B6635" w:rsidRDefault="002B6635" w:rsidP="002B6635">
      <w:pPr>
        <w:pStyle w:val="NoSpacing"/>
        <w:rPr>
          <w:rFonts w:eastAsiaTheme="majorEastAsia"/>
        </w:rPr>
      </w:pPr>
      <w:r w:rsidRPr="00347D4E">
        <w:rPr>
          <w:rFonts w:eastAsiaTheme="majorEastAsia"/>
        </w:rPr>
        <w:fldChar w:fldCharType="end"/>
      </w:r>
    </w:p>
    <w:p w14:paraId="481B2DB6" w14:textId="77777777" w:rsidR="002E31E7" w:rsidRDefault="002E31E7" w:rsidP="002E31E7">
      <w:pPr>
        <w:pStyle w:val="NoSpacing"/>
        <w:sectPr w:rsidR="002E31E7" w:rsidSect="00D80F04">
          <w:pgSz w:w="11907" w:h="16839" w:code="9"/>
          <w:pgMar w:top="737" w:right="850" w:bottom="850" w:left="850" w:header="283" w:footer="283" w:gutter="0"/>
          <w:cols w:space="454"/>
          <w:noEndnote/>
          <w:docGrid w:linePitch="360"/>
        </w:sectPr>
      </w:pPr>
      <w:bookmarkStart w:id="6" w:name="_Toc4060449"/>
      <w:bookmarkStart w:id="7" w:name="_Toc132706726"/>
      <w:bookmarkStart w:id="8" w:name="_Toc132706771"/>
      <w:bookmarkStart w:id="9" w:name="_Toc132706781"/>
      <w:bookmarkStart w:id="10" w:name="_Toc132706789"/>
      <w:bookmarkStart w:id="11" w:name="_Toc132706796"/>
      <w:bookmarkStart w:id="12" w:name="_Toc132706835"/>
      <w:bookmarkStart w:id="13" w:name="_Toc132707234"/>
      <w:bookmarkStart w:id="14" w:name="_Toc132707345"/>
      <w:bookmarkStart w:id="15" w:name="_Toc132707652"/>
      <w:bookmarkStart w:id="16" w:name="_Toc132707671"/>
      <w:bookmarkStart w:id="17" w:name="_Toc132815935"/>
      <w:bookmarkStart w:id="18" w:name="_Toc132815952"/>
    </w:p>
    <w:p w14:paraId="55B56A32" w14:textId="77777777" w:rsidR="00806234" w:rsidRDefault="00806234" w:rsidP="00AB597E">
      <w:pPr>
        <w:pStyle w:val="Heading1"/>
      </w:pPr>
      <w:bookmarkStart w:id="19" w:name="_Toc167362608"/>
      <w:bookmarkEnd w:id="6"/>
      <w:bookmarkEnd w:id="7"/>
      <w:bookmarkEnd w:id="8"/>
      <w:bookmarkEnd w:id="9"/>
      <w:bookmarkEnd w:id="10"/>
      <w:bookmarkEnd w:id="11"/>
      <w:bookmarkEnd w:id="12"/>
      <w:bookmarkEnd w:id="13"/>
      <w:bookmarkEnd w:id="14"/>
      <w:bookmarkEnd w:id="15"/>
      <w:bookmarkEnd w:id="16"/>
      <w:bookmarkEnd w:id="17"/>
      <w:bookmarkEnd w:id="18"/>
      <w:r>
        <w:t>Authorisation</w:t>
      </w:r>
      <w:bookmarkEnd w:id="19"/>
    </w:p>
    <w:p w14:paraId="2BB7DA28" w14:textId="77777777" w:rsidR="002E31E7" w:rsidRPr="002E31E7" w:rsidRDefault="002E31E7" w:rsidP="002E31E7">
      <w:pPr>
        <w:pStyle w:val="BodyText"/>
      </w:pPr>
    </w:p>
    <w:p w14:paraId="4738E9C7" w14:textId="77777777" w:rsidR="00806234" w:rsidRPr="0092080D" w:rsidRDefault="00806234" w:rsidP="00806234">
      <w:pPr>
        <w:ind w:left="3402" w:hanging="3402"/>
      </w:pPr>
      <w:bookmarkStart w:id="20" w:name="_Hlk167290863"/>
      <w:r w:rsidRPr="0092080D">
        <w:rPr>
          <w:rFonts w:eastAsiaTheme="majorEastAsia"/>
          <w:b/>
        </w:rPr>
        <w:t>Title</w:t>
      </w:r>
      <w:r w:rsidRPr="0092080D">
        <w:tab/>
        <w:t>Advertising Requirements: Guideline for Minerals Exploration, Prospecting, Retention and Mining Licence Applications</w:t>
      </w:r>
    </w:p>
    <w:p w14:paraId="6D6D4870" w14:textId="77777777" w:rsidR="00806234" w:rsidRPr="0092080D" w:rsidRDefault="00806234" w:rsidP="00806234">
      <w:pPr>
        <w:ind w:left="3402" w:hanging="3402"/>
      </w:pPr>
      <w:r w:rsidRPr="0092080D">
        <w:rPr>
          <w:rFonts w:eastAsiaTheme="majorEastAsia"/>
          <w:b/>
        </w:rPr>
        <w:t>Issuing Division/ Branch</w:t>
      </w:r>
      <w:r w:rsidRPr="0092080D">
        <w:tab/>
        <w:t>Earth Resources Regulator</w:t>
      </w:r>
    </w:p>
    <w:p w14:paraId="1480E607" w14:textId="77777777" w:rsidR="00806234" w:rsidRPr="0092080D" w:rsidRDefault="00806234" w:rsidP="00806234">
      <w:pPr>
        <w:ind w:left="3402" w:hanging="3402"/>
      </w:pPr>
      <w:r w:rsidRPr="0092080D">
        <w:rPr>
          <w:rFonts w:eastAsiaTheme="majorEastAsia"/>
          <w:b/>
        </w:rPr>
        <w:t>Date Effective</w:t>
      </w:r>
      <w:r w:rsidRPr="0092080D">
        <w:tab/>
        <w:t xml:space="preserve">30 April 2020  </w:t>
      </w:r>
    </w:p>
    <w:p w14:paraId="30055F67" w14:textId="1637BC89" w:rsidR="00806234" w:rsidRPr="0092080D" w:rsidRDefault="00806234" w:rsidP="00806234">
      <w:pPr>
        <w:ind w:left="3402" w:hanging="3402"/>
      </w:pPr>
      <w:r w:rsidRPr="0092080D">
        <w:rPr>
          <w:rFonts w:eastAsiaTheme="majorEastAsia"/>
          <w:b/>
        </w:rPr>
        <w:t>Enquiries</w:t>
      </w:r>
      <w:r w:rsidRPr="0092080D">
        <w:tab/>
        <w:t>licensing.err@deeca.vic.gov.au</w:t>
      </w:r>
    </w:p>
    <w:p w14:paraId="5929C97C" w14:textId="77777777" w:rsidR="00806234" w:rsidRPr="0092080D" w:rsidRDefault="00806234" w:rsidP="00806234">
      <w:pPr>
        <w:ind w:left="3402" w:hanging="3402"/>
      </w:pPr>
      <w:r w:rsidRPr="0092080D">
        <w:rPr>
          <w:rFonts w:ascii="Wingdings" w:eastAsiaTheme="majorEastAsia" w:hAnsi="Wingdings" w:cs="Wingdings"/>
          <w:b/>
        </w:rPr>
        <w:t></w:t>
      </w:r>
      <w:r w:rsidRPr="0092080D">
        <w:rPr>
          <w:rFonts w:eastAsiaTheme="majorEastAsia"/>
          <w:b/>
        </w:rPr>
        <w:t> Contact</w:t>
      </w:r>
      <w:r w:rsidRPr="0092080D">
        <w:tab/>
        <w:t xml:space="preserve">136 186 </w:t>
      </w:r>
    </w:p>
    <w:p w14:paraId="3323766F" w14:textId="1600150E" w:rsidR="00806234" w:rsidRPr="0092080D" w:rsidRDefault="00806234" w:rsidP="00806234">
      <w:pPr>
        <w:ind w:left="3402" w:hanging="3402"/>
      </w:pPr>
      <w:r w:rsidRPr="0092080D">
        <w:rPr>
          <w:rFonts w:eastAsiaTheme="majorEastAsia"/>
          <w:b/>
        </w:rPr>
        <w:t>Approved by</w:t>
      </w:r>
      <w:r w:rsidRPr="0092080D">
        <w:tab/>
      </w:r>
      <w:r w:rsidR="002F0ED2">
        <w:rPr>
          <w:rFonts w:eastAsiaTheme="majorEastAsia"/>
        </w:rPr>
        <w:t>Stephen Adamthwaite</w:t>
      </w:r>
      <w:r w:rsidRPr="0092080D">
        <w:rPr>
          <w:rFonts w:eastAsiaTheme="majorEastAsia"/>
        </w:rPr>
        <w:t>, Director, Statutory Authorisations, Earth Resources Regulator</w:t>
      </w:r>
    </w:p>
    <w:p w14:paraId="728358BD" w14:textId="645B574A" w:rsidR="00806234" w:rsidRPr="0092080D" w:rsidRDefault="00806234" w:rsidP="00806234">
      <w:pPr>
        <w:ind w:left="3402" w:hanging="3402"/>
        <w:rPr>
          <w:rFonts w:eastAsiaTheme="majorEastAsia"/>
        </w:rPr>
      </w:pPr>
      <w:r w:rsidRPr="0092080D">
        <w:rPr>
          <w:rFonts w:eastAsiaTheme="majorEastAsia"/>
          <w:b/>
        </w:rPr>
        <w:t>Issued by</w:t>
      </w:r>
      <w:r w:rsidRPr="0092080D">
        <w:rPr>
          <w:rFonts w:eastAsiaTheme="majorEastAsia"/>
          <w:b/>
        </w:rPr>
        <w:tab/>
      </w:r>
      <w:r w:rsidR="002F0ED2">
        <w:rPr>
          <w:rFonts w:eastAsiaTheme="majorEastAsia"/>
        </w:rPr>
        <w:t>Stephen Adamthwaite</w:t>
      </w:r>
      <w:r w:rsidRPr="0092080D">
        <w:rPr>
          <w:rFonts w:eastAsiaTheme="majorEastAsia"/>
        </w:rPr>
        <w:t>, Director, Statutory Authorisations, Earth Resources Regulation</w:t>
      </w:r>
    </w:p>
    <w:p w14:paraId="33F03163" w14:textId="77777777" w:rsidR="00806234" w:rsidRPr="0092080D" w:rsidRDefault="00806234" w:rsidP="00806234">
      <w:pPr>
        <w:ind w:left="3402" w:hanging="3402"/>
        <w:rPr>
          <w:rFonts w:eastAsiaTheme="majorEastAsia"/>
        </w:rPr>
      </w:pPr>
      <w:r w:rsidRPr="0092080D">
        <w:rPr>
          <w:rFonts w:eastAsiaTheme="majorEastAsia"/>
          <w:b/>
        </w:rPr>
        <w:tab/>
      </w:r>
      <w:r w:rsidRPr="0092080D">
        <w:rPr>
          <w:rFonts w:eastAsiaTheme="majorEastAsia"/>
        </w:rPr>
        <w:t xml:space="preserve">Issued as guidance under section 22(2) of the </w:t>
      </w:r>
      <w:r w:rsidRPr="0092080D">
        <w:rPr>
          <w:rFonts w:eastAsiaTheme="majorEastAsia"/>
          <w:i/>
        </w:rPr>
        <w:t>Mineral Resources</w:t>
      </w:r>
      <w:r w:rsidRPr="0092080D">
        <w:rPr>
          <w:rFonts w:eastAsiaTheme="majorEastAsia"/>
        </w:rPr>
        <w:t xml:space="preserve"> (</w:t>
      </w:r>
      <w:r w:rsidRPr="0092080D">
        <w:rPr>
          <w:rFonts w:eastAsiaTheme="majorEastAsia"/>
          <w:i/>
        </w:rPr>
        <w:t>Sustainable Development) (Mineral Industries) Regulations</w:t>
      </w:r>
      <w:r w:rsidRPr="0092080D">
        <w:rPr>
          <w:rFonts w:eastAsiaTheme="majorEastAsia"/>
        </w:rPr>
        <w:t xml:space="preserve"> </w:t>
      </w:r>
      <w:r w:rsidRPr="0092080D">
        <w:rPr>
          <w:rFonts w:eastAsiaTheme="majorEastAsia"/>
          <w:i/>
          <w:iCs/>
        </w:rPr>
        <w:t>2019</w:t>
      </w:r>
    </w:p>
    <w:p w14:paraId="20A37E01" w14:textId="77777777" w:rsidR="00806234" w:rsidRPr="0092080D" w:rsidRDefault="00806234" w:rsidP="00806234">
      <w:pPr>
        <w:ind w:left="3402" w:hanging="3402"/>
      </w:pPr>
      <w:r w:rsidRPr="0092080D">
        <w:rPr>
          <w:rFonts w:eastAsiaTheme="majorEastAsia"/>
          <w:b/>
        </w:rPr>
        <w:t>Last Updated</w:t>
      </w:r>
      <w:r w:rsidRPr="0092080D">
        <w:tab/>
        <w:t>June 2024</w:t>
      </w:r>
    </w:p>
    <w:p w14:paraId="3B25BA70" w14:textId="77777777" w:rsidR="00806234" w:rsidRPr="0092080D" w:rsidRDefault="00806234" w:rsidP="00806234">
      <w:pPr>
        <w:ind w:left="3402" w:hanging="3402"/>
      </w:pPr>
      <w:r w:rsidRPr="0092080D">
        <w:rPr>
          <w:rFonts w:eastAsiaTheme="majorEastAsia"/>
          <w:b/>
        </w:rPr>
        <w:t>Version</w:t>
      </w:r>
      <w:r w:rsidRPr="0092080D">
        <w:tab/>
        <w:t xml:space="preserve">1.1.2  </w:t>
      </w:r>
    </w:p>
    <w:p w14:paraId="316E3EDE" w14:textId="357AA720" w:rsidR="00806234" w:rsidRPr="0092080D" w:rsidRDefault="00806234" w:rsidP="00806234">
      <w:pPr>
        <w:ind w:left="3402" w:hanging="3402"/>
      </w:pPr>
      <w:r w:rsidRPr="0092080D">
        <w:rPr>
          <w:rFonts w:eastAsiaTheme="majorEastAsia"/>
          <w:b/>
        </w:rPr>
        <w:t>Reference</w:t>
      </w:r>
      <w:r w:rsidRPr="0092080D">
        <w:tab/>
        <w:t xml:space="preserve">DOC/20/191365  </w:t>
      </w:r>
    </w:p>
    <w:bookmarkEnd w:id="20"/>
    <w:p w14:paraId="6D6E9EDE" w14:textId="77777777" w:rsidR="00806234" w:rsidRDefault="00806234" w:rsidP="002E31E7"/>
    <w:p w14:paraId="47D18AC8" w14:textId="77777777" w:rsidR="00806234" w:rsidRDefault="00806234" w:rsidP="002E31E7"/>
    <w:p w14:paraId="4CC5F64B" w14:textId="77777777" w:rsidR="00806234" w:rsidRDefault="00806234" w:rsidP="00806234">
      <w:pPr>
        <w:pStyle w:val="Heading1"/>
      </w:pPr>
      <w:bookmarkStart w:id="21" w:name="_Toc167362609"/>
      <w:r>
        <w:t>Introduction</w:t>
      </w:r>
      <w:bookmarkEnd w:id="21"/>
    </w:p>
    <w:p w14:paraId="61867AB4" w14:textId="77777777" w:rsidR="00806234" w:rsidRPr="00806234" w:rsidRDefault="00806234" w:rsidP="00806234">
      <w:pPr>
        <w:pStyle w:val="BodyText"/>
      </w:pPr>
    </w:p>
    <w:p w14:paraId="7F1E34F6" w14:textId="77777777" w:rsidR="00806234" w:rsidRPr="0092080D" w:rsidRDefault="00806234" w:rsidP="00806234">
      <w:r w:rsidRPr="0092080D">
        <w:t xml:space="preserve">This guideline sets out the advertising requirements for exploration, prospecting, </w:t>
      </w:r>
      <w:proofErr w:type="gramStart"/>
      <w:r w:rsidRPr="0092080D">
        <w:t>retention</w:t>
      </w:r>
      <w:proofErr w:type="gramEnd"/>
      <w:r w:rsidRPr="0092080D">
        <w:t xml:space="preserve"> and mining licence applications. It also sets out an ‘approved method’ for advertising a licence application as permitted by Regulation 22(1)(b) of the </w:t>
      </w:r>
      <w:r w:rsidRPr="0092080D">
        <w:rPr>
          <w:i/>
          <w:iCs/>
        </w:rPr>
        <w:t>Mineral Resources (Sustainable Development) (Mineral Industries) Regulations 2019</w:t>
      </w:r>
      <w:r w:rsidRPr="0092080D">
        <w:t xml:space="preserve"> (</w:t>
      </w:r>
      <w:r w:rsidRPr="0092080D">
        <w:rPr>
          <w:b/>
        </w:rPr>
        <w:t>Regulations</w:t>
      </w:r>
      <w:r w:rsidRPr="0092080D">
        <w:t>).</w:t>
      </w:r>
    </w:p>
    <w:p w14:paraId="6518F5EC" w14:textId="77777777" w:rsidR="00737FE8" w:rsidRDefault="00806234" w:rsidP="00737FE8">
      <w:pPr>
        <w:spacing w:after="0"/>
      </w:pPr>
      <w:r w:rsidRPr="0092080D">
        <w:t xml:space="preserve">The overall objective is to ensure that consultation mechanisms are effective and appropriate access is provided to information, particularly with respect to: </w:t>
      </w:r>
    </w:p>
    <w:p w14:paraId="49C4343D" w14:textId="5725ED99" w:rsidR="00806234" w:rsidRPr="0092080D" w:rsidRDefault="00806234" w:rsidP="00737FE8">
      <w:pPr>
        <w:pStyle w:val="ListParagraph"/>
        <w:numPr>
          <w:ilvl w:val="0"/>
          <w:numId w:val="19"/>
        </w:numPr>
        <w:spacing w:after="0"/>
      </w:pPr>
      <w:r w:rsidRPr="0092080D">
        <w:t>providing cost effective and more flexible ways for licence applicants to fulfil or exceed their statutory obligations to consult; and</w:t>
      </w:r>
    </w:p>
    <w:p w14:paraId="0714D856" w14:textId="77777777" w:rsidR="00806234" w:rsidRDefault="00806234" w:rsidP="002E31E7">
      <w:pPr>
        <w:pStyle w:val="NoSpacing"/>
        <w:numPr>
          <w:ilvl w:val="0"/>
          <w:numId w:val="19"/>
        </w:numPr>
        <w:spacing w:line="240" w:lineRule="auto"/>
      </w:pPr>
      <w:r w:rsidRPr="0092080D">
        <w:t>providing open and accessible ways for landholders and other interested members of the community to gain access to information and participate in the licensing process.</w:t>
      </w:r>
    </w:p>
    <w:p w14:paraId="45BC1C5B" w14:textId="77777777" w:rsidR="00806234" w:rsidRDefault="00806234" w:rsidP="002E31E7"/>
    <w:p w14:paraId="5C98A2FA" w14:textId="77777777" w:rsidR="00806234" w:rsidRDefault="00806234" w:rsidP="002E31E7">
      <w:pPr>
        <w:pStyle w:val="Heading1"/>
      </w:pPr>
      <w:bookmarkStart w:id="22" w:name="_Toc167362610"/>
      <w:r>
        <w:t>Regulatory requirements</w:t>
      </w:r>
      <w:bookmarkEnd w:id="22"/>
    </w:p>
    <w:p w14:paraId="66B13B71" w14:textId="77777777" w:rsidR="00806234" w:rsidRDefault="00806234" w:rsidP="00806234">
      <w:pPr>
        <w:pStyle w:val="BodyText"/>
      </w:pPr>
    </w:p>
    <w:p w14:paraId="38424A19" w14:textId="34923F14" w:rsidR="00806234" w:rsidRPr="0092080D" w:rsidRDefault="00EC28E3" w:rsidP="00806234">
      <w:pPr>
        <w:spacing w:after="0"/>
      </w:pPr>
      <w:r>
        <w:t>Section</w:t>
      </w:r>
      <w:r w:rsidR="0074235A">
        <w:t xml:space="preserve"> 15(5) of the</w:t>
      </w:r>
      <w:r w:rsidR="00806234" w:rsidRPr="0092080D">
        <w:t xml:space="preserve"> </w:t>
      </w:r>
      <w:r w:rsidR="00806234" w:rsidRPr="0092080D">
        <w:rPr>
          <w:i/>
        </w:rPr>
        <w:t>Mineral Resources (Sustainable Development) Act 1990</w:t>
      </w:r>
      <w:r w:rsidR="00806234" w:rsidRPr="0092080D">
        <w:t xml:space="preserve"> (</w:t>
      </w:r>
      <w:r w:rsidR="00806234" w:rsidRPr="0092080D">
        <w:rPr>
          <w:b/>
          <w:bCs/>
        </w:rPr>
        <w:t>MRSDA</w:t>
      </w:r>
      <w:r w:rsidR="00806234" w:rsidRPr="0092080D">
        <w:t xml:space="preserve">) requires an applicant for an exploration, mining, </w:t>
      </w:r>
      <w:proofErr w:type="gramStart"/>
      <w:r w:rsidR="00806234" w:rsidRPr="0092080D">
        <w:t>prospecting</w:t>
      </w:r>
      <w:proofErr w:type="gramEnd"/>
      <w:r w:rsidR="00806234" w:rsidRPr="0092080D">
        <w:t xml:space="preserve"> or retention licence to advertise the application (in accordance with the Regulations) within 14 days of being notified of the acceptance of the application:</w:t>
      </w:r>
    </w:p>
    <w:p w14:paraId="62217812" w14:textId="25226B36" w:rsidR="00806234" w:rsidRPr="0092080D" w:rsidRDefault="00806234" w:rsidP="00806234">
      <w:pPr>
        <w:spacing w:after="0"/>
      </w:pPr>
    </w:p>
    <w:p w14:paraId="39084652" w14:textId="77777777" w:rsidR="00806234" w:rsidRPr="0092080D" w:rsidRDefault="00806234" w:rsidP="001B5C18">
      <w:pPr>
        <w:pStyle w:val="NoSpacing"/>
        <w:numPr>
          <w:ilvl w:val="0"/>
          <w:numId w:val="19"/>
        </w:numPr>
        <w:spacing w:line="240" w:lineRule="auto"/>
      </w:pPr>
      <w:r w:rsidRPr="0092080D">
        <w:t xml:space="preserve">under subsection 15(3)(b) or (4), or 26AD(4)(a) for coal mining licence applications; or </w:t>
      </w:r>
    </w:p>
    <w:p w14:paraId="0D7E9454" w14:textId="77777777" w:rsidR="00806234" w:rsidRPr="0092080D" w:rsidRDefault="00806234" w:rsidP="001B5C18">
      <w:pPr>
        <w:pStyle w:val="NoSpacing"/>
        <w:numPr>
          <w:ilvl w:val="0"/>
          <w:numId w:val="19"/>
        </w:numPr>
        <w:spacing w:line="240" w:lineRule="auto"/>
      </w:pPr>
      <w:r w:rsidRPr="0092080D">
        <w:t xml:space="preserve">under section 26AK(3)(a) for coal mining licences granted by the Governor in Council. </w:t>
      </w:r>
    </w:p>
    <w:p w14:paraId="4C0D1A81" w14:textId="77777777" w:rsidR="00806234" w:rsidRPr="0092080D" w:rsidRDefault="00806234" w:rsidP="00806234">
      <w:pPr>
        <w:pStyle w:val="NoSpacing"/>
      </w:pPr>
    </w:p>
    <w:p w14:paraId="2DBEA559" w14:textId="77777777" w:rsidR="00806234" w:rsidRPr="0092080D" w:rsidRDefault="00806234" w:rsidP="00806234">
      <w:pPr>
        <w:pStyle w:val="NoSpacing"/>
      </w:pPr>
      <w:r w:rsidRPr="0092080D">
        <w:t xml:space="preserve">If the application is for a mining or prospecting licence, the applicant must also give notice to the owner and occupier of the land affected. </w:t>
      </w:r>
    </w:p>
    <w:p w14:paraId="05DA230C" w14:textId="77777777" w:rsidR="00806234" w:rsidRPr="0092080D" w:rsidRDefault="00806234" w:rsidP="00806234">
      <w:r w:rsidRPr="0092080D">
        <w:t>Regulation 22 of the Regulations sets out the advertising requirements for the various licence types:</w:t>
      </w:r>
    </w:p>
    <w:p w14:paraId="1C7F436D" w14:textId="77777777" w:rsidR="00806234" w:rsidRPr="0092080D" w:rsidRDefault="00806234" w:rsidP="001B5C18">
      <w:pPr>
        <w:pStyle w:val="NoSpacing"/>
        <w:numPr>
          <w:ilvl w:val="0"/>
          <w:numId w:val="20"/>
        </w:numPr>
        <w:spacing w:line="240" w:lineRule="auto"/>
      </w:pPr>
      <w:r w:rsidRPr="0092080D">
        <w:rPr>
          <w:b/>
        </w:rPr>
        <w:t>All licence applications</w:t>
      </w:r>
      <w:r w:rsidRPr="0092080D">
        <w:t xml:space="preserve"> are required to advertise the information set out in Part 1 of Schedule 1 to the Regulations in a newspaper that circulates in each locality where all or part of the area that is the subject of the application is located.</w:t>
      </w:r>
    </w:p>
    <w:p w14:paraId="594A6BB0" w14:textId="77777777" w:rsidR="00806234" w:rsidRPr="0092080D" w:rsidRDefault="00806234" w:rsidP="00806234">
      <w:pPr>
        <w:pStyle w:val="NoSpacing"/>
      </w:pPr>
    </w:p>
    <w:p w14:paraId="17121688" w14:textId="77777777" w:rsidR="00806234" w:rsidRPr="0092080D" w:rsidRDefault="00806234" w:rsidP="001B5C18">
      <w:pPr>
        <w:pStyle w:val="NoSpacing"/>
        <w:numPr>
          <w:ilvl w:val="0"/>
          <w:numId w:val="20"/>
        </w:numPr>
        <w:spacing w:line="240" w:lineRule="auto"/>
      </w:pPr>
      <w:r w:rsidRPr="0092080D">
        <w:rPr>
          <w:b/>
        </w:rPr>
        <w:t>Exploration, mining and retention licences</w:t>
      </w:r>
      <w:r w:rsidRPr="0092080D">
        <w:t xml:space="preserve"> have the additional requirement of publishing a notice in a Wednesday edition of a newspaper circulating generally in Victoria (herein after referred to as statewide) with the same information published in the local newspaper other than the map described in Item 6 of Part 1 of Schedule 1 (Regulation 22(1)(a)(ii)(A)) and the information set out in Part 2 of Schedule 1 on an internet site maintained by the applicant for at least 21 days after the latest date on which the application was advertised (Regulation 22(1)(a)(ii)(B)).</w:t>
      </w:r>
    </w:p>
    <w:p w14:paraId="2BF71FD9" w14:textId="77777777" w:rsidR="00806234" w:rsidRPr="0092080D" w:rsidRDefault="00806234" w:rsidP="00806234">
      <w:r w:rsidRPr="0092080D">
        <w:t>Regulation 22(3) requires an applicant to lodge a copy of each notice of the application published in a newspaper with the Department Head within 7 days after the licence application is advertised.</w:t>
      </w:r>
    </w:p>
    <w:p w14:paraId="428D8366" w14:textId="77777777" w:rsidR="00806234" w:rsidRPr="0092080D" w:rsidRDefault="00806234" w:rsidP="00806234">
      <w:r w:rsidRPr="0092080D">
        <w:rPr>
          <w:b/>
        </w:rPr>
        <w:t>Appendix A</w:t>
      </w:r>
      <w:r w:rsidRPr="0092080D">
        <w:t xml:space="preserve"> sets out the specific information that must be advertised for each type of licence application and </w:t>
      </w:r>
      <w:r w:rsidRPr="0092080D">
        <w:rPr>
          <w:b/>
          <w:bCs/>
        </w:rPr>
        <w:t>Appendix B</w:t>
      </w:r>
      <w:r w:rsidRPr="0092080D">
        <w:t xml:space="preserve"> provides an example advertisement. </w:t>
      </w:r>
    </w:p>
    <w:p w14:paraId="49F6C967" w14:textId="76CC2E43" w:rsidR="00806234" w:rsidRDefault="00806234" w:rsidP="00806234">
      <w:pPr>
        <w:rPr>
          <w:b/>
        </w:rPr>
      </w:pPr>
      <w:r w:rsidRPr="0092080D">
        <w:t xml:space="preserve">Schedule 1 of the Regulations is replicated at </w:t>
      </w:r>
      <w:r w:rsidRPr="0092080D">
        <w:rPr>
          <w:b/>
        </w:rPr>
        <w:t>Ap</w:t>
      </w:r>
      <w:r>
        <w:rPr>
          <w:b/>
        </w:rPr>
        <w:t>p</w:t>
      </w:r>
      <w:r w:rsidRPr="0092080D">
        <w:rPr>
          <w:b/>
        </w:rPr>
        <w:t>endix</w:t>
      </w:r>
      <w:r w:rsidRPr="0092080D">
        <w:t xml:space="preserve"> </w:t>
      </w:r>
      <w:r>
        <w:rPr>
          <w:b/>
        </w:rPr>
        <w:t>C</w:t>
      </w:r>
      <w:r w:rsidR="00252AD9" w:rsidRPr="00252AD9">
        <w:rPr>
          <w:bCs/>
        </w:rPr>
        <w:t>.</w:t>
      </w:r>
    </w:p>
    <w:p w14:paraId="1B995D18" w14:textId="77777777" w:rsidR="00806234" w:rsidRDefault="00806234" w:rsidP="00806234">
      <w:pPr>
        <w:rPr>
          <w:b/>
        </w:rPr>
      </w:pPr>
    </w:p>
    <w:p w14:paraId="6595320A" w14:textId="77777777" w:rsidR="00806234" w:rsidRPr="00806234" w:rsidRDefault="00806234" w:rsidP="00D56A47">
      <w:pPr>
        <w:pStyle w:val="Heading1"/>
        <w:rPr>
          <w:b/>
        </w:rPr>
      </w:pPr>
      <w:bookmarkStart w:id="23" w:name="_Toc167362611"/>
      <w:r>
        <w:t>Alternative approach</w:t>
      </w:r>
      <w:bookmarkEnd w:id="23"/>
    </w:p>
    <w:p w14:paraId="27AD9F0C" w14:textId="77777777" w:rsidR="00806234" w:rsidRDefault="00806234" w:rsidP="00806234">
      <w:pPr>
        <w:rPr>
          <w:b/>
        </w:rPr>
      </w:pPr>
    </w:p>
    <w:p w14:paraId="4ABB5B09" w14:textId="77777777" w:rsidR="00806234" w:rsidRPr="0092080D" w:rsidRDefault="00806234" w:rsidP="00806234">
      <w:r w:rsidRPr="0092080D">
        <w:t xml:space="preserve">This section sets out an alternative method for advertising a licence application. </w:t>
      </w:r>
    </w:p>
    <w:p w14:paraId="10A053A5" w14:textId="77777777" w:rsidR="00806234" w:rsidRPr="0092080D" w:rsidRDefault="00806234" w:rsidP="00806234">
      <w:r w:rsidRPr="0092080D">
        <w:t>Regulation 22(1)(b) provides that the Department Head may approve a method for advertising a licence application by setting out the method in guidelines published in the Victoria Government Gazette.</w:t>
      </w:r>
    </w:p>
    <w:p w14:paraId="71B59F94" w14:textId="77777777" w:rsidR="00806234" w:rsidRPr="0092080D" w:rsidRDefault="00806234" w:rsidP="00806234">
      <w:r w:rsidRPr="0092080D">
        <w:t xml:space="preserve">The following alternative approach has been approved as published in the Victoria Government Gazette on 30 April 2020. It applies in the specific circumstance outlined. </w:t>
      </w:r>
    </w:p>
    <w:p w14:paraId="5FB7EB46" w14:textId="77777777" w:rsidR="00806234" w:rsidRPr="0092080D" w:rsidRDefault="00806234" w:rsidP="00806234">
      <w:pPr>
        <w:rPr>
          <w:rFonts w:cstheme="minorHAnsi"/>
          <w:b/>
        </w:rPr>
      </w:pPr>
      <w:r w:rsidRPr="0092080D">
        <w:rPr>
          <w:rFonts w:cstheme="minorHAnsi"/>
          <w:b/>
        </w:rPr>
        <w:t>If there is no newspaper circulating in each relevant locality</w:t>
      </w:r>
    </w:p>
    <w:p w14:paraId="2DC9B5AC" w14:textId="77777777" w:rsidR="00806234" w:rsidRPr="0092080D" w:rsidRDefault="00806234" w:rsidP="00806234">
      <w:pPr>
        <w:spacing w:after="0"/>
      </w:pPr>
      <w:r w:rsidRPr="0092080D">
        <w:rPr>
          <w:rFonts w:cstheme="minorHAnsi"/>
        </w:rPr>
        <w:t>If there is no local newspaper circulating in each locality where all or part of the area that is the subject of the licence application is located (as required under Regulation 22(1)(a)(i)),</w:t>
      </w:r>
      <w:r w:rsidRPr="0092080D">
        <w:t xml:space="preserve"> an applicant must:</w:t>
      </w:r>
    </w:p>
    <w:p w14:paraId="2E4B47C6" w14:textId="77777777" w:rsidR="00806234" w:rsidRPr="0092080D" w:rsidRDefault="00806234" w:rsidP="00737FE8">
      <w:pPr>
        <w:pStyle w:val="NoSpacing"/>
        <w:numPr>
          <w:ilvl w:val="0"/>
          <w:numId w:val="19"/>
        </w:numPr>
        <w:spacing w:line="240" w:lineRule="auto"/>
        <w:rPr>
          <w:rFonts w:asciiTheme="majorHAnsi" w:hAnsiTheme="majorHAnsi" w:cstheme="majorHAnsi"/>
        </w:rPr>
      </w:pPr>
      <w:r w:rsidRPr="0092080D">
        <w:rPr>
          <w:rFonts w:asciiTheme="majorHAnsi" w:hAnsiTheme="majorHAnsi" w:cstheme="majorHAnsi"/>
          <w:b/>
          <w:bCs/>
        </w:rPr>
        <w:t>erect roadside sign(s)</w:t>
      </w:r>
      <w:r w:rsidRPr="0092080D">
        <w:rPr>
          <w:rFonts w:asciiTheme="majorHAnsi" w:hAnsiTheme="majorHAnsi" w:cstheme="majorHAnsi"/>
        </w:rPr>
        <w:t xml:space="preserve"> at the location of the proposed licence area for at least 21 days; or</w:t>
      </w:r>
    </w:p>
    <w:p w14:paraId="190D4AED" w14:textId="77777777" w:rsidR="00806234" w:rsidRPr="0092080D" w:rsidRDefault="00806234" w:rsidP="00737FE8">
      <w:pPr>
        <w:pStyle w:val="NoSpacing"/>
        <w:numPr>
          <w:ilvl w:val="0"/>
          <w:numId w:val="19"/>
        </w:numPr>
        <w:spacing w:line="240" w:lineRule="auto"/>
        <w:rPr>
          <w:rFonts w:asciiTheme="majorHAnsi" w:hAnsiTheme="majorHAnsi" w:cstheme="majorHAnsi"/>
        </w:rPr>
      </w:pPr>
      <w:r w:rsidRPr="0092080D">
        <w:rPr>
          <w:rFonts w:asciiTheme="majorHAnsi" w:hAnsiTheme="majorHAnsi" w:cstheme="majorHAnsi"/>
          <w:b/>
          <w:bCs/>
        </w:rPr>
        <w:t xml:space="preserve">notify all affected landowners and occupiers directly via </w:t>
      </w:r>
      <w:r w:rsidRPr="00737FE8">
        <w:rPr>
          <w:rFonts w:asciiTheme="majorHAnsi" w:hAnsiTheme="majorHAnsi" w:cstheme="majorHAnsi"/>
          <w:b/>
          <w:bCs/>
        </w:rPr>
        <w:t>letter</w:t>
      </w:r>
      <w:r w:rsidRPr="0004209D">
        <w:rPr>
          <w:rFonts w:asciiTheme="majorHAnsi" w:hAnsiTheme="majorHAnsi" w:cstheme="majorHAnsi"/>
        </w:rPr>
        <w:t xml:space="preserve">. </w:t>
      </w:r>
    </w:p>
    <w:p w14:paraId="2E003154" w14:textId="77777777" w:rsidR="00806234" w:rsidRPr="001B5C18" w:rsidRDefault="00806234" w:rsidP="00806234">
      <w:pPr>
        <w:spacing w:after="0"/>
        <w:rPr>
          <w:rFonts w:asciiTheme="majorHAnsi" w:hAnsiTheme="majorHAnsi" w:cstheme="majorHAnsi"/>
          <w:b/>
          <w:bCs/>
          <w:sz w:val="24"/>
          <w:szCs w:val="24"/>
        </w:rPr>
      </w:pPr>
      <w:r w:rsidRPr="001B5C18">
        <w:rPr>
          <w:rFonts w:asciiTheme="majorHAnsi" w:hAnsiTheme="majorHAnsi" w:cstheme="majorHAnsi"/>
          <w:b/>
          <w:bCs/>
          <w:sz w:val="24"/>
          <w:szCs w:val="24"/>
        </w:rPr>
        <w:t xml:space="preserve">Roadside sign(s) </w:t>
      </w:r>
    </w:p>
    <w:p w14:paraId="58712514" w14:textId="77777777" w:rsidR="00806234" w:rsidRPr="0092080D" w:rsidRDefault="00806234" w:rsidP="00806234">
      <w:pPr>
        <w:spacing w:after="0"/>
      </w:pPr>
      <w:r w:rsidRPr="0092080D">
        <w:rPr>
          <w:rFonts w:cs="Arial"/>
        </w:rPr>
        <w:t xml:space="preserve">If the application is for an exploration, mining or retention licence, the roadside sign(s) must be erected for at least 21 days after the latest date on which the application was advertised in </w:t>
      </w:r>
      <w:r w:rsidRPr="0092080D">
        <w:t>a statewide newspaper.</w:t>
      </w:r>
    </w:p>
    <w:p w14:paraId="07A847A3" w14:textId="77777777" w:rsidR="00806234" w:rsidRPr="0092080D" w:rsidRDefault="00806234" w:rsidP="00806234">
      <w:pPr>
        <w:spacing w:after="0"/>
      </w:pPr>
      <w:r w:rsidRPr="0092080D">
        <w:t xml:space="preserve">If the application is for a prospecting licence, the roadside sign(s) must be erected for at least 21 days. Commencement of the </w:t>
      </w:r>
      <w:proofErr w:type="gramStart"/>
      <w:r w:rsidRPr="0092080D">
        <w:t>21 day</w:t>
      </w:r>
      <w:proofErr w:type="gramEnd"/>
      <w:r w:rsidRPr="0092080D">
        <w:t xml:space="preserve"> period is upon the Earth Resources Regulator (ERR) receiving evidence (for example a dated photo) of the roadside sign(s). </w:t>
      </w:r>
    </w:p>
    <w:p w14:paraId="5DD0E3BF" w14:textId="77777777" w:rsidR="00806234" w:rsidRPr="0092080D" w:rsidRDefault="00806234" w:rsidP="00806234">
      <w:pPr>
        <w:pStyle w:val="NoSpacing"/>
        <w:spacing w:before="120"/>
        <w:rPr>
          <w:rFonts w:cs="Arial"/>
        </w:rPr>
      </w:pPr>
      <w:r w:rsidRPr="0092080D">
        <w:rPr>
          <w:rFonts w:cs="Arial"/>
        </w:rPr>
        <w:t xml:space="preserve">The roadside sign(s) must meet the following requirements: </w:t>
      </w:r>
    </w:p>
    <w:p w14:paraId="31BE04AF" w14:textId="77777777" w:rsidR="00806234" w:rsidRPr="0092080D" w:rsidRDefault="00806234" w:rsidP="001B5C18">
      <w:pPr>
        <w:pStyle w:val="NoSpacing"/>
        <w:numPr>
          <w:ilvl w:val="0"/>
          <w:numId w:val="22"/>
        </w:numPr>
        <w:spacing w:line="240" w:lineRule="auto"/>
        <w:rPr>
          <w:rFonts w:cs="Arial"/>
        </w:rPr>
      </w:pPr>
      <w:r w:rsidRPr="0092080D">
        <w:rPr>
          <w:rFonts w:cs="Arial"/>
        </w:rPr>
        <w:t>provide the details required in Part 1 of Schedule 1 of the Regulations</w:t>
      </w:r>
    </w:p>
    <w:p w14:paraId="61C66F6F" w14:textId="77777777" w:rsidR="00806234" w:rsidRPr="0092080D" w:rsidRDefault="00806234" w:rsidP="001B5C18">
      <w:pPr>
        <w:pStyle w:val="NoSpacing"/>
        <w:numPr>
          <w:ilvl w:val="0"/>
          <w:numId w:val="22"/>
        </w:numPr>
        <w:spacing w:line="240" w:lineRule="auto"/>
        <w:rPr>
          <w:rFonts w:cs="Arial"/>
        </w:rPr>
      </w:pPr>
      <w:r w:rsidRPr="0092080D">
        <w:rPr>
          <w:rFonts w:cs="Arial"/>
        </w:rPr>
        <w:t>direct the public to a website maintained by the applicant (not required for prospecting licence applications)</w:t>
      </w:r>
    </w:p>
    <w:p w14:paraId="14ADE891" w14:textId="77777777" w:rsidR="00806234" w:rsidRPr="0092080D" w:rsidRDefault="00806234" w:rsidP="001B5C18">
      <w:pPr>
        <w:pStyle w:val="NoSpacing"/>
        <w:numPr>
          <w:ilvl w:val="0"/>
          <w:numId w:val="21"/>
        </w:numPr>
        <w:spacing w:line="240" w:lineRule="auto"/>
        <w:rPr>
          <w:rFonts w:cs="Arial"/>
        </w:rPr>
      </w:pPr>
      <w:r w:rsidRPr="0092080D">
        <w:rPr>
          <w:rFonts w:cs="Arial"/>
        </w:rPr>
        <w:t>placed on, or within 1.5 metres of the road reserve boundary for the land (note - roadside signs placed within a road reserve require VicRoads or Municipal Council approval)</w:t>
      </w:r>
    </w:p>
    <w:p w14:paraId="6EBFC416" w14:textId="77777777" w:rsidR="00806234" w:rsidRPr="0092080D" w:rsidRDefault="00806234" w:rsidP="001B5C18">
      <w:pPr>
        <w:pStyle w:val="NoSpacing"/>
        <w:numPr>
          <w:ilvl w:val="0"/>
          <w:numId w:val="21"/>
        </w:numPr>
        <w:spacing w:line="240" w:lineRule="auto"/>
        <w:rPr>
          <w:rFonts w:cs="Arial"/>
        </w:rPr>
      </w:pPr>
      <w:r w:rsidRPr="0092080D">
        <w:rPr>
          <w:rFonts w:cs="Arial"/>
        </w:rPr>
        <w:t xml:space="preserve">safely and securely mounted at least 500 millimetres above ground </w:t>
      </w:r>
      <w:proofErr w:type="gramStart"/>
      <w:r w:rsidRPr="0092080D">
        <w:rPr>
          <w:rFonts w:cs="Arial"/>
        </w:rPr>
        <w:t>level</w:t>
      </w:r>
      <w:proofErr w:type="gramEnd"/>
      <w:r w:rsidRPr="0092080D">
        <w:rPr>
          <w:rFonts w:cs="Arial"/>
        </w:rPr>
        <w:t xml:space="preserve"> </w:t>
      </w:r>
    </w:p>
    <w:p w14:paraId="4DD26FC9" w14:textId="77777777" w:rsidR="00806234" w:rsidRPr="0092080D" w:rsidRDefault="00806234" w:rsidP="001B5C18">
      <w:pPr>
        <w:pStyle w:val="NoSpacing"/>
        <w:numPr>
          <w:ilvl w:val="0"/>
          <w:numId w:val="21"/>
        </w:numPr>
        <w:spacing w:line="240" w:lineRule="auto"/>
        <w:rPr>
          <w:rFonts w:cs="Arial"/>
        </w:rPr>
      </w:pPr>
      <w:r w:rsidRPr="0092080D">
        <w:rPr>
          <w:rFonts w:cs="Arial"/>
        </w:rPr>
        <w:t xml:space="preserve">positioned so that it is visible from the </w:t>
      </w:r>
      <w:proofErr w:type="gramStart"/>
      <w:r w:rsidRPr="0092080D">
        <w:rPr>
          <w:rFonts w:cs="Arial"/>
        </w:rPr>
        <w:t>road</w:t>
      </w:r>
      <w:proofErr w:type="gramEnd"/>
      <w:r w:rsidRPr="0092080D">
        <w:rPr>
          <w:rFonts w:cs="Arial"/>
        </w:rPr>
        <w:t xml:space="preserve"> </w:t>
      </w:r>
    </w:p>
    <w:p w14:paraId="1D174C29" w14:textId="77777777" w:rsidR="00806234" w:rsidRPr="0092080D" w:rsidRDefault="00806234" w:rsidP="001B5C18">
      <w:pPr>
        <w:pStyle w:val="NoSpacing"/>
        <w:numPr>
          <w:ilvl w:val="0"/>
          <w:numId w:val="21"/>
        </w:numPr>
        <w:spacing w:line="240" w:lineRule="auto"/>
        <w:rPr>
          <w:rFonts w:cs="Arial"/>
        </w:rPr>
      </w:pPr>
      <w:r w:rsidRPr="0092080D">
        <w:rPr>
          <w:rFonts w:cs="Arial"/>
        </w:rPr>
        <w:t xml:space="preserve">made of weatherproof material </w:t>
      </w:r>
    </w:p>
    <w:p w14:paraId="21D18814" w14:textId="77777777" w:rsidR="00806234" w:rsidRPr="0092080D" w:rsidRDefault="00806234" w:rsidP="001B5C18">
      <w:pPr>
        <w:pStyle w:val="NoSpacing"/>
        <w:numPr>
          <w:ilvl w:val="0"/>
          <w:numId w:val="21"/>
        </w:numPr>
        <w:spacing w:line="240" w:lineRule="auto"/>
        <w:rPr>
          <w:rFonts w:cs="Arial"/>
        </w:rPr>
      </w:pPr>
      <w:r w:rsidRPr="0092080D">
        <w:rPr>
          <w:rFonts w:cs="Arial"/>
        </w:rPr>
        <w:t xml:space="preserve">not be less than 900 millimetres in height and 1200 millimetres in </w:t>
      </w:r>
      <w:proofErr w:type="gramStart"/>
      <w:r w:rsidRPr="0092080D">
        <w:rPr>
          <w:rFonts w:cs="Arial"/>
        </w:rPr>
        <w:t>width</w:t>
      </w:r>
      <w:proofErr w:type="gramEnd"/>
      <w:r w:rsidRPr="0092080D">
        <w:rPr>
          <w:rFonts w:cs="Arial"/>
        </w:rPr>
        <w:t xml:space="preserve"> </w:t>
      </w:r>
    </w:p>
    <w:p w14:paraId="7E5E302B" w14:textId="77777777" w:rsidR="00806234" w:rsidRPr="0092080D" w:rsidRDefault="00806234" w:rsidP="001B5C18">
      <w:pPr>
        <w:pStyle w:val="NoSpacing"/>
        <w:numPr>
          <w:ilvl w:val="0"/>
          <w:numId w:val="21"/>
        </w:numPr>
        <w:spacing w:line="240" w:lineRule="auto"/>
        <w:rPr>
          <w:rFonts w:cs="Arial"/>
        </w:rPr>
      </w:pPr>
      <w:r w:rsidRPr="0092080D">
        <w:rPr>
          <w:rFonts w:cs="Arial"/>
        </w:rPr>
        <w:t xml:space="preserve">the lettering on the notice must be at least 30 millimetres in height (this equates to approximately </w:t>
      </w:r>
      <w:proofErr w:type="gramStart"/>
      <w:r w:rsidRPr="0092080D">
        <w:rPr>
          <w:rFonts w:cs="Arial"/>
        </w:rPr>
        <w:t>108 point</w:t>
      </w:r>
      <w:proofErr w:type="gramEnd"/>
      <w:r w:rsidRPr="0092080D">
        <w:rPr>
          <w:rFonts w:cs="Arial"/>
        </w:rPr>
        <w:t xml:space="preserve"> Arial font)  </w:t>
      </w:r>
    </w:p>
    <w:p w14:paraId="7E6AD7B4" w14:textId="77777777" w:rsidR="00806234" w:rsidRPr="0092080D" w:rsidRDefault="00806234" w:rsidP="00806234">
      <w:pPr>
        <w:spacing w:after="0"/>
      </w:pPr>
      <w:r w:rsidRPr="0092080D">
        <w:t xml:space="preserve">ERR must be contacted to determine the appropriate number and location of signs, which will be proportionate to the size, </w:t>
      </w:r>
      <w:proofErr w:type="gramStart"/>
      <w:r w:rsidRPr="0092080D">
        <w:t>geography</w:t>
      </w:r>
      <w:proofErr w:type="gramEnd"/>
      <w:r w:rsidRPr="0092080D">
        <w:t xml:space="preserve"> and location of the application area.   </w:t>
      </w:r>
    </w:p>
    <w:p w14:paraId="63E21EC8" w14:textId="77777777" w:rsidR="00806234" w:rsidRPr="0092080D" w:rsidRDefault="00806234" w:rsidP="00806234">
      <w:pPr>
        <w:spacing w:after="0"/>
      </w:pPr>
      <w:r w:rsidRPr="0092080D">
        <w:t xml:space="preserve">ERR requires evidence (for example dated photo(s)) that erection of roadside sign(s) was appropriate in number and location. </w:t>
      </w:r>
    </w:p>
    <w:p w14:paraId="74C3CB60" w14:textId="77777777" w:rsidR="00806234" w:rsidRPr="0092080D" w:rsidRDefault="00806234" w:rsidP="00806234">
      <w:pPr>
        <w:spacing w:after="0"/>
      </w:pPr>
      <w:r w:rsidRPr="0092080D">
        <w:t>Signs should be removed and disposed safely by the applicant upon completion of the advertising period.</w:t>
      </w:r>
    </w:p>
    <w:p w14:paraId="165E1139" w14:textId="77777777" w:rsidR="00806234" w:rsidRPr="001B5C18" w:rsidRDefault="00806234" w:rsidP="00806234">
      <w:pPr>
        <w:spacing w:after="0"/>
        <w:rPr>
          <w:rFonts w:asciiTheme="majorHAnsi" w:hAnsiTheme="majorHAnsi" w:cstheme="majorHAnsi"/>
          <w:sz w:val="24"/>
          <w:szCs w:val="24"/>
        </w:rPr>
      </w:pPr>
      <w:r w:rsidRPr="001B5C18">
        <w:rPr>
          <w:rFonts w:asciiTheme="majorHAnsi" w:hAnsiTheme="majorHAnsi" w:cstheme="majorHAnsi"/>
          <w:b/>
          <w:bCs/>
          <w:sz w:val="24"/>
          <w:szCs w:val="24"/>
        </w:rPr>
        <w:t xml:space="preserve">Affected landowner and occupier’s notification </w:t>
      </w:r>
      <w:proofErr w:type="gramStart"/>
      <w:r w:rsidRPr="001B5C18">
        <w:rPr>
          <w:rFonts w:asciiTheme="majorHAnsi" w:hAnsiTheme="majorHAnsi" w:cstheme="majorHAnsi"/>
          <w:b/>
          <w:bCs/>
          <w:sz w:val="24"/>
          <w:szCs w:val="24"/>
        </w:rPr>
        <w:t>letters</w:t>
      </w:r>
      <w:proofErr w:type="gramEnd"/>
    </w:p>
    <w:p w14:paraId="31C76830" w14:textId="77777777" w:rsidR="00806234" w:rsidRPr="0092080D" w:rsidRDefault="00806234" w:rsidP="00806234">
      <w:pPr>
        <w:spacing w:after="0"/>
      </w:pPr>
      <w:r w:rsidRPr="0092080D">
        <w:rPr>
          <w:rFonts w:cs="Arial"/>
        </w:rPr>
        <w:t xml:space="preserve">If the application is for an exploration, mining or retention licence, the letter(s) must be sent prior to the latest date on which the application was advertised in </w:t>
      </w:r>
      <w:r w:rsidRPr="0092080D">
        <w:t>a statewide newspaper.</w:t>
      </w:r>
    </w:p>
    <w:p w14:paraId="49F4C0EB" w14:textId="77777777" w:rsidR="00806234" w:rsidRPr="0092080D" w:rsidRDefault="00806234" w:rsidP="00806234">
      <w:pPr>
        <w:spacing w:after="0"/>
      </w:pPr>
      <w:r w:rsidRPr="0092080D">
        <w:t xml:space="preserve">If the application is for a prospecting licence, the </w:t>
      </w:r>
      <w:proofErr w:type="gramStart"/>
      <w:r w:rsidRPr="0092080D">
        <w:t>21 day</w:t>
      </w:r>
      <w:proofErr w:type="gramEnd"/>
      <w:r w:rsidRPr="0092080D">
        <w:t xml:space="preserve"> objection and comment period will commence upon ERR receiving evidence (for example a dated copy of one of the letters sent) that affected landowners and occupiers have been notified.</w:t>
      </w:r>
    </w:p>
    <w:p w14:paraId="4D99DC26" w14:textId="77777777" w:rsidR="00806234" w:rsidRPr="0092080D" w:rsidRDefault="00806234" w:rsidP="00806234">
      <w:pPr>
        <w:spacing w:after="0"/>
        <w:rPr>
          <w:rFonts w:cstheme="minorHAnsi"/>
        </w:rPr>
      </w:pPr>
      <w:r w:rsidRPr="0092080D">
        <w:rPr>
          <w:rFonts w:cstheme="minorHAnsi"/>
        </w:rPr>
        <w:t>Letter(s) to affected landowners and occupiers must meet the following requirements:</w:t>
      </w:r>
    </w:p>
    <w:p w14:paraId="229F8369" w14:textId="77777777" w:rsidR="00806234" w:rsidRPr="0092080D" w:rsidRDefault="00806234" w:rsidP="001B5C18">
      <w:pPr>
        <w:pStyle w:val="NoSpacing"/>
        <w:numPr>
          <w:ilvl w:val="0"/>
          <w:numId w:val="22"/>
        </w:numPr>
        <w:spacing w:line="240" w:lineRule="auto"/>
        <w:rPr>
          <w:rFonts w:cs="Arial"/>
        </w:rPr>
      </w:pPr>
      <w:r w:rsidRPr="0092080D">
        <w:rPr>
          <w:rFonts w:cs="Arial"/>
        </w:rPr>
        <w:t xml:space="preserve">contain the details required in Part 1 of Schedule 1 of the Regulations; and </w:t>
      </w:r>
    </w:p>
    <w:p w14:paraId="5C81124F" w14:textId="77777777" w:rsidR="00806234" w:rsidRPr="0092080D" w:rsidRDefault="00806234" w:rsidP="001B5C18">
      <w:pPr>
        <w:pStyle w:val="NoSpacing"/>
        <w:numPr>
          <w:ilvl w:val="0"/>
          <w:numId w:val="22"/>
        </w:numPr>
        <w:spacing w:line="240" w:lineRule="auto"/>
        <w:rPr>
          <w:rFonts w:cs="Arial"/>
        </w:rPr>
      </w:pPr>
      <w:r w:rsidRPr="0092080D">
        <w:rPr>
          <w:rFonts w:cs="Arial"/>
        </w:rPr>
        <w:t>direct the public to a website maintained by the applicant (not required for prospecting licence applications).</w:t>
      </w:r>
    </w:p>
    <w:p w14:paraId="5EA83F42" w14:textId="77777777" w:rsidR="00806234" w:rsidRPr="0092080D" w:rsidRDefault="00806234" w:rsidP="00806234">
      <w:pPr>
        <w:spacing w:after="0"/>
        <w:rPr>
          <w:rFonts w:cstheme="minorHAnsi"/>
        </w:rPr>
      </w:pPr>
      <w:r w:rsidRPr="0092080D">
        <w:rPr>
          <w:rFonts w:cstheme="minorHAnsi"/>
        </w:rPr>
        <w:t>If the application is for a mining or retention licence, immediately adjacent landowners must also be notified as per the above procedure.</w:t>
      </w:r>
    </w:p>
    <w:p w14:paraId="778FA9A7" w14:textId="77777777" w:rsidR="001B5C18" w:rsidRDefault="00806234" w:rsidP="001B5C18">
      <w:pPr>
        <w:spacing w:after="0"/>
      </w:pPr>
      <w:r w:rsidRPr="0092080D">
        <w:t>ERR requires evidence (for example the distribution list and a dated copy of one of the letters sent) that affected landowners and occupiers have been notified.</w:t>
      </w:r>
    </w:p>
    <w:p w14:paraId="5D6C7456" w14:textId="77777777" w:rsidR="001B5C18" w:rsidRDefault="001B5C18" w:rsidP="00806234"/>
    <w:p w14:paraId="24B7ED12" w14:textId="77777777" w:rsidR="00806234" w:rsidRDefault="00806234" w:rsidP="00806234">
      <w:pPr>
        <w:pStyle w:val="HighlightBoxText"/>
        <w:rPr>
          <w:rFonts w:cstheme="minorHAnsi"/>
          <w:sz w:val="20"/>
        </w:rPr>
      </w:pPr>
      <w:r w:rsidRPr="001B5C18">
        <w:rPr>
          <w:rFonts w:cstheme="minorHAnsi"/>
          <w:sz w:val="20"/>
        </w:rPr>
        <w:t xml:space="preserve">Australia Post offers a service for delivering </w:t>
      </w:r>
      <w:r w:rsidR="001B5C18" w:rsidRPr="001B5C18">
        <w:rPr>
          <w:rFonts w:cstheme="minorHAnsi"/>
          <w:sz w:val="20"/>
        </w:rPr>
        <w:t xml:space="preserve"> advertising material to individual premises at a postcode level that may assist in notifying affected landowners and occupiers: </w:t>
      </w:r>
      <w:hyperlink r:id="rId32" w:history="1">
        <w:r w:rsidR="001B5C18" w:rsidRPr="001B5C18">
          <w:rPr>
            <w:rStyle w:val="cf01"/>
            <w:rFonts w:asciiTheme="minorHAnsi" w:hAnsiTheme="minorHAnsi" w:cstheme="minorHAnsi"/>
            <w:color w:val="0000FF"/>
            <w:sz w:val="20"/>
            <w:szCs w:val="20"/>
            <w:u w:val="single"/>
          </w:rPr>
          <w:t>https://auspost.com.au/content/dam/auspost_corp/media/documents/letterbox-advertising-step-by-step-guide.pdf</w:t>
        </w:r>
      </w:hyperlink>
    </w:p>
    <w:p w14:paraId="3F0E9F9C" w14:textId="77777777" w:rsidR="001B5C18" w:rsidRDefault="001B5C18" w:rsidP="001B5C18">
      <w:pPr>
        <w:pStyle w:val="Heading1"/>
        <w:numPr>
          <w:ilvl w:val="0"/>
          <w:numId w:val="0"/>
        </w:numPr>
      </w:pPr>
    </w:p>
    <w:p w14:paraId="2F0DF5DF" w14:textId="77777777" w:rsidR="001B5C18" w:rsidRPr="001B5C18" w:rsidRDefault="001B5C18" w:rsidP="001B5C18">
      <w:pPr>
        <w:pStyle w:val="Heading1"/>
      </w:pPr>
      <w:bookmarkStart w:id="24" w:name="_Toc167362612"/>
      <w:r>
        <w:t>Resources Victoria website and other channels</w:t>
      </w:r>
      <w:bookmarkEnd w:id="24"/>
    </w:p>
    <w:p w14:paraId="459E2974" w14:textId="77777777" w:rsidR="001B5C18" w:rsidRDefault="001B5C18" w:rsidP="001B5C18">
      <w:pPr>
        <w:pStyle w:val="NoSpacing"/>
        <w:rPr>
          <w:b/>
          <w:bCs/>
        </w:rPr>
      </w:pPr>
    </w:p>
    <w:p w14:paraId="5FA91EE1" w14:textId="77777777" w:rsidR="001B5C18" w:rsidRPr="001B5C18" w:rsidRDefault="001B5C18" w:rsidP="001B5C18">
      <w:pPr>
        <w:pStyle w:val="NoSpacing"/>
        <w:rPr>
          <w:rFonts w:asciiTheme="majorHAnsi" w:hAnsiTheme="majorHAnsi" w:cstheme="majorHAnsi"/>
          <w:b/>
          <w:bCs/>
          <w:sz w:val="24"/>
          <w:szCs w:val="24"/>
        </w:rPr>
      </w:pPr>
      <w:r w:rsidRPr="001B5C18">
        <w:rPr>
          <w:rFonts w:asciiTheme="majorHAnsi" w:hAnsiTheme="majorHAnsi" w:cstheme="majorHAnsi"/>
          <w:b/>
          <w:bCs/>
          <w:sz w:val="24"/>
          <w:szCs w:val="24"/>
        </w:rPr>
        <w:t>Resources Victoria Website</w:t>
      </w:r>
    </w:p>
    <w:p w14:paraId="76129279" w14:textId="77777777" w:rsidR="001B5C18" w:rsidRPr="0092080D" w:rsidRDefault="001B5C18" w:rsidP="001B5C18">
      <w:pPr>
        <w:pStyle w:val="NoSpacing"/>
        <w:spacing w:before="120"/>
      </w:pPr>
      <w:r w:rsidRPr="0092080D">
        <w:t xml:space="preserve">In addition to the advertisement requirements presented above, details of all licence applications will be published on the Resources Victoria website for the duration of the </w:t>
      </w:r>
      <w:r w:rsidR="00D80F04" w:rsidRPr="0092080D">
        <w:t>21-day</w:t>
      </w:r>
      <w:r w:rsidRPr="0092080D">
        <w:t xml:space="preserve"> objection and comment period. </w:t>
      </w:r>
    </w:p>
    <w:p w14:paraId="418A2C02" w14:textId="35DFBF55" w:rsidR="001B5C18" w:rsidRPr="0092080D" w:rsidRDefault="001B5C18" w:rsidP="001B5C18">
      <w:pPr>
        <w:pStyle w:val="NoSpacing"/>
        <w:spacing w:before="120"/>
      </w:pPr>
      <w:r w:rsidRPr="0092080D">
        <w:t xml:space="preserve">Applicants are </w:t>
      </w:r>
      <w:r w:rsidR="002331C7">
        <w:t>requested</w:t>
      </w:r>
      <w:r w:rsidR="002331C7" w:rsidRPr="0092080D">
        <w:t xml:space="preserve"> </w:t>
      </w:r>
      <w:r w:rsidRPr="0092080D">
        <w:t>to provide information on their application to ERR</w:t>
      </w:r>
      <w:r w:rsidRPr="0092080D" w:rsidDel="00795B16">
        <w:t xml:space="preserve"> </w:t>
      </w:r>
      <w:r w:rsidRPr="0092080D">
        <w:t xml:space="preserve">prior to the commencement of the </w:t>
      </w:r>
      <w:r w:rsidR="00D80F04" w:rsidRPr="0092080D">
        <w:t>21-day</w:t>
      </w:r>
      <w:r w:rsidRPr="0092080D">
        <w:t xml:space="preserve"> objection or comment period for this purpose. This information is the same as the information required for advertising </w:t>
      </w:r>
      <w:r w:rsidRPr="0092080D">
        <w:rPr>
          <w:rFonts w:cstheme="minorHAnsi"/>
        </w:rPr>
        <w:t>(i.e. the information set out in Part 1 of Schedule 1)</w:t>
      </w:r>
      <w:r w:rsidRPr="0092080D">
        <w:t xml:space="preserve">, including a map. </w:t>
      </w:r>
    </w:p>
    <w:p w14:paraId="6CC732E6" w14:textId="77777777" w:rsidR="001B5C18" w:rsidRPr="0092080D" w:rsidRDefault="001B5C18" w:rsidP="001B5C18">
      <w:r w:rsidRPr="0092080D">
        <w:t xml:space="preserve">Applicants are also expected to have the information required in both Part 1 and Part 2 of Schedule 1 of the Regulations on their website (not required for prospecting licence applications) for the duration of the </w:t>
      </w:r>
      <w:proofErr w:type="gramStart"/>
      <w:r w:rsidRPr="0092080D">
        <w:t>21 day</w:t>
      </w:r>
      <w:proofErr w:type="gramEnd"/>
      <w:r w:rsidRPr="0092080D">
        <w:t xml:space="preserve"> objection and comment period.  </w:t>
      </w:r>
    </w:p>
    <w:p w14:paraId="30F88A28" w14:textId="77777777" w:rsidR="001B5C18" w:rsidRPr="001B5C18" w:rsidRDefault="001B5C18" w:rsidP="001B5C18">
      <w:pPr>
        <w:pStyle w:val="NoSpacing"/>
        <w:spacing w:before="120"/>
        <w:rPr>
          <w:rFonts w:asciiTheme="majorHAnsi" w:hAnsiTheme="majorHAnsi" w:cstheme="majorHAnsi"/>
          <w:b/>
          <w:bCs/>
          <w:sz w:val="24"/>
          <w:szCs w:val="24"/>
        </w:rPr>
      </w:pPr>
      <w:r w:rsidRPr="001B5C18">
        <w:rPr>
          <w:rFonts w:asciiTheme="majorHAnsi" w:hAnsiTheme="majorHAnsi" w:cstheme="majorHAnsi"/>
          <w:b/>
          <w:bCs/>
          <w:sz w:val="24"/>
          <w:szCs w:val="24"/>
        </w:rPr>
        <w:t xml:space="preserve">Council Channels </w:t>
      </w:r>
    </w:p>
    <w:p w14:paraId="49D8E9E3" w14:textId="77777777" w:rsidR="001B5C18" w:rsidRPr="0092080D" w:rsidRDefault="001B5C18" w:rsidP="001B5C18">
      <w:pPr>
        <w:pStyle w:val="NoSpacing"/>
        <w:spacing w:before="120"/>
      </w:pPr>
      <w:r w:rsidRPr="0092080D">
        <w:t>It is recommended that licence applicants contact the relevant local council and where possible have details of the licence application placed on the council website</w:t>
      </w:r>
      <w:bookmarkStart w:id="25" w:name="_Hlk38020594"/>
      <w:r w:rsidRPr="0092080D">
        <w:t xml:space="preserve">, social media channels </w:t>
      </w:r>
      <w:bookmarkEnd w:id="25"/>
      <w:r w:rsidRPr="0092080D">
        <w:t>or in any newsletters they issue. This can generally be done by contacting the relevant council planning department.</w:t>
      </w:r>
    </w:p>
    <w:p w14:paraId="21917CA3" w14:textId="77777777" w:rsidR="001B5C18" w:rsidRPr="001B5C18" w:rsidRDefault="001B5C18" w:rsidP="001B5C18">
      <w:pPr>
        <w:rPr>
          <w:rFonts w:asciiTheme="majorHAnsi" w:hAnsiTheme="majorHAnsi" w:cstheme="majorHAnsi"/>
          <w:b/>
          <w:bCs/>
          <w:sz w:val="24"/>
          <w:szCs w:val="24"/>
        </w:rPr>
      </w:pPr>
      <w:r w:rsidRPr="001B5C18">
        <w:rPr>
          <w:rFonts w:asciiTheme="majorHAnsi" w:hAnsiTheme="majorHAnsi" w:cstheme="majorHAnsi"/>
          <w:b/>
          <w:bCs/>
          <w:sz w:val="24"/>
          <w:szCs w:val="24"/>
        </w:rPr>
        <w:t>Radio Advertisements</w:t>
      </w:r>
    </w:p>
    <w:p w14:paraId="65674484" w14:textId="77777777" w:rsidR="001B5C18" w:rsidRPr="0092080D" w:rsidRDefault="001B5C18" w:rsidP="001B5C18">
      <w:pPr>
        <w:spacing w:after="0"/>
        <w:rPr>
          <w:rFonts w:cstheme="minorHAnsi"/>
        </w:rPr>
      </w:pPr>
      <w:r w:rsidRPr="0092080D">
        <w:rPr>
          <w:rFonts w:cstheme="minorHAnsi"/>
        </w:rPr>
        <w:t xml:space="preserve">An applicant may also advertise the licence application through a radio advertisement. </w:t>
      </w:r>
    </w:p>
    <w:p w14:paraId="45BC6AD9" w14:textId="77777777" w:rsidR="001B5C18" w:rsidRPr="0092080D" w:rsidRDefault="001B5C18" w:rsidP="001B5C18">
      <w:pPr>
        <w:spacing w:after="0"/>
        <w:rPr>
          <w:rFonts w:cs="Arial"/>
        </w:rPr>
      </w:pPr>
      <w:r w:rsidRPr="0092080D">
        <w:rPr>
          <w:rFonts w:cs="Arial"/>
        </w:rPr>
        <w:t>Radio advertisements should meet the following requirements:</w:t>
      </w:r>
    </w:p>
    <w:p w14:paraId="685BDA13" w14:textId="77777777" w:rsidR="001B5C18" w:rsidRPr="0092080D" w:rsidRDefault="001B5C18" w:rsidP="001B5C18">
      <w:pPr>
        <w:pStyle w:val="NoSpacing"/>
        <w:numPr>
          <w:ilvl w:val="0"/>
          <w:numId w:val="24"/>
        </w:numPr>
        <w:spacing w:line="240" w:lineRule="auto"/>
        <w:rPr>
          <w:rFonts w:cs="Arial"/>
        </w:rPr>
      </w:pPr>
      <w:r w:rsidRPr="0092080D">
        <w:rPr>
          <w:rFonts w:cs="Arial"/>
        </w:rPr>
        <w:t xml:space="preserve">be on a station broadcast to each relevant locality providing the details required in Part 1 of Schedule 1 of the Regulations; and </w:t>
      </w:r>
    </w:p>
    <w:p w14:paraId="26CA038A" w14:textId="77777777" w:rsidR="001B5C18" w:rsidRPr="0092080D" w:rsidRDefault="001B5C18" w:rsidP="001B5C18">
      <w:pPr>
        <w:pStyle w:val="NoSpacing"/>
        <w:numPr>
          <w:ilvl w:val="0"/>
          <w:numId w:val="24"/>
        </w:numPr>
        <w:spacing w:line="240" w:lineRule="auto"/>
        <w:rPr>
          <w:rFonts w:cs="Arial"/>
        </w:rPr>
      </w:pPr>
      <w:r w:rsidRPr="0092080D">
        <w:rPr>
          <w:rFonts w:cs="Arial"/>
        </w:rPr>
        <w:t>direct the public to a website maintained by the applicant (not required for prospecting licence applications).</w:t>
      </w:r>
    </w:p>
    <w:p w14:paraId="2EF6898B" w14:textId="77777777" w:rsidR="001B5C18" w:rsidRPr="0092080D" w:rsidRDefault="001B5C18" w:rsidP="001B5C18">
      <w:r w:rsidRPr="0092080D">
        <w:t xml:space="preserve">ERR should be contacted prior to placing the radio advertisement to determine that the audience and coverage is appropriate.  </w:t>
      </w:r>
    </w:p>
    <w:p w14:paraId="43076D1E" w14:textId="77777777" w:rsidR="001B5C18" w:rsidRPr="001B5C18" w:rsidRDefault="001B5C18" w:rsidP="001B5C18">
      <w:pPr>
        <w:rPr>
          <w:rFonts w:asciiTheme="majorHAnsi" w:hAnsiTheme="majorHAnsi" w:cstheme="majorHAnsi"/>
          <w:b/>
          <w:bCs/>
          <w:sz w:val="24"/>
          <w:szCs w:val="24"/>
        </w:rPr>
      </w:pPr>
      <w:r w:rsidRPr="001B5C18">
        <w:rPr>
          <w:rFonts w:asciiTheme="majorHAnsi" w:hAnsiTheme="majorHAnsi" w:cstheme="majorHAnsi"/>
          <w:b/>
          <w:bCs/>
          <w:sz w:val="24"/>
          <w:szCs w:val="24"/>
        </w:rPr>
        <w:t>Social Media</w:t>
      </w:r>
    </w:p>
    <w:p w14:paraId="0EF1E6A7" w14:textId="77777777" w:rsidR="001B5C18" w:rsidRDefault="001B5C18" w:rsidP="001B5C18">
      <w:pPr>
        <w:rPr>
          <w:rFonts w:cstheme="minorHAnsi"/>
        </w:rPr>
      </w:pPr>
      <w:r w:rsidRPr="0092080D">
        <w:rPr>
          <w:rFonts w:cstheme="minorHAnsi"/>
        </w:rPr>
        <w:t>Applicants may wish to use social media channels, such as X. or Meta, as an additional avenue to reach local communities. These channels do not replace the advertising requirements in the MRSDA and Regulations. Anything published on social media channels should not detract from the intent of Regulation 22 or mislead.</w:t>
      </w:r>
    </w:p>
    <w:p w14:paraId="712A4478" w14:textId="77777777" w:rsidR="001B5C18" w:rsidRDefault="001B5C18" w:rsidP="001B5C18">
      <w:pPr>
        <w:rPr>
          <w:rFonts w:cstheme="minorHAnsi"/>
        </w:rPr>
      </w:pPr>
    </w:p>
    <w:p w14:paraId="7D91AB72" w14:textId="77777777" w:rsidR="001B5C18" w:rsidRDefault="001B5C18" w:rsidP="001B5C18">
      <w:pPr>
        <w:pStyle w:val="Heading1"/>
      </w:pPr>
      <w:bookmarkStart w:id="26" w:name="_Toc167362613"/>
      <w:r>
        <w:t>Further guidance</w:t>
      </w:r>
      <w:bookmarkEnd w:id="26"/>
    </w:p>
    <w:p w14:paraId="586B3E5B" w14:textId="77777777" w:rsidR="001B5C18" w:rsidRPr="001B5C18" w:rsidRDefault="001B5C18" w:rsidP="001B5C18">
      <w:pPr>
        <w:pStyle w:val="BodyText"/>
      </w:pPr>
    </w:p>
    <w:p w14:paraId="25441256" w14:textId="77777777" w:rsidR="001B5C18" w:rsidRPr="0092080D" w:rsidRDefault="001B5C18" w:rsidP="001B5C18">
      <w:r w:rsidRPr="0092080D">
        <w:t xml:space="preserve">This section provides further guidance on the requirements for advertising notices pursuant to Regulation 22(1)(a). </w:t>
      </w:r>
    </w:p>
    <w:p w14:paraId="3F802896" w14:textId="77777777" w:rsidR="001B5C18" w:rsidRPr="001B5C18" w:rsidRDefault="001B5C18" w:rsidP="001B5C18">
      <w:pPr>
        <w:rPr>
          <w:b/>
          <w:sz w:val="24"/>
          <w:szCs w:val="24"/>
        </w:rPr>
      </w:pPr>
      <w:r w:rsidRPr="001B5C18">
        <w:rPr>
          <w:b/>
          <w:sz w:val="24"/>
          <w:szCs w:val="24"/>
        </w:rPr>
        <w:t xml:space="preserve">Local newspaper advertisement </w:t>
      </w:r>
    </w:p>
    <w:p w14:paraId="32A1D6F0" w14:textId="77777777" w:rsidR="001B5C18" w:rsidRPr="0092080D" w:rsidRDefault="001B5C18" w:rsidP="001B5C18">
      <w:pPr>
        <w:pStyle w:val="NoSpacing"/>
        <w:numPr>
          <w:ilvl w:val="0"/>
          <w:numId w:val="24"/>
        </w:numPr>
        <w:spacing w:line="240" w:lineRule="auto"/>
      </w:pPr>
      <w:r w:rsidRPr="0092080D">
        <w:t xml:space="preserve">Publications should give good coverage of the potential licence application area (i.e. the local paper's coverage needs to be in vicinity of the site being advertised). </w:t>
      </w:r>
    </w:p>
    <w:p w14:paraId="05BF83DE" w14:textId="77777777" w:rsidR="001B5C18" w:rsidRPr="0092080D" w:rsidRDefault="001B5C18" w:rsidP="001B5C18">
      <w:pPr>
        <w:pStyle w:val="NoSpacing"/>
        <w:numPr>
          <w:ilvl w:val="0"/>
          <w:numId w:val="24"/>
        </w:numPr>
        <w:spacing w:line="240" w:lineRule="auto"/>
      </w:pPr>
      <w:r w:rsidRPr="0092080D">
        <w:t xml:space="preserve">The number of newspapers that should be used depends on the location of the application and the circulation area of the local newspaper(s) in the application area. The following website may assist to determine which newspaper(s) circulate in the locality of an application area, </w:t>
      </w:r>
      <w:hyperlink r:id="rId33" w:history="1">
        <w:r w:rsidRPr="0092080D">
          <w:rPr>
            <w:rStyle w:val="Hyperlink"/>
            <w:b/>
            <w:color w:val="auto"/>
          </w:rPr>
          <w:t>www.newspapers.com.au/vic</w:t>
        </w:r>
      </w:hyperlink>
      <w:r w:rsidRPr="0092080D">
        <w:t xml:space="preserve"> (noting that this website should be used in conjunction with other sources to determine what newspaper(s) give the best coverage).</w:t>
      </w:r>
    </w:p>
    <w:p w14:paraId="1F32847D" w14:textId="77777777" w:rsidR="001B5C18" w:rsidRPr="0092080D" w:rsidRDefault="001B5C18" w:rsidP="001B5C18">
      <w:pPr>
        <w:pStyle w:val="NoSpacing"/>
        <w:numPr>
          <w:ilvl w:val="0"/>
          <w:numId w:val="24"/>
        </w:numPr>
        <w:spacing w:line="240" w:lineRule="auto"/>
      </w:pPr>
      <w:r w:rsidRPr="0092080D">
        <w:t>The advertisement should appear in the ‘Classified’ section of local newspapers.</w:t>
      </w:r>
    </w:p>
    <w:p w14:paraId="701162A9" w14:textId="77777777" w:rsidR="001B5C18" w:rsidRPr="0092080D" w:rsidRDefault="001B5C18" w:rsidP="001B5C18">
      <w:pPr>
        <w:pStyle w:val="NoSpacing"/>
        <w:numPr>
          <w:ilvl w:val="0"/>
          <w:numId w:val="24"/>
        </w:numPr>
        <w:spacing w:line="240" w:lineRule="auto"/>
      </w:pPr>
      <w:r w:rsidRPr="0092080D">
        <w:t>The display advertisement text should be minimum 10pt and be well spaced.</w:t>
      </w:r>
    </w:p>
    <w:p w14:paraId="6602D086" w14:textId="77777777" w:rsidR="001B5C18" w:rsidRPr="0092080D" w:rsidRDefault="001B5C18" w:rsidP="001B5C18">
      <w:pPr>
        <w:pStyle w:val="NoSpacing"/>
        <w:numPr>
          <w:ilvl w:val="0"/>
          <w:numId w:val="24"/>
        </w:numPr>
        <w:spacing w:line="240" w:lineRule="auto"/>
      </w:pPr>
      <w:r w:rsidRPr="0092080D">
        <w:t>Notices must include a map clearly identifying the application area including local roads, place names, a north point and bar scale. The minimum resolution of the map must be 300dpi at final size and must contain lettering that is legible at the publication size.</w:t>
      </w:r>
    </w:p>
    <w:p w14:paraId="3264BA32" w14:textId="77777777" w:rsidR="00333AD3" w:rsidRPr="00333AD3" w:rsidRDefault="00333AD3" w:rsidP="00333AD3">
      <w:pPr>
        <w:pStyle w:val="NoSpacing"/>
        <w:numPr>
          <w:ilvl w:val="0"/>
          <w:numId w:val="24"/>
        </w:numPr>
        <w:spacing w:line="240" w:lineRule="auto"/>
      </w:pPr>
      <w:bookmarkStart w:id="27" w:name="_Hlk18677813"/>
      <w:r w:rsidRPr="00333AD3">
        <w:t>The applicant is encouraged to use their company branding, if applicable.</w:t>
      </w:r>
    </w:p>
    <w:p w14:paraId="36FC714C" w14:textId="77777777" w:rsidR="001B5C18" w:rsidRPr="0092080D" w:rsidRDefault="001B5C18" w:rsidP="001B5C18">
      <w:pPr>
        <w:pStyle w:val="NoSpacing"/>
        <w:numPr>
          <w:ilvl w:val="0"/>
          <w:numId w:val="24"/>
        </w:numPr>
        <w:spacing w:line="240" w:lineRule="auto"/>
      </w:pPr>
      <w:r w:rsidRPr="0092080D">
        <w:rPr>
          <w:rFonts w:cstheme="minorHAnsi"/>
        </w:rPr>
        <w:t>Applicants are encouraged to have a display advertisement of a minimum 5 column inches x 25cms.</w:t>
      </w:r>
    </w:p>
    <w:bookmarkEnd w:id="27"/>
    <w:p w14:paraId="0D9342CF" w14:textId="77777777" w:rsidR="001B5C18" w:rsidRPr="001B5C18" w:rsidRDefault="001B5C18" w:rsidP="001B5C18">
      <w:pPr>
        <w:rPr>
          <w:b/>
          <w:sz w:val="24"/>
          <w:szCs w:val="24"/>
        </w:rPr>
      </w:pPr>
      <w:r w:rsidRPr="001B5C18">
        <w:rPr>
          <w:b/>
          <w:sz w:val="24"/>
          <w:szCs w:val="24"/>
        </w:rPr>
        <w:t xml:space="preserve">Statewide newspaper advertisement </w:t>
      </w:r>
    </w:p>
    <w:p w14:paraId="6576BCA3" w14:textId="77777777" w:rsidR="001B5C18" w:rsidRPr="0092080D" w:rsidRDefault="001B5C18" w:rsidP="001B5C18">
      <w:pPr>
        <w:pStyle w:val="NoSpacing"/>
        <w:numPr>
          <w:ilvl w:val="0"/>
          <w:numId w:val="25"/>
        </w:numPr>
        <w:spacing w:line="240" w:lineRule="auto"/>
      </w:pPr>
      <w:r w:rsidRPr="0092080D">
        <w:t xml:space="preserve">The advertisement must be published on a Wednesday edition of a statewide newspaper (i.e. Weekly Times, Herald </w:t>
      </w:r>
      <w:proofErr w:type="gramStart"/>
      <w:r w:rsidRPr="0092080D">
        <w:t>Sun</w:t>
      </w:r>
      <w:proofErr w:type="gramEnd"/>
      <w:r w:rsidRPr="0092080D">
        <w:t xml:space="preserve"> or The Age). </w:t>
      </w:r>
    </w:p>
    <w:p w14:paraId="172FB752" w14:textId="77777777" w:rsidR="001B5C18" w:rsidRPr="0092080D" w:rsidRDefault="001B5C18" w:rsidP="001B5C18">
      <w:pPr>
        <w:pStyle w:val="NoSpacing"/>
        <w:numPr>
          <w:ilvl w:val="0"/>
          <w:numId w:val="25"/>
        </w:numPr>
        <w:spacing w:line="240" w:lineRule="auto"/>
      </w:pPr>
      <w:r w:rsidRPr="0092080D">
        <w:t xml:space="preserve">The display advertisement text should be minimum 10pt and be well spaced. </w:t>
      </w:r>
    </w:p>
    <w:p w14:paraId="1C98932B" w14:textId="77777777" w:rsidR="001B5C18" w:rsidRPr="0092080D" w:rsidRDefault="001B5C18" w:rsidP="001B5C18">
      <w:pPr>
        <w:pStyle w:val="NoSpacing"/>
        <w:numPr>
          <w:ilvl w:val="0"/>
          <w:numId w:val="25"/>
        </w:numPr>
        <w:spacing w:line="240" w:lineRule="auto"/>
      </w:pPr>
      <w:r>
        <w:t>The applicant is encouraged to use their company branding, if applicable</w:t>
      </w:r>
      <w:r w:rsidRPr="0092080D">
        <w:t>.</w:t>
      </w:r>
    </w:p>
    <w:p w14:paraId="24528BF3" w14:textId="73DC580C" w:rsidR="001B5C18" w:rsidRPr="0092080D" w:rsidRDefault="001B5C18" w:rsidP="001B5C18">
      <w:pPr>
        <w:pStyle w:val="NoSpacing"/>
        <w:numPr>
          <w:ilvl w:val="0"/>
          <w:numId w:val="25"/>
        </w:numPr>
        <w:spacing w:line="240" w:lineRule="auto"/>
      </w:pPr>
      <w:r w:rsidRPr="0092080D">
        <w:t>The statewide newspaper advertisement does not require a map.</w:t>
      </w:r>
    </w:p>
    <w:p w14:paraId="0DCFAD04" w14:textId="77777777" w:rsidR="00EB1D5B" w:rsidRDefault="00EB1D5B" w:rsidP="001B5C18">
      <w:pPr>
        <w:spacing w:before="0" w:line="276" w:lineRule="auto"/>
      </w:pPr>
    </w:p>
    <w:p w14:paraId="732D2DB8" w14:textId="77777777" w:rsidR="00EB1D5B" w:rsidRDefault="00EB1D5B" w:rsidP="001B5C18">
      <w:pPr>
        <w:spacing w:before="0" w:line="276" w:lineRule="auto"/>
      </w:pPr>
    </w:p>
    <w:p w14:paraId="273FDFAF" w14:textId="77777777" w:rsidR="00EB1D5B" w:rsidRDefault="00EB1D5B" w:rsidP="001B5C18">
      <w:pPr>
        <w:spacing w:before="0" w:line="276" w:lineRule="auto"/>
      </w:pPr>
    </w:p>
    <w:p w14:paraId="58750F85" w14:textId="77777777" w:rsidR="00EB1D5B" w:rsidRDefault="00EB1D5B" w:rsidP="001B5C18">
      <w:pPr>
        <w:spacing w:before="0" w:line="276" w:lineRule="auto"/>
      </w:pPr>
    </w:p>
    <w:p w14:paraId="1DE13E14" w14:textId="77777777" w:rsidR="00EB1D5B" w:rsidRDefault="00EB1D5B" w:rsidP="001B5C18">
      <w:pPr>
        <w:spacing w:before="0" w:line="276" w:lineRule="auto"/>
      </w:pPr>
    </w:p>
    <w:p w14:paraId="65175A28" w14:textId="77777777" w:rsidR="00EB1D5B" w:rsidRDefault="00EB1D5B" w:rsidP="001B5C18">
      <w:pPr>
        <w:spacing w:before="0" w:line="276" w:lineRule="auto"/>
      </w:pPr>
    </w:p>
    <w:p w14:paraId="4BEAA904" w14:textId="77777777" w:rsidR="00EB1D5B" w:rsidRDefault="00EB1D5B" w:rsidP="001B5C18">
      <w:pPr>
        <w:spacing w:before="0" w:line="276" w:lineRule="auto"/>
      </w:pPr>
    </w:p>
    <w:p w14:paraId="0462DB4B" w14:textId="77777777" w:rsidR="00EB1D5B" w:rsidRDefault="00EB1D5B" w:rsidP="001B5C18">
      <w:pPr>
        <w:spacing w:before="0" w:line="276" w:lineRule="auto"/>
      </w:pPr>
    </w:p>
    <w:p w14:paraId="5F8381BE" w14:textId="77777777" w:rsidR="00EB1D5B" w:rsidRPr="00EB1D5B" w:rsidRDefault="00EB1D5B" w:rsidP="00537255">
      <w:pPr>
        <w:pStyle w:val="Heading1"/>
        <w:spacing w:line="276" w:lineRule="auto"/>
        <w:rPr>
          <w:b/>
          <w:color w:val="auto"/>
          <w:sz w:val="20"/>
          <w:szCs w:val="20"/>
        </w:rPr>
      </w:pPr>
      <w:bookmarkStart w:id="28" w:name="_Toc167362614"/>
      <w:r>
        <w:t>Appendix A – Advertising requirements by licence type</w:t>
      </w:r>
      <w:bookmarkEnd w:id="28"/>
    </w:p>
    <w:p w14:paraId="53154A63" w14:textId="77777777" w:rsidR="00EB1D5B" w:rsidRDefault="00EB1D5B" w:rsidP="00EB1D5B">
      <w:pPr>
        <w:pStyle w:val="Heading2"/>
        <w:numPr>
          <w:ilvl w:val="0"/>
          <w:numId w:val="0"/>
        </w:numPr>
      </w:pPr>
      <w:bookmarkStart w:id="29" w:name="_Toc167362615"/>
      <w:r>
        <w:t>Appendix A.1 – Mining Licences</w:t>
      </w:r>
      <w:bookmarkEnd w:id="29"/>
      <w:r>
        <w:t xml:space="preserve"> </w:t>
      </w:r>
    </w:p>
    <w:p w14:paraId="72D3952C" w14:textId="77777777" w:rsidR="00EB1D5B" w:rsidRPr="0092080D" w:rsidRDefault="00EB1D5B" w:rsidP="00EB1D5B">
      <w:pPr>
        <w:rPr>
          <w:rFonts w:cstheme="minorHAnsi"/>
          <w:b/>
        </w:rPr>
      </w:pPr>
      <w:r w:rsidRPr="0092080D">
        <w:rPr>
          <w:rFonts w:cstheme="minorHAnsi"/>
          <w:b/>
        </w:rPr>
        <w:t xml:space="preserve">The Regulations provide that an application for a mining licence must be advertised by publishing: </w:t>
      </w:r>
    </w:p>
    <w:p w14:paraId="3A0EB7B0" w14:textId="77777777" w:rsidR="00EB1D5B" w:rsidRPr="0092080D" w:rsidRDefault="00EB1D5B" w:rsidP="00EB1D5B">
      <w:pPr>
        <w:pStyle w:val="ListParagraph"/>
        <w:numPr>
          <w:ilvl w:val="0"/>
          <w:numId w:val="26"/>
        </w:numPr>
        <w:spacing w:before="0" w:after="160" w:line="259" w:lineRule="auto"/>
        <w:rPr>
          <w:rFonts w:cstheme="minorHAnsi"/>
        </w:rPr>
      </w:pPr>
      <w:r w:rsidRPr="0092080D">
        <w:rPr>
          <w:rFonts w:cstheme="minorHAnsi"/>
        </w:rPr>
        <w:t>A notice containing the information set out in Part 1 of Schedule 1, in a newspaper circulating in each locality where all or part of the area that is the subject of the licence application is located; and</w:t>
      </w:r>
    </w:p>
    <w:p w14:paraId="61A9BAC5" w14:textId="77777777" w:rsidR="00EB1D5B" w:rsidRPr="0092080D" w:rsidRDefault="00EB1D5B" w:rsidP="00EB1D5B">
      <w:pPr>
        <w:pStyle w:val="ListParagraph"/>
        <w:rPr>
          <w:rFonts w:cstheme="minorHAnsi"/>
        </w:rPr>
      </w:pPr>
    </w:p>
    <w:p w14:paraId="476EFD9E" w14:textId="134A450A" w:rsidR="00EB1D5B" w:rsidRPr="0092080D" w:rsidRDefault="00EB1D5B" w:rsidP="00EB1D5B">
      <w:pPr>
        <w:pStyle w:val="ListParagraph"/>
        <w:numPr>
          <w:ilvl w:val="0"/>
          <w:numId w:val="26"/>
        </w:numPr>
        <w:spacing w:before="0" w:after="160" w:line="259" w:lineRule="auto"/>
        <w:rPr>
          <w:rFonts w:cstheme="minorHAnsi"/>
        </w:rPr>
      </w:pPr>
      <w:r w:rsidRPr="0092080D">
        <w:rPr>
          <w:rFonts w:cstheme="minorHAnsi"/>
        </w:rPr>
        <w:t>A notice containing the information set out in Part 1 of Schedule 1 (other than the map), in a Wednesday edition of a newspaper circulating generally in Victoria; and</w:t>
      </w:r>
    </w:p>
    <w:p w14:paraId="08047F60" w14:textId="77777777" w:rsidR="00EB1D5B" w:rsidRPr="0092080D" w:rsidRDefault="00EB1D5B" w:rsidP="00EB1D5B">
      <w:pPr>
        <w:pStyle w:val="ListParagraph"/>
        <w:rPr>
          <w:rFonts w:cstheme="minorHAnsi"/>
        </w:rPr>
      </w:pPr>
    </w:p>
    <w:p w14:paraId="2F974BB6" w14:textId="77777777" w:rsidR="00EB1D5B" w:rsidRPr="0092080D" w:rsidRDefault="00EB1D5B" w:rsidP="00EB1D5B">
      <w:pPr>
        <w:pStyle w:val="ListParagraph"/>
        <w:numPr>
          <w:ilvl w:val="0"/>
          <w:numId w:val="26"/>
        </w:numPr>
        <w:spacing w:before="0" w:after="160" w:line="259" w:lineRule="auto"/>
        <w:rPr>
          <w:rFonts w:cstheme="minorHAnsi"/>
        </w:rPr>
      </w:pPr>
      <w:r w:rsidRPr="0092080D">
        <w:rPr>
          <w:rFonts w:cstheme="minorHAnsi"/>
        </w:rPr>
        <w:t>The information set out in Part 2 of Schedule 1, on an internet site maintained by the applicant for at least 21 days after the latest date on which the application was advertised.</w:t>
      </w:r>
    </w:p>
    <w:p w14:paraId="5A4043AE" w14:textId="77777777" w:rsidR="00EB1D5B" w:rsidRPr="0092080D" w:rsidRDefault="00EB1D5B" w:rsidP="00EB1D5B">
      <w:pPr>
        <w:rPr>
          <w:rFonts w:cstheme="minorHAnsi"/>
          <w:b/>
        </w:rPr>
      </w:pPr>
      <w:r w:rsidRPr="0092080D">
        <w:rPr>
          <w:rFonts w:cstheme="minorHAnsi"/>
          <w:b/>
        </w:rPr>
        <w:t xml:space="preserve">The following information must be included in the newspaper notices: </w:t>
      </w:r>
    </w:p>
    <w:p w14:paraId="6E715DBF" w14:textId="77777777" w:rsidR="00EB1D5B" w:rsidRPr="0092080D" w:rsidRDefault="00EB1D5B" w:rsidP="00EB1D5B">
      <w:pPr>
        <w:pStyle w:val="Normal-Schedule"/>
        <w:numPr>
          <w:ilvl w:val="0"/>
          <w:numId w:val="27"/>
        </w:numPr>
        <w:tabs>
          <w:tab w:val="clear" w:pos="454"/>
          <w:tab w:val="clear" w:pos="907"/>
          <w:tab w:val="clear" w:pos="1361"/>
          <w:tab w:val="clear" w:pos="1814"/>
          <w:tab w:val="clear" w:pos="2722"/>
          <w:tab w:val="right" w:pos="426"/>
        </w:tabs>
        <w:rPr>
          <w:rFonts w:asciiTheme="minorHAnsi" w:hAnsiTheme="minorHAnsi" w:cstheme="minorHAnsi"/>
        </w:rPr>
      </w:pPr>
      <w:r w:rsidRPr="0092080D">
        <w:rPr>
          <w:rFonts w:asciiTheme="minorHAnsi" w:hAnsiTheme="minorHAnsi" w:cstheme="minorHAnsi"/>
        </w:rPr>
        <w:t>The name and address of the applicant/s.</w:t>
      </w:r>
    </w:p>
    <w:p w14:paraId="0E266C0A" w14:textId="77777777" w:rsidR="00EB1D5B" w:rsidRPr="0092080D" w:rsidRDefault="00EB1D5B" w:rsidP="00EB1D5B">
      <w:pPr>
        <w:pStyle w:val="Normal-Schedule"/>
        <w:numPr>
          <w:ilvl w:val="0"/>
          <w:numId w:val="27"/>
        </w:numPr>
        <w:tabs>
          <w:tab w:val="clear" w:pos="454"/>
          <w:tab w:val="clear" w:pos="907"/>
          <w:tab w:val="clear" w:pos="1361"/>
          <w:tab w:val="clear" w:pos="1814"/>
          <w:tab w:val="clear" w:pos="2722"/>
          <w:tab w:val="right" w:pos="426"/>
        </w:tabs>
        <w:rPr>
          <w:rFonts w:asciiTheme="minorHAnsi" w:hAnsiTheme="minorHAnsi" w:cstheme="minorHAnsi"/>
        </w:rPr>
      </w:pPr>
      <w:r w:rsidRPr="0092080D">
        <w:rPr>
          <w:rFonts w:asciiTheme="minorHAnsi" w:hAnsiTheme="minorHAnsi" w:cstheme="minorHAnsi"/>
        </w:rPr>
        <w:t>A contact phone number and email address of the applicant for maps and other information requests.</w:t>
      </w:r>
    </w:p>
    <w:p w14:paraId="730B74A7" w14:textId="77777777" w:rsidR="00EB1D5B" w:rsidRPr="0092080D" w:rsidRDefault="00EB1D5B" w:rsidP="00EB1D5B">
      <w:pPr>
        <w:pStyle w:val="Normal-Schedule"/>
        <w:numPr>
          <w:ilvl w:val="0"/>
          <w:numId w:val="27"/>
        </w:numPr>
        <w:tabs>
          <w:tab w:val="clear" w:pos="454"/>
          <w:tab w:val="clear" w:pos="907"/>
          <w:tab w:val="clear" w:pos="1361"/>
          <w:tab w:val="clear" w:pos="1814"/>
          <w:tab w:val="clear" w:pos="2722"/>
          <w:tab w:val="right" w:pos="426"/>
        </w:tabs>
        <w:rPr>
          <w:rFonts w:asciiTheme="minorHAnsi" w:hAnsiTheme="minorHAnsi" w:cstheme="minorHAnsi"/>
        </w:rPr>
      </w:pPr>
      <w:r w:rsidRPr="0092080D">
        <w:rPr>
          <w:rFonts w:asciiTheme="minorHAnsi" w:hAnsiTheme="minorHAnsi" w:cstheme="minorHAnsi"/>
        </w:rPr>
        <w:t xml:space="preserve">The Internet site address or other location where the information in Part 2 of this Schedule is published. </w:t>
      </w:r>
    </w:p>
    <w:p w14:paraId="19870D47" w14:textId="77777777" w:rsidR="00EB1D5B" w:rsidRPr="0092080D" w:rsidRDefault="00EB1D5B" w:rsidP="00EB1D5B">
      <w:pPr>
        <w:pStyle w:val="Normal-Schedule"/>
        <w:numPr>
          <w:ilvl w:val="0"/>
          <w:numId w:val="27"/>
        </w:numPr>
        <w:tabs>
          <w:tab w:val="clear" w:pos="454"/>
          <w:tab w:val="clear" w:pos="907"/>
          <w:tab w:val="clear" w:pos="1361"/>
          <w:tab w:val="clear" w:pos="1814"/>
          <w:tab w:val="clear" w:pos="2722"/>
          <w:tab w:val="right" w:pos="426"/>
        </w:tabs>
        <w:rPr>
          <w:rFonts w:asciiTheme="minorHAnsi" w:hAnsiTheme="minorHAnsi" w:cstheme="minorHAnsi"/>
        </w:rPr>
      </w:pPr>
      <w:r w:rsidRPr="0092080D">
        <w:rPr>
          <w:rFonts w:asciiTheme="minorHAnsi" w:hAnsiTheme="minorHAnsi" w:cstheme="minorHAnsi"/>
        </w:rPr>
        <w:t>Details of the application, including the following—</w:t>
      </w:r>
    </w:p>
    <w:p w14:paraId="6D1511C4" w14:textId="77777777" w:rsidR="00EB1D5B" w:rsidRPr="0092080D" w:rsidRDefault="00EB1D5B" w:rsidP="00EB1D5B">
      <w:pPr>
        <w:pStyle w:val="Normal-Schedule"/>
        <w:tabs>
          <w:tab w:val="clear" w:pos="454"/>
          <w:tab w:val="clear" w:pos="907"/>
          <w:tab w:val="clear" w:pos="1361"/>
          <w:tab w:val="clear" w:pos="1814"/>
          <w:tab w:val="clear" w:pos="2722"/>
          <w:tab w:val="right" w:pos="993"/>
        </w:tabs>
        <w:ind w:left="1134" w:hanging="1134"/>
        <w:rPr>
          <w:rFonts w:asciiTheme="minorHAnsi" w:hAnsiTheme="minorHAnsi" w:cstheme="minorHAnsi"/>
        </w:rPr>
      </w:pPr>
      <w:r w:rsidRPr="0092080D">
        <w:rPr>
          <w:rFonts w:asciiTheme="minorHAnsi" w:hAnsiTheme="minorHAnsi" w:cstheme="minorHAnsi"/>
        </w:rPr>
        <w:tab/>
        <w:t>(a)</w:t>
      </w:r>
      <w:r w:rsidRPr="0092080D">
        <w:rPr>
          <w:rFonts w:asciiTheme="minorHAnsi" w:hAnsiTheme="minorHAnsi" w:cstheme="minorHAnsi"/>
        </w:rPr>
        <w:tab/>
        <w:t xml:space="preserve">the application </w:t>
      </w:r>
      <w:proofErr w:type="gramStart"/>
      <w:r w:rsidRPr="0092080D">
        <w:rPr>
          <w:rFonts w:asciiTheme="minorHAnsi" w:hAnsiTheme="minorHAnsi" w:cstheme="minorHAnsi"/>
        </w:rPr>
        <w:t>number;</w:t>
      </w:r>
      <w:proofErr w:type="gramEnd"/>
    </w:p>
    <w:p w14:paraId="5C577626" w14:textId="77777777" w:rsidR="00EB1D5B" w:rsidRPr="0092080D" w:rsidRDefault="00EB1D5B" w:rsidP="00EB1D5B">
      <w:pPr>
        <w:pStyle w:val="Normal-Schedule"/>
        <w:tabs>
          <w:tab w:val="clear" w:pos="454"/>
          <w:tab w:val="clear" w:pos="907"/>
          <w:tab w:val="clear" w:pos="1361"/>
          <w:tab w:val="clear" w:pos="1814"/>
          <w:tab w:val="clear" w:pos="2722"/>
          <w:tab w:val="right" w:pos="993"/>
        </w:tabs>
        <w:ind w:left="1134" w:hanging="1134"/>
        <w:rPr>
          <w:rFonts w:asciiTheme="minorHAnsi" w:hAnsiTheme="minorHAnsi" w:cstheme="minorHAnsi"/>
        </w:rPr>
      </w:pPr>
      <w:r w:rsidRPr="0092080D">
        <w:rPr>
          <w:rFonts w:asciiTheme="minorHAnsi" w:hAnsiTheme="minorHAnsi" w:cstheme="minorHAnsi"/>
        </w:rPr>
        <w:tab/>
        <w:t>(b)</w:t>
      </w:r>
      <w:r w:rsidRPr="0092080D">
        <w:rPr>
          <w:rFonts w:asciiTheme="minorHAnsi" w:hAnsiTheme="minorHAnsi" w:cstheme="minorHAnsi"/>
        </w:rPr>
        <w:tab/>
        <w:t xml:space="preserve">the locality or localities where the land to which the application relates is </w:t>
      </w:r>
      <w:proofErr w:type="gramStart"/>
      <w:r w:rsidRPr="0092080D">
        <w:rPr>
          <w:rFonts w:asciiTheme="minorHAnsi" w:hAnsiTheme="minorHAnsi" w:cstheme="minorHAnsi"/>
        </w:rPr>
        <w:t>located;</w:t>
      </w:r>
      <w:proofErr w:type="gramEnd"/>
    </w:p>
    <w:p w14:paraId="225C8A04" w14:textId="77777777" w:rsidR="00EB1D5B" w:rsidRPr="0092080D" w:rsidRDefault="00EB1D5B" w:rsidP="00EB1D5B">
      <w:pPr>
        <w:pStyle w:val="Normal-Schedule"/>
        <w:tabs>
          <w:tab w:val="clear" w:pos="454"/>
          <w:tab w:val="clear" w:pos="907"/>
          <w:tab w:val="clear" w:pos="1361"/>
          <w:tab w:val="clear" w:pos="1814"/>
          <w:tab w:val="clear" w:pos="2722"/>
          <w:tab w:val="right" w:pos="993"/>
        </w:tabs>
        <w:ind w:left="1134" w:hanging="1134"/>
        <w:rPr>
          <w:rFonts w:asciiTheme="minorHAnsi" w:hAnsiTheme="minorHAnsi" w:cstheme="minorHAnsi"/>
        </w:rPr>
      </w:pPr>
      <w:r w:rsidRPr="0092080D">
        <w:rPr>
          <w:rFonts w:asciiTheme="minorHAnsi" w:hAnsiTheme="minorHAnsi" w:cstheme="minorHAnsi"/>
        </w:rPr>
        <w:tab/>
        <w:t>(c)</w:t>
      </w:r>
      <w:r w:rsidRPr="0092080D">
        <w:rPr>
          <w:rFonts w:asciiTheme="minorHAnsi" w:hAnsiTheme="minorHAnsi" w:cstheme="minorHAnsi"/>
        </w:rPr>
        <w:tab/>
        <w:t xml:space="preserve">the approximate area of land to which the application relates in </w:t>
      </w:r>
      <w:proofErr w:type="gramStart"/>
      <w:r w:rsidRPr="0092080D">
        <w:rPr>
          <w:rFonts w:asciiTheme="minorHAnsi" w:hAnsiTheme="minorHAnsi" w:cstheme="minorHAnsi"/>
        </w:rPr>
        <w:t>hectares;</w:t>
      </w:r>
      <w:proofErr w:type="gramEnd"/>
    </w:p>
    <w:p w14:paraId="532778BE" w14:textId="77777777" w:rsidR="00EB1D5B" w:rsidRPr="0092080D" w:rsidRDefault="00EB1D5B" w:rsidP="00EB1D5B">
      <w:pPr>
        <w:pStyle w:val="Normal-Schedule"/>
        <w:tabs>
          <w:tab w:val="clear" w:pos="454"/>
          <w:tab w:val="clear" w:pos="907"/>
          <w:tab w:val="clear" w:pos="1361"/>
          <w:tab w:val="clear" w:pos="1814"/>
          <w:tab w:val="clear" w:pos="2722"/>
          <w:tab w:val="right" w:pos="993"/>
        </w:tabs>
        <w:ind w:left="1134" w:hanging="1134"/>
        <w:rPr>
          <w:rFonts w:asciiTheme="minorHAnsi" w:hAnsiTheme="minorHAnsi" w:cstheme="minorHAnsi"/>
        </w:rPr>
      </w:pPr>
      <w:r w:rsidRPr="0092080D">
        <w:rPr>
          <w:rFonts w:asciiTheme="minorHAnsi" w:hAnsiTheme="minorHAnsi" w:cstheme="minorHAnsi"/>
        </w:rPr>
        <w:tab/>
        <w:t>(e)</w:t>
      </w:r>
      <w:r w:rsidRPr="0092080D">
        <w:rPr>
          <w:rFonts w:asciiTheme="minorHAnsi" w:hAnsiTheme="minorHAnsi" w:cstheme="minorHAnsi"/>
        </w:rPr>
        <w:tab/>
        <w:t xml:space="preserve">the date of the </w:t>
      </w:r>
      <w:proofErr w:type="gramStart"/>
      <w:r w:rsidRPr="0092080D">
        <w:rPr>
          <w:rFonts w:asciiTheme="minorHAnsi" w:hAnsiTheme="minorHAnsi" w:cstheme="minorHAnsi"/>
        </w:rPr>
        <w:t>application;</w:t>
      </w:r>
      <w:proofErr w:type="gramEnd"/>
    </w:p>
    <w:p w14:paraId="2C500131" w14:textId="77777777" w:rsidR="00EB1D5B" w:rsidRPr="0092080D" w:rsidRDefault="00EB1D5B" w:rsidP="00EB1D5B">
      <w:pPr>
        <w:pStyle w:val="Normal-Schedule"/>
        <w:tabs>
          <w:tab w:val="clear" w:pos="454"/>
          <w:tab w:val="clear" w:pos="907"/>
          <w:tab w:val="clear" w:pos="1361"/>
          <w:tab w:val="clear" w:pos="1814"/>
          <w:tab w:val="clear" w:pos="2722"/>
          <w:tab w:val="right" w:pos="993"/>
        </w:tabs>
        <w:ind w:left="1134" w:hanging="1134"/>
        <w:rPr>
          <w:rFonts w:asciiTheme="minorHAnsi" w:hAnsiTheme="minorHAnsi" w:cstheme="minorHAnsi"/>
        </w:rPr>
      </w:pPr>
      <w:r w:rsidRPr="0092080D">
        <w:rPr>
          <w:rFonts w:asciiTheme="minorHAnsi" w:hAnsiTheme="minorHAnsi" w:cstheme="minorHAnsi"/>
        </w:rPr>
        <w:tab/>
        <w:t>(f)</w:t>
      </w:r>
      <w:r w:rsidRPr="0092080D">
        <w:rPr>
          <w:rFonts w:asciiTheme="minorHAnsi" w:hAnsiTheme="minorHAnsi" w:cstheme="minorHAnsi"/>
        </w:rPr>
        <w:tab/>
        <w:t xml:space="preserve">an outline of the proposed program of work to which the application </w:t>
      </w:r>
      <w:proofErr w:type="gramStart"/>
      <w:r w:rsidRPr="0092080D">
        <w:rPr>
          <w:rFonts w:asciiTheme="minorHAnsi" w:hAnsiTheme="minorHAnsi" w:cstheme="minorHAnsi"/>
        </w:rPr>
        <w:t>relates;</w:t>
      </w:r>
      <w:proofErr w:type="gramEnd"/>
    </w:p>
    <w:p w14:paraId="144A8B6C" w14:textId="77777777" w:rsidR="00EB1D5B" w:rsidRPr="0092080D" w:rsidRDefault="00EB1D5B" w:rsidP="00EB1D5B">
      <w:pPr>
        <w:pStyle w:val="Normal-Schedule"/>
        <w:tabs>
          <w:tab w:val="clear" w:pos="454"/>
          <w:tab w:val="clear" w:pos="907"/>
          <w:tab w:val="clear" w:pos="1361"/>
          <w:tab w:val="clear" w:pos="1814"/>
          <w:tab w:val="clear" w:pos="2722"/>
          <w:tab w:val="right" w:pos="993"/>
        </w:tabs>
        <w:ind w:left="1134" w:hanging="1134"/>
        <w:rPr>
          <w:rFonts w:asciiTheme="minorHAnsi" w:hAnsiTheme="minorHAnsi" w:cstheme="minorHAnsi"/>
        </w:rPr>
      </w:pPr>
      <w:r w:rsidRPr="0092080D">
        <w:rPr>
          <w:rFonts w:asciiTheme="minorHAnsi" w:hAnsiTheme="minorHAnsi" w:cstheme="minorHAnsi"/>
        </w:rPr>
        <w:tab/>
        <w:t>(g)</w:t>
      </w:r>
      <w:r w:rsidRPr="0092080D">
        <w:rPr>
          <w:rFonts w:asciiTheme="minorHAnsi" w:hAnsiTheme="minorHAnsi" w:cstheme="minorHAnsi"/>
        </w:rPr>
        <w:tab/>
        <w:t xml:space="preserve">the term the licence is applied </w:t>
      </w:r>
      <w:proofErr w:type="gramStart"/>
      <w:r w:rsidRPr="0092080D">
        <w:rPr>
          <w:rFonts w:asciiTheme="minorHAnsi" w:hAnsiTheme="minorHAnsi" w:cstheme="minorHAnsi"/>
        </w:rPr>
        <w:t>for;</w:t>
      </w:r>
      <w:proofErr w:type="gramEnd"/>
    </w:p>
    <w:p w14:paraId="0AD360D1" w14:textId="77777777" w:rsidR="00EB1D5B" w:rsidRPr="0092080D" w:rsidRDefault="00EB1D5B" w:rsidP="00EB1D5B">
      <w:pPr>
        <w:pStyle w:val="Normal-Schedule"/>
        <w:tabs>
          <w:tab w:val="clear" w:pos="454"/>
          <w:tab w:val="clear" w:pos="907"/>
          <w:tab w:val="clear" w:pos="1361"/>
          <w:tab w:val="clear" w:pos="1814"/>
          <w:tab w:val="clear" w:pos="2722"/>
          <w:tab w:val="right" w:pos="993"/>
        </w:tabs>
        <w:ind w:left="1134" w:hanging="1134"/>
        <w:rPr>
          <w:rFonts w:asciiTheme="minorHAnsi" w:hAnsiTheme="minorHAnsi" w:cstheme="minorHAnsi"/>
        </w:rPr>
      </w:pPr>
      <w:r w:rsidRPr="0092080D">
        <w:rPr>
          <w:rFonts w:asciiTheme="minorHAnsi" w:hAnsiTheme="minorHAnsi" w:cstheme="minorHAnsi"/>
        </w:rPr>
        <w:tab/>
        <w:t>(h)</w:t>
      </w:r>
      <w:r w:rsidRPr="0092080D">
        <w:rPr>
          <w:rFonts w:asciiTheme="minorHAnsi" w:hAnsiTheme="minorHAnsi" w:cstheme="minorHAnsi"/>
        </w:rPr>
        <w:tab/>
        <w:t>if applicable, the date authority to enter was granted.</w:t>
      </w:r>
    </w:p>
    <w:p w14:paraId="6A35D657" w14:textId="77777777" w:rsidR="00EB1D5B" w:rsidRPr="0092080D" w:rsidRDefault="00EB1D5B" w:rsidP="00EB1D5B">
      <w:pPr>
        <w:pStyle w:val="Normal-Schedule"/>
        <w:numPr>
          <w:ilvl w:val="0"/>
          <w:numId w:val="27"/>
        </w:numPr>
        <w:tabs>
          <w:tab w:val="clear" w:pos="454"/>
          <w:tab w:val="clear" w:pos="907"/>
          <w:tab w:val="clear" w:pos="1361"/>
          <w:tab w:val="clear" w:pos="1814"/>
          <w:tab w:val="clear" w:pos="2722"/>
          <w:tab w:val="right" w:pos="426"/>
        </w:tabs>
        <w:rPr>
          <w:rFonts w:asciiTheme="minorHAnsi" w:hAnsiTheme="minorHAnsi" w:cstheme="minorHAnsi"/>
        </w:rPr>
      </w:pPr>
      <w:r w:rsidRPr="0092080D">
        <w:rPr>
          <w:rFonts w:asciiTheme="minorHAnsi" w:hAnsiTheme="minorHAnsi" w:cstheme="minorHAnsi"/>
        </w:rPr>
        <w:t xml:space="preserve">The following statement outlining that any person may object or comment on the grant of a licence: </w:t>
      </w:r>
    </w:p>
    <w:tbl>
      <w:tblPr>
        <w:tblStyle w:val="TableGrid"/>
        <w:tblpPr w:leftFromText="180" w:rightFromText="180" w:vertAnchor="text" w:horzAnchor="margin" w:tblpY="192"/>
        <w:tblW w:w="0" w:type="auto"/>
        <w:tblBorders>
          <w:top w:val="single" w:sz="18" w:space="0" w:color="FF9E1B" w:themeColor="accent1"/>
          <w:left w:val="single" w:sz="18" w:space="0" w:color="FF9E1B" w:themeColor="accent1"/>
          <w:bottom w:val="single" w:sz="18" w:space="0" w:color="FF9E1B" w:themeColor="accent1"/>
          <w:right w:val="single" w:sz="18" w:space="0" w:color="FF9E1B" w:themeColor="accent1"/>
          <w:insideH w:val="single" w:sz="18" w:space="0" w:color="FF9E1B" w:themeColor="accent1"/>
          <w:insideV w:val="single" w:sz="18" w:space="0" w:color="FF9E1B" w:themeColor="accent1"/>
        </w:tblBorders>
        <w:tblLook w:val="04A0" w:firstRow="1" w:lastRow="0" w:firstColumn="1" w:lastColumn="0" w:noHBand="0" w:noVBand="1"/>
      </w:tblPr>
      <w:tblGrid>
        <w:gridCol w:w="9049"/>
      </w:tblGrid>
      <w:tr w:rsidR="00DE37E0" w:rsidRPr="0092080D" w14:paraId="3C7B8071" w14:textId="77777777" w:rsidTr="6D42B868">
        <w:trPr>
          <w:cnfStyle w:val="100000000000" w:firstRow="1" w:lastRow="0" w:firstColumn="0" w:lastColumn="0" w:oddVBand="0" w:evenVBand="0" w:oddHBand="0"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9049" w:type="dxa"/>
          </w:tcPr>
          <w:p w14:paraId="2E6CAC16" w14:textId="77777777" w:rsidR="00DE37E0" w:rsidRPr="0092080D" w:rsidRDefault="00DE37E0" w:rsidP="00DE37E0">
            <w:pPr>
              <w:spacing w:before="60" w:after="120" w:line="260" w:lineRule="exact"/>
              <w:rPr>
                <w:rFonts w:cstheme="minorHAnsi"/>
                <w:color w:val="auto"/>
              </w:rPr>
            </w:pPr>
            <w:r w:rsidRPr="0092080D">
              <w:rPr>
                <w:rFonts w:cstheme="minorHAnsi"/>
                <w:color w:val="auto"/>
              </w:rPr>
              <w:t xml:space="preserve">Any person may object or comment to a licence being granted. (Sections 24 and 24A, </w:t>
            </w:r>
            <w:r w:rsidRPr="0092080D">
              <w:rPr>
                <w:rFonts w:cstheme="minorHAnsi"/>
                <w:i/>
                <w:iCs/>
                <w:color w:val="auto"/>
              </w:rPr>
              <w:t>Mineral Resources (Sustainable Development) Act 1990</w:t>
            </w:r>
            <w:r w:rsidRPr="00D56D09">
              <w:rPr>
                <w:rFonts w:cstheme="minorHAnsi"/>
                <w:color w:val="auto"/>
              </w:rPr>
              <w:t>)</w:t>
            </w:r>
            <w:r w:rsidRPr="0092080D">
              <w:rPr>
                <w:rFonts w:cstheme="minorHAnsi"/>
                <w:color w:val="auto"/>
              </w:rPr>
              <w:t>.</w:t>
            </w:r>
          </w:p>
          <w:p w14:paraId="1A1291B9" w14:textId="77777777" w:rsidR="00DE37E0" w:rsidRPr="0092080D" w:rsidRDefault="00DE37E0" w:rsidP="00DE37E0">
            <w:pPr>
              <w:spacing w:after="120" w:line="260" w:lineRule="exact"/>
              <w:rPr>
                <w:rFonts w:cstheme="minorHAnsi"/>
                <w:color w:val="auto"/>
              </w:rPr>
            </w:pPr>
            <w:r w:rsidRPr="0092080D">
              <w:rPr>
                <w:rFonts w:cstheme="minorHAnsi"/>
                <w:color w:val="auto"/>
              </w:rPr>
              <w:t>A person who objects or comments must:</w:t>
            </w:r>
          </w:p>
          <w:p w14:paraId="556D35DB" w14:textId="77777777" w:rsidR="00DE37E0" w:rsidRPr="0092080D" w:rsidRDefault="00DE37E0" w:rsidP="00DE37E0">
            <w:pPr>
              <w:numPr>
                <w:ilvl w:val="0"/>
                <w:numId w:val="28"/>
              </w:numPr>
              <w:tabs>
                <w:tab w:val="clear" w:pos="720"/>
                <w:tab w:val="num" w:pos="362"/>
              </w:tabs>
              <w:spacing w:before="0" w:after="120" w:line="260" w:lineRule="exact"/>
              <w:ind w:left="357" w:hanging="357"/>
              <w:rPr>
                <w:rFonts w:cstheme="minorHAnsi"/>
                <w:color w:val="auto"/>
              </w:rPr>
            </w:pPr>
            <w:r w:rsidRPr="0092080D">
              <w:rPr>
                <w:rFonts w:cstheme="minorHAnsi"/>
                <w:color w:val="auto"/>
              </w:rPr>
              <w:t>put the objection or comment in writing; and</w:t>
            </w:r>
          </w:p>
          <w:p w14:paraId="59B7EF9E" w14:textId="77777777" w:rsidR="00DE37E0" w:rsidRPr="0092080D" w:rsidRDefault="00DE37E0" w:rsidP="00DE37E0">
            <w:pPr>
              <w:numPr>
                <w:ilvl w:val="0"/>
                <w:numId w:val="28"/>
              </w:numPr>
              <w:tabs>
                <w:tab w:val="clear" w:pos="720"/>
                <w:tab w:val="num" w:pos="362"/>
              </w:tabs>
              <w:spacing w:before="100" w:beforeAutospacing="1" w:after="120" w:line="260" w:lineRule="exact"/>
              <w:ind w:left="357" w:hanging="357"/>
              <w:rPr>
                <w:rFonts w:cstheme="minorHAnsi"/>
                <w:color w:val="auto"/>
              </w:rPr>
            </w:pPr>
            <w:r w:rsidRPr="0092080D">
              <w:rPr>
                <w:rFonts w:cstheme="minorHAnsi"/>
                <w:color w:val="auto"/>
              </w:rPr>
              <w:t>include the grounds on which it is made.</w:t>
            </w:r>
          </w:p>
          <w:p w14:paraId="0070712B" w14:textId="77777777" w:rsidR="00DE37E0" w:rsidRPr="0092080D" w:rsidRDefault="00DE37E0" w:rsidP="00DE37E0">
            <w:pPr>
              <w:spacing w:after="120" w:line="260" w:lineRule="exact"/>
              <w:rPr>
                <w:rFonts w:cstheme="minorHAnsi"/>
                <w:color w:val="auto"/>
              </w:rPr>
            </w:pPr>
            <w:r w:rsidRPr="0092080D">
              <w:rPr>
                <w:rFonts w:cstheme="minorHAnsi"/>
                <w:color w:val="auto"/>
              </w:rPr>
              <w:t>All objections or comments must be lodged within 21 days after the latest date on which the application was advertised and can be lodged online or posted to:</w:t>
            </w:r>
          </w:p>
          <w:p w14:paraId="74B24041" w14:textId="77777777" w:rsidR="00DE37E0" w:rsidRPr="0092080D" w:rsidRDefault="00DE37E0" w:rsidP="00DE37E0">
            <w:pPr>
              <w:spacing w:after="120" w:line="260" w:lineRule="exact"/>
              <w:rPr>
                <w:rFonts w:cstheme="minorHAnsi"/>
                <w:color w:val="auto"/>
              </w:rPr>
            </w:pPr>
            <w:r w:rsidRPr="0092080D">
              <w:rPr>
                <w:rFonts w:cstheme="minorHAnsi"/>
                <w:color w:val="auto"/>
              </w:rPr>
              <w:t>The Minister for Energy and Resources</w:t>
            </w:r>
            <w:r w:rsidRPr="0092080D">
              <w:rPr>
                <w:rFonts w:cstheme="minorHAnsi"/>
                <w:color w:val="auto"/>
              </w:rPr>
              <w:br/>
              <w:t>c/ - Manager Licensing</w:t>
            </w:r>
            <w:r w:rsidRPr="0092080D">
              <w:rPr>
                <w:rFonts w:cstheme="minorHAnsi"/>
                <w:color w:val="auto"/>
              </w:rPr>
              <w:br/>
              <w:t>Earth Resources Regulator</w:t>
            </w:r>
            <w:r w:rsidRPr="0092080D">
              <w:rPr>
                <w:rFonts w:cstheme="minorHAnsi"/>
                <w:color w:val="auto"/>
              </w:rPr>
              <w:br/>
              <w:t>PO Box 500</w:t>
            </w:r>
            <w:r w:rsidRPr="0092080D">
              <w:rPr>
                <w:rFonts w:cstheme="minorHAnsi"/>
                <w:color w:val="auto"/>
              </w:rPr>
              <w:br/>
              <w:t>East Melbourne Victoria 8002</w:t>
            </w:r>
          </w:p>
          <w:p w14:paraId="7558024F" w14:textId="78D17722" w:rsidR="00DE37E0" w:rsidRPr="0092080D" w:rsidRDefault="00DE37E0" w:rsidP="00DE37E0">
            <w:pPr>
              <w:spacing w:after="120" w:line="260" w:lineRule="exact"/>
              <w:rPr>
                <w:rFonts w:cstheme="minorHAnsi"/>
                <w:color w:val="auto"/>
              </w:rPr>
            </w:pPr>
            <w:r w:rsidRPr="0092080D">
              <w:rPr>
                <w:rFonts w:cstheme="minorHAnsi"/>
                <w:color w:val="auto"/>
              </w:rPr>
              <w:t xml:space="preserve">It is recommended that objections or comments are lodged online at </w:t>
            </w:r>
            <w:hyperlink r:id="rId34" w:history="1">
              <w:r w:rsidR="00EB46B0" w:rsidRPr="003E308E">
                <w:rPr>
                  <w:rStyle w:val="Hyperlink"/>
                  <w:rFonts w:cstheme="minorHAnsi"/>
                </w:rPr>
                <w:t>https://rram-vic-gov.my.site.com/ObjectionSubmission</w:t>
              </w:r>
            </w:hyperlink>
            <w:r w:rsidR="00EB46B0">
              <w:rPr>
                <w:rFonts w:cstheme="minorHAnsi"/>
                <w:color w:val="auto"/>
              </w:rPr>
              <w:t xml:space="preserve"> </w:t>
            </w:r>
            <w:r w:rsidRPr="0092080D">
              <w:rPr>
                <w:rFonts w:cstheme="minorHAnsi"/>
                <w:color w:val="auto"/>
              </w:rPr>
              <w:t>to ensure timely consideration.</w:t>
            </w:r>
          </w:p>
          <w:p w14:paraId="4C5D9074" w14:textId="3D6A4945" w:rsidR="00DE37E0" w:rsidRPr="00D80F04" w:rsidRDefault="00DE37E0" w:rsidP="00DE37E0">
            <w:pPr>
              <w:pStyle w:val="Normal-Schedule"/>
              <w:tabs>
                <w:tab w:val="clear" w:pos="454"/>
                <w:tab w:val="clear" w:pos="907"/>
                <w:tab w:val="clear" w:pos="1361"/>
                <w:tab w:val="clear" w:pos="1814"/>
                <w:tab w:val="clear" w:pos="2722"/>
                <w:tab w:val="right" w:pos="426"/>
              </w:tabs>
              <w:rPr>
                <w:rFonts w:asciiTheme="minorHAnsi" w:hAnsiTheme="minorHAnsi" w:cstheme="minorHAnsi"/>
                <w:lang w:eastAsia="en-AU"/>
              </w:rPr>
            </w:pPr>
            <w:r w:rsidRPr="6D42B868">
              <w:rPr>
                <w:rFonts w:asciiTheme="minorHAnsi" w:hAnsiTheme="minorHAnsi" w:cstheme="minorBidi"/>
                <w:color w:val="auto"/>
                <w:lang w:eastAsia="en-AU"/>
              </w:rPr>
              <w:t>Enquiries can be made by writing to the Manager Licensing at the above address or by phoning the Earth Resources Information Centre on 136 186.</w:t>
            </w:r>
          </w:p>
        </w:tc>
      </w:tr>
    </w:tbl>
    <w:p w14:paraId="68FB41C5" w14:textId="0019A9C9" w:rsidR="00DE37E0" w:rsidRPr="0092080D" w:rsidRDefault="00DE37E0" w:rsidP="00DE37E0">
      <w:pPr>
        <w:pStyle w:val="Normal-Schedule"/>
        <w:tabs>
          <w:tab w:val="clear" w:pos="454"/>
          <w:tab w:val="clear" w:pos="907"/>
          <w:tab w:val="clear" w:pos="1361"/>
          <w:tab w:val="clear" w:pos="1814"/>
          <w:tab w:val="clear" w:pos="2722"/>
          <w:tab w:val="right" w:pos="426"/>
        </w:tabs>
        <w:rPr>
          <w:rFonts w:asciiTheme="minorHAnsi" w:hAnsiTheme="minorHAnsi" w:cstheme="minorHAnsi"/>
        </w:rPr>
      </w:pPr>
    </w:p>
    <w:p w14:paraId="1F534D28" w14:textId="77777777" w:rsidR="003B139B" w:rsidRDefault="003B139B" w:rsidP="003B139B">
      <w:pPr>
        <w:pStyle w:val="Normal-Schedule"/>
        <w:tabs>
          <w:tab w:val="clear" w:pos="454"/>
          <w:tab w:val="clear" w:pos="907"/>
          <w:tab w:val="clear" w:pos="1361"/>
          <w:tab w:val="clear" w:pos="1814"/>
          <w:tab w:val="clear" w:pos="2722"/>
          <w:tab w:val="right" w:pos="426"/>
        </w:tabs>
        <w:ind w:left="360"/>
        <w:rPr>
          <w:rFonts w:asciiTheme="minorHAnsi" w:hAnsiTheme="minorHAnsi" w:cstheme="minorHAnsi"/>
        </w:rPr>
      </w:pPr>
      <w:r>
        <w:rPr>
          <w:rFonts w:asciiTheme="minorHAnsi" w:hAnsiTheme="minorHAnsi" w:cstheme="minorHAnsi"/>
        </w:rPr>
        <w:t xml:space="preserve">                                                                           </w:t>
      </w:r>
    </w:p>
    <w:p w14:paraId="477DA41B" w14:textId="77777777" w:rsidR="003B139B" w:rsidRDefault="003B139B" w:rsidP="003B139B">
      <w:pPr>
        <w:pStyle w:val="Normal-Schedule"/>
        <w:tabs>
          <w:tab w:val="clear" w:pos="454"/>
          <w:tab w:val="clear" w:pos="907"/>
          <w:tab w:val="clear" w:pos="1361"/>
          <w:tab w:val="clear" w:pos="1814"/>
          <w:tab w:val="clear" w:pos="2722"/>
          <w:tab w:val="right" w:pos="426"/>
        </w:tabs>
        <w:ind w:left="360"/>
        <w:rPr>
          <w:rFonts w:asciiTheme="minorHAnsi" w:hAnsiTheme="minorHAnsi" w:cstheme="minorHAnsi"/>
        </w:rPr>
      </w:pPr>
    </w:p>
    <w:p w14:paraId="344DEC77" w14:textId="77777777" w:rsidR="003B139B" w:rsidRDefault="003B139B" w:rsidP="003B139B">
      <w:pPr>
        <w:pStyle w:val="Normal-Schedule"/>
        <w:tabs>
          <w:tab w:val="clear" w:pos="454"/>
          <w:tab w:val="clear" w:pos="907"/>
          <w:tab w:val="clear" w:pos="1361"/>
          <w:tab w:val="clear" w:pos="1814"/>
          <w:tab w:val="clear" w:pos="2722"/>
          <w:tab w:val="right" w:pos="426"/>
        </w:tabs>
        <w:ind w:left="360"/>
        <w:rPr>
          <w:rFonts w:asciiTheme="minorHAnsi" w:hAnsiTheme="minorHAnsi" w:cstheme="minorHAnsi"/>
        </w:rPr>
      </w:pPr>
    </w:p>
    <w:p w14:paraId="2F688569" w14:textId="77777777" w:rsidR="003B139B" w:rsidRDefault="003B139B" w:rsidP="003B139B">
      <w:pPr>
        <w:pStyle w:val="Normal-Schedule"/>
        <w:tabs>
          <w:tab w:val="clear" w:pos="454"/>
          <w:tab w:val="clear" w:pos="907"/>
          <w:tab w:val="clear" w:pos="1361"/>
          <w:tab w:val="clear" w:pos="1814"/>
          <w:tab w:val="clear" w:pos="2722"/>
          <w:tab w:val="right" w:pos="426"/>
        </w:tabs>
        <w:ind w:left="360"/>
        <w:rPr>
          <w:rFonts w:asciiTheme="minorHAnsi" w:hAnsiTheme="minorHAnsi" w:cstheme="minorHAnsi"/>
        </w:rPr>
      </w:pPr>
    </w:p>
    <w:p w14:paraId="4FE30F81" w14:textId="77777777" w:rsidR="003B139B" w:rsidRDefault="003B139B" w:rsidP="003B139B">
      <w:pPr>
        <w:pStyle w:val="Normal-Schedule"/>
        <w:tabs>
          <w:tab w:val="clear" w:pos="454"/>
          <w:tab w:val="clear" w:pos="907"/>
          <w:tab w:val="clear" w:pos="1361"/>
          <w:tab w:val="clear" w:pos="1814"/>
          <w:tab w:val="clear" w:pos="2722"/>
          <w:tab w:val="right" w:pos="426"/>
        </w:tabs>
        <w:ind w:left="360"/>
        <w:rPr>
          <w:rFonts w:asciiTheme="minorHAnsi" w:hAnsiTheme="minorHAnsi" w:cstheme="minorHAnsi"/>
        </w:rPr>
      </w:pPr>
    </w:p>
    <w:p w14:paraId="4A22DB42" w14:textId="77777777" w:rsidR="003B139B" w:rsidRDefault="003B139B" w:rsidP="003B139B">
      <w:pPr>
        <w:pStyle w:val="Normal-Schedule"/>
        <w:tabs>
          <w:tab w:val="clear" w:pos="454"/>
          <w:tab w:val="clear" w:pos="907"/>
          <w:tab w:val="clear" w:pos="1361"/>
          <w:tab w:val="clear" w:pos="1814"/>
          <w:tab w:val="clear" w:pos="2722"/>
          <w:tab w:val="right" w:pos="426"/>
        </w:tabs>
        <w:ind w:left="360"/>
        <w:rPr>
          <w:rFonts w:asciiTheme="minorHAnsi" w:hAnsiTheme="minorHAnsi" w:cstheme="minorHAnsi"/>
        </w:rPr>
      </w:pPr>
    </w:p>
    <w:p w14:paraId="2A920831" w14:textId="77777777" w:rsidR="003B139B" w:rsidRDefault="003B139B" w:rsidP="003B139B">
      <w:pPr>
        <w:pStyle w:val="Normal-Schedule"/>
        <w:tabs>
          <w:tab w:val="clear" w:pos="454"/>
          <w:tab w:val="clear" w:pos="907"/>
          <w:tab w:val="clear" w:pos="1361"/>
          <w:tab w:val="clear" w:pos="1814"/>
          <w:tab w:val="clear" w:pos="2722"/>
          <w:tab w:val="right" w:pos="426"/>
        </w:tabs>
        <w:ind w:left="360"/>
        <w:rPr>
          <w:rFonts w:asciiTheme="minorHAnsi" w:hAnsiTheme="minorHAnsi" w:cstheme="minorHAnsi"/>
        </w:rPr>
      </w:pPr>
    </w:p>
    <w:p w14:paraId="22B3B863" w14:textId="77777777" w:rsidR="003B139B" w:rsidRDefault="003B139B" w:rsidP="003B139B">
      <w:pPr>
        <w:pStyle w:val="Normal-Schedule"/>
        <w:tabs>
          <w:tab w:val="clear" w:pos="454"/>
          <w:tab w:val="clear" w:pos="907"/>
          <w:tab w:val="clear" w:pos="1361"/>
          <w:tab w:val="clear" w:pos="1814"/>
          <w:tab w:val="clear" w:pos="2722"/>
          <w:tab w:val="right" w:pos="426"/>
        </w:tabs>
        <w:ind w:left="360"/>
        <w:rPr>
          <w:rFonts w:asciiTheme="minorHAnsi" w:hAnsiTheme="minorHAnsi" w:cstheme="minorHAnsi"/>
        </w:rPr>
      </w:pPr>
    </w:p>
    <w:p w14:paraId="4081DC8F" w14:textId="77777777" w:rsidR="003B139B" w:rsidRDefault="003B139B" w:rsidP="003B139B">
      <w:pPr>
        <w:pStyle w:val="Normal-Schedule"/>
        <w:tabs>
          <w:tab w:val="clear" w:pos="454"/>
          <w:tab w:val="clear" w:pos="907"/>
          <w:tab w:val="clear" w:pos="1361"/>
          <w:tab w:val="clear" w:pos="1814"/>
          <w:tab w:val="clear" w:pos="2722"/>
          <w:tab w:val="right" w:pos="426"/>
        </w:tabs>
        <w:ind w:left="360"/>
        <w:rPr>
          <w:rFonts w:asciiTheme="minorHAnsi" w:hAnsiTheme="minorHAnsi" w:cstheme="minorHAnsi"/>
        </w:rPr>
      </w:pPr>
    </w:p>
    <w:p w14:paraId="36AA3CA2" w14:textId="77777777" w:rsidR="003B139B" w:rsidRDefault="003B139B" w:rsidP="003B139B">
      <w:pPr>
        <w:pStyle w:val="Normal-Schedule"/>
        <w:tabs>
          <w:tab w:val="clear" w:pos="454"/>
          <w:tab w:val="clear" w:pos="907"/>
          <w:tab w:val="clear" w:pos="1361"/>
          <w:tab w:val="clear" w:pos="1814"/>
          <w:tab w:val="clear" w:pos="2722"/>
          <w:tab w:val="right" w:pos="426"/>
        </w:tabs>
        <w:ind w:left="360"/>
        <w:rPr>
          <w:rFonts w:asciiTheme="minorHAnsi" w:hAnsiTheme="minorHAnsi" w:cstheme="minorHAnsi"/>
        </w:rPr>
      </w:pPr>
    </w:p>
    <w:p w14:paraId="573C80C6" w14:textId="77777777" w:rsidR="003B139B" w:rsidRDefault="003B139B" w:rsidP="003B139B">
      <w:pPr>
        <w:pStyle w:val="Normal-Schedule"/>
        <w:tabs>
          <w:tab w:val="clear" w:pos="454"/>
          <w:tab w:val="clear" w:pos="907"/>
          <w:tab w:val="clear" w:pos="1361"/>
          <w:tab w:val="clear" w:pos="1814"/>
          <w:tab w:val="clear" w:pos="2722"/>
          <w:tab w:val="right" w:pos="426"/>
        </w:tabs>
        <w:ind w:left="360"/>
        <w:rPr>
          <w:rFonts w:asciiTheme="minorHAnsi" w:hAnsiTheme="minorHAnsi" w:cstheme="minorHAnsi"/>
        </w:rPr>
      </w:pPr>
    </w:p>
    <w:p w14:paraId="75F01EFB" w14:textId="77777777" w:rsidR="003B139B" w:rsidRDefault="003B139B" w:rsidP="003B139B">
      <w:pPr>
        <w:pStyle w:val="Normal-Schedule"/>
        <w:tabs>
          <w:tab w:val="clear" w:pos="454"/>
          <w:tab w:val="clear" w:pos="907"/>
          <w:tab w:val="clear" w:pos="1361"/>
          <w:tab w:val="clear" w:pos="1814"/>
          <w:tab w:val="clear" w:pos="2722"/>
          <w:tab w:val="right" w:pos="426"/>
        </w:tabs>
        <w:ind w:left="360"/>
        <w:rPr>
          <w:rFonts w:asciiTheme="minorHAnsi" w:hAnsiTheme="minorHAnsi" w:cstheme="minorHAnsi"/>
        </w:rPr>
      </w:pPr>
    </w:p>
    <w:p w14:paraId="3FDF3121" w14:textId="77777777" w:rsidR="003B139B" w:rsidRDefault="003B139B" w:rsidP="003B139B">
      <w:pPr>
        <w:pStyle w:val="Normal-Schedule"/>
        <w:tabs>
          <w:tab w:val="clear" w:pos="454"/>
          <w:tab w:val="clear" w:pos="907"/>
          <w:tab w:val="clear" w:pos="1361"/>
          <w:tab w:val="clear" w:pos="1814"/>
          <w:tab w:val="clear" w:pos="2722"/>
          <w:tab w:val="right" w:pos="426"/>
        </w:tabs>
        <w:ind w:left="360"/>
        <w:rPr>
          <w:rFonts w:asciiTheme="minorHAnsi" w:hAnsiTheme="minorHAnsi" w:cstheme="minorHAnsi"/>
        </w:rPr>
      </w:pPr>
    </w:p>
    <w:p w14:paraId="0A1710CA" w14:textId="17E178AD" w:rsidR="00EB1D5B" w:rsidRPr="0092080D" w:rsidRDefault="00EB1D5B" w:rsidP="003B139B">
      <w:pPr>
        <w:pStyle w:val="Normal-Schedule"/>
        <w:numPr>
          <w:ilvl w:val="0"/>
          <w:numId w:val="27"/>
        </w:numPr>
        <w:tabs>
          <w:tab w:val="clear" w:pos="454"/>
          <w:tab w:val="clear" w:pos="907"/>
          <w:tab w:val="clear" w:pos="1361"/>
          <w:tab w:val="clear" w:pos="1814"/>
          <w:tab w:val="clear" w:pos="2722"/>
          <w:tab w:val="right" w:pos="709"/>
        </w:tabs>
        <w:rPr>
          <w:rFonts w:asciiTheme="minorHAnsi" w:hAnsiTheme="minorHAnsi" w:cstheme="minorHAnsi"/>
        </w:rPr>
      </w:pPr>
      <w:r w:rsidRPr="0092080D">
        <w:rPr>
          <w:rFonts w:asciiTheme="minorHAnsi" w:hAnsiTheme="minorHAnsi" w:cstheme="minorHAnsi"/>
        </w:rPr>
        <w:t xml:space="preserve">A </w:t>
      </w:r>
      <w:r w:rsidR="003B139B">
        <w:rPr>
          <w:rFonts w:asciiTheme="minorHAnsi" w:hAnsiTheme="minorHAnsi" w:cstheme="minorHAnsi"/>
        </w:rPr>
        <w:t>Map</w:t>
      </w:r>
      <w:r w:rsidRPr="0092080D">
        <w:rPr>
          <w:rFonts w:asciiTheme="minorHAnsi" w:hAnsiTheme="minorHAnsi" w:cstheme="minorHAnsi"/>
        </w:rPr>
        <w:t xml:space="preserve"> clearly identifying the land to which the application relates, including relevant roads and place names (not required in statewide paper)</w:t>
      </w:r>
      <w:r w:rsidR="0075499B">
        <w:rPr>
          <w:rFonts w:asciiTheme="minorHAnsi" w:hAnsiTheme="minorHAnsi" w:cstheme="minorHAnsi"/>
        </w:rPr>
        <w:t>.</w:t>
      </w:r>
    </w:p>
    <w:p w14:paraId="31EBD047" w14:textId="77777777" w:rsidR="00EB1D5B" w:rsidRPr="0092080D" w:rsidRDefault="00EB1D5B" w:rsidP="00EB1D5B">
      <w:pPr>
        <w:pStyle w:val="Normal-Schedule"/>
        <w:numPr>
          <w:ilvl w:val="0"/>
          <w:numId w:val="27"/>
        </w:numPr>
        <w:tabs>
          <w:tab w:val="clear" w:pos="454"/>
          <w:tab w:val="clear" w:pos="907"/>
          <w:tab w:val="clear" w:pos="1361"/>
          <w:tab w:val="clear" w:pos="1814"/>
          <w:tab w:val="clear" w:pos="2722"/>
          <w:tab w:val="right" w:pos="709"/>
        </w:tabs>
        <w:rPr>
          <w:rFonts w:asciiTheme="minorHAnsi" w:hAnsiTheme="minorHAnsi" w:cstheme="minorHAnsi"/>
        </w:rPr>
      </w:pPr>
      <w:r w:rsidRPr="0092080D">
        <w:rPr>
          <w:rFonts w:asciiTheme="minorHAnsi" w:hAnsiTheme="minorHAnsi" w:cstheme="minorHAnsi"/>
        </w:rPr>
        <w:t>A statement that, subject to other statutory requirements being satisfied, a mining licence, if granted, entitles the holder of the licence to carry out mining on the relevant land, explore for minerals, construct any facilities specified in the licence, and do anything else that is incidental to that mining (see text box below).</w:t>
      </w:r>
    </w:p>
    <w:p w14:paraId="3EA204CA" w14:textId="77777777" w:rsidR="00EB1D5B" w:rsidRPr="0092080D" w:rsidRDefault="00EB1D5B" w:rsidP="00EB1D5B">
      <w:pPr>
        <w:pStyle w:val="Normal-Schedule"/>
        <w:tabs>
          <w:tab w:val="clear" w:pos="454"/>
          <w:tab w:val="clear" w:pos="907"/>
          <w:tab w:val="clear" w:pos="1361"/>
          <w:tab w:val="clear" w:pos="1814"/>
          <w:tab w:val="clear" w:pos="2722"/>
          <w:tab w:val="right" w:pos="709"/>
        </w:tabs>
        <w:ind w:left="720"/>
        <w:rPr>
          <w:rFonts w:asciiTheme="minorHAnsi" w:hAnsiTheme="minorHAnsi" w:cstheme="minorHAnsi"/>
        </w:rPr>
      </w:pPr>
    </w:p>
    <w:tbl>
      <w:tblPr>
        <w:tblStyle w:val="TableGrid"/>
        <w:tblW w:w="0" w:type="auto"/>
        <w:tblInd w:w="-5" w:type="dxa"/>
        <w:tblLook w:val="04A0" w:firstRow="1" w:lastRow="0" w:firstColumn="1" w:lastColumn="0" w:noHBand="0" w:noVBand="1"/>
      </w:tblPr>
      <w:tblGrid>
        <w:gridCol w:w="9021"/>
      </w:tblGrid>
      <w:tr w:rsidR="00EB1D5B" w:rsidRPr="0092080D" w14:paraId="288B0BF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1" w:type="dxa"/>
          </w:tcPr>
          <w:p w14:paraId="689EA0C8" w14:textId="77777777" w:rsidR="00EB1D5B" w:rsidRPr="0092080D" w:rsidRDefault="00EB1D5B" w:rsidP="009548E9">
            <w:pPr>
              <w:spacing w:after="120"/>
              <w:rPr>
                <w:rFonts w:cstheme="minorHAnsi"/>
                <w:color w:val="auto"/>
              </w:rPr>
            </w:pPr>
            <w:r w:rsidRPr="0092080D">
              <w:rPr>
                <w:rFonts w:cstheme="minorHAnsi"/>
                <w:color w:val="auto"/>
              </w:rPr>
              <w:t>Subject to other statutory requirements being satisfied, a mining licence, if granted, entitles the holder of the licence to carry out mining on the relevant land, explore for minerals, construct any facilities specified in the licence, and do anything else that is incidental to that mining.</w:t>
            </w:r>
          </w:p>
        </w:tc>
      </w:tr>
    </w:tbl>
    <w:p w14:paraId="795717D6" w14:textId="77777777" w:rsidR="00EB1D5B" w:rsidRPr="0092080D" w:rsidRDefault="00EB1D5B" w:rsidP="00EB1D5B">
      <w:pPr>
        <w:pStyle w:val="Normal-Schedule"/>
        <w:numPr>
          <w:ilvl w:val="0"/>
          <w:numId w:val="27"/>
        </w:numPr>
        <w:tabs>
          <w:tab w:val="clear" w:pos="454"/>
          <w:tab w:val="clear" w:pos="907"/>
          <w:tab w:val="clear" w:pos="1361"/>
          <w:tab w:val="clear" w:pos="1814"/>
          <w:tab w:val="clear" w:pos="2722"/>
          <w:tab w:val="right" w:pos="426"/>
        </w:tabs>
        <w:rPr>
          <w:rFonts w:asciiTheme="minorHAnsi" w:hAnsiTheme="minorHAnsi" w:cstheme="minorHAnsi"/>
        </w:rPr>
      </w:pPr>
      <w:r w:rsidRPr="0092080D">
        <w:rPr>
          <w:rFonts w:asciiTheme="minorHAnsi" w:hAnsiTheme="minorHAnsi" w:cstheme="minorHAnsi"/>
        </w:rPr>
        <w:t>A statement that, further information regarding the statutory requirements that must be complied with prior to work being undertaken on a licence, including landowner and occupier consent requirements, is available on Resource Victoria's internet site with the website address listed (see text box below).</w:t>
      </w:r>
    </w:p>
    <w:p w14:paraId="1D3A586B" w14:textId="77777777" w:rsidR="00EB1D5B" w:rsidRPr="0092080D" w:rsidRDefault="00EB1D5B" w:rsidP="00EB1D5B">
      <w:pPr>
        <w:pStyle w:val="Normal-Schedule"/>
        <w:tabs>
          <w:tab w:val="clear" w:pos="454"/>
          <w:tab w:val="clear" w:pos="907"/>
          <w:tab w:val="clear" w:pos="1361"/>
          <w:tab w:val="clear" w:pos="1814"/>
          <w:tab w:val="clear" w:pos="2722"/>
          <w:tab w:val="right" w:pos="426"/>
        </w:tabs>
        <w:ind w:left="720"/>
        <w:rPr>
          <w:rFonts w:asciiTheme="minorHAnsi" w:hAnsiTheme="minorHAnsi" w:cstheme="minorHAnsi"/>
        </w:rPr>
      </w:pPr>
    </w:p>
    <w:tbl>
      <w:tblPr>
        <w:tblStyle w:val="TableGrid"/>
        <w:tblW w:w="0" w:type="auto"/>
        <w:tblInd w:w="-5" w:type="dxa"/>
        <w:tblLook w:val="04A0" w:firstRow="1" w:lastRow="0" w:firstColumn="1" w:lastColumn="0" w:noHBand="0" w:noVBand="1"/>
      </w:tblPr>
      <w:tblGrid>
        <w:gridCol w:w="9041"/>
      </w:tblGrid>
      <w:tr w:rsidR="00EB1D5B" w:rsidRPr="0092080D" w14:paraId="66564AB5" w14:textId="77777777" w:rsidTr="00DE37E0">
        <w:trPr>
          <w:cnfStyle w:val="100000000000" w:firstRow="1" w:lastRow="0" w:firstColumn="0" w:lastColumn="0" w:oddVBand="0" w:evenVBand="0" w:oddHBand="0"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9041" w:type="dxa"/>
          </w:tcPr>
          <w:p w14:paraId="625EB518" w14:textId="540910E0" w:rsidR="00DE37E0" w:rsidRPr="00DE37E0" w:rsidRDefault="00EB1D5B" w:rsidP="009548E9">
            <w:pPr>
              <w:pStyle w:val="Normal-Schedule"/>
              <w:tabs>
                <w:tab w:val="clear" w:pos="454"/>
                <w:tab w:val="clear" w:pos="907"/>
                <w:tab w:val="clear" w:pos="1361"/>
                <w:tab w:val="clear" w:pos="1814"/>
                <w:tab w:val="clear" w:pos="2722"/>
                <w:tab w:val="right" w:pos="426"/>
              </w:tabs>
              <w:rPr>
                <w:rFonts w:asciiTheme="minorHAnsi" w:hAnsiTheme="minorHAnsi" w:cstheme="minorHAnsi"/>
                <w:u w:val="single"/>
              </w:rPr>
            </w:pPr>
            <w:r w:rsidRPr="0092080D">
              <w:rPr>
                <w:rFonts w:asciiTheme="minorHAnsi" w:hAnsiTheme="minorHAnsi" w:cstheme="minorHAnsi"/>
                <w:color w:val="auto"/>
              </w:rPr>
              <w:t>Further information regarding the statutory requirements that must be complied with prior to work being undertaken on a licence, including landowner and occupier consent requirements, is available at:</w:t>
            </w:r>
            <w:r>
              <w:rPr>
                <w:rFonts w:asciiTheme="minorHAnsi" w:hAnsiTheme="minorHAnsi" w:cstheme="minorHAnsi"/>
                <w:color w:val="auto"/>
              </w:rPr>
              <w:t xml:space="preserve"> </w:t>
            </w:r>
            <w:hyperlink r:id="rId35" w:history="1">
              <w:r w:rsidRPr="00013EFF">
                <w:rPr>
                  <w:rStyle w:val="Hyperlink"/>
                  <w:rFonts w:asciiTheme="minorHAnsi" w:hAnsiTheme="minorHAnsi" w:cstheme="minorHAnsi"/>
                </w:rPr>
                <w:t>https://resources.vic.gov.au/community-and-land-use</w:t>
              </w:r>
            </w:hyperlink>
            <w:r w:rsidR="00AB35EF">
              <w:rPr>
                <w:rStyle w:val="Hyperlink"/>
                <w:rFonts w:asciiTheme="minorHAnsi" w:hAnsiTheme="minorHAnsi" w:cstheme="minorHAnsi"/>
              </w:rPr>
              <w:t>.</w:t>
            </w:r>
          </w:p>
        </w:tc>
      </w:tr>
    </w:tbl>
    <w:p w14:paraId="177CFEAA" w14:textId="77777777" w:rsidR="00EB1D5B" w:rsidRPr="0092080D" w:rsidRDefault="00EB1D5B" w:rsidP="00EB1D5B">
      <w:pPr>
        <w:spacing w:before="0" w:after="0"/>
        <w:rPr>
          <w:rFonts w:cstheme="minorHAnsi"/>
        </w:rPr>
      </w:pPr>
    </w:p>
    <w:p w14:paraId="31426B5E" w14:textId="77777777" w:rsidR="00EB1D5B" w:rsidRDefault="00EB1D5B" w:rsidP="00EB1D5B">
      <w:pPr>
        <w:pStyle w:val="BodyText"/>
        <w:rPr>
          <w:rFonts w:cstheme="minorHAnsi"/>
        </w:rPr>
      </w:pPr>
      <w:r w:rsidRPr="0092080D">
        <w:rPr>
          <w:rFonts w:cstheme="minorHAnsi"/>
        </w:rPr>
        <w:t>Applicants are encouraged to have a display advertisement of a minimum 5 column inches x 25cms.</w:t>
      </w:r>
    </w:p>
    <w:p w14:paraId="5C1DC40C" w14:textId="77777777" w:rsidR="00EB1D5B" w:rsidRDefault="00EB1D5B" w:rsidP="00EB1D5B">
      <w:pPr>
        <w:pStyle w:val="BodyText"/>
        <w:rPr>
          <w:rFonts w:cstheme="minorHAnsi"/>
        </w:rPr>
      </w:pPr>
    </w:p>
    <w:p w14:paraId="7CF6E476" w14:textId="77777777" w:rsidR="00EB1D5B" w:rsidRPr="0092080D" w:rsidRDefault="00EB1D5B" w:rsidP="00EB1D5B">
      <w:pPr>
        <w:rPr>
          <w:rFonts w:cstheme="minorHAnsi"/>
          <w:b/>
        </w:rPr>
      </w:pPr>
      <w:r w:rsidRPr="0092080D">
        <w:rPr>
          <w:rFonts w:cstheme="minorHAnsi"/>
          <w:b/>
        </w:rPr>
        <w:t xml:space="preserve">The following information must be published on the applicant’s website for the 21-day objection period: </w:t>
      </w:r>
    </w:p>
    <w:p w14:paraId="26A7767C" w14:textId="77777777" w:rsidR="00EB1D5B" w:rsidRPr="0092080D" w:rsidRDefault="00EB1D5B" w:rsidP="00EB1D5B">
      <w:pPr>
        <w:keepNext/>
        <w:numPr>
          <w:ilvl w:val="1"/>
          <w:numId w:val="29"/>
        </w:numPr>
        <w:tabs>
          <w:tab w:val="num" w:pos="714"/>
        </w:tabs>
        <w:spacing w:after="0" w:line="260" w:lineRule="exact"/>
        <w:ind w:left="714" w:hanging="357"/>
        <w:rPr>
          <w:rFonts w:cstheme="minorHAnsi"/>
        </w:rPr>
      </w:pPr>
      <w:r w:rsidRPr="0092080D">
        <w:rPr>
          <w:rFonts w:cstheme="minorHAnsi"/>
        </w:rPr>
        <w:t>Details of the proposed program of work on the licence.</w:t>
      </w:r>
    </w:p>
    <w:p w14:paraId="01793104" w14:textId="77777777" w:rsidR="00EB1D5B" w:rsidRPr="0092080D" w:rsidRDefault="00EB1D5B" w:rsidP="00EB1D5B">
      <w:pPr>
        <w:keepNext/>
        <w:numPr>
          <w:ilvl w:val="1"/>
          <w:numId w:val="29"/>
        </w:numPr>
        <w:tabs>
          <w:tab w:val="num" w:pos="714"/>
        </w:tabs>
        <w:spacing w:after="0" w:line="260" w:lineRule="exact"/>
        <w:ind w:left="714" w:hanging="357"/>
        <w:rPr>
          <w:rFonts w:cstheme="minorHAnsi"/>
        </w:rPr>
      </w:pPr>
      <w:r w:rsidRPr="0092080D">
        <w:rPr>
          <w:rFonts w:cstheme="minorHAnsi"/>
        </w:rPr>
        <w:t>A description of the applicant's systems for managing impacts of the proposed work on the community (including landowners and occupiers) and the environment.</w:t>
      </w:r>
    </w:p>
    <w:p w14:paraId="215A2240" w14:textId="77777777" w:rsidR="00EB1D5B" w:rsidRPr="0092080D" w:rsidRDefault="00EB1D5B" w:rsidP="00EB1D5B">
      <w:pPr>
        <w:numPr>
          <w:ilvl w:val="1"/>
          <w:numId w:val="29"/>
        </w:numPr>
        <w:tabs>
          <w:tab w:val="num" w:pos="714"/>
        </w:tabs>
        <w:spacing w:after="0" w:line="260" w:lineRule="exact"/>
        <w:ind w:left="714" w:hanging="357"/>
        <w:rPr>
          <w:rFonts w:cstheme="minorHAnsi"/>
        </w:rPr>
      </w:pPr>
      <w:r w:rsidRPr="0092080D">
        <w:rPr>
          <w:rFonts w:cstheme="minorHAnsi"/>
        </w:rPr>
        <w:t xml:space="preserve">An outline of how the applicant intends to meet the licensee's obligations under section 39A of the </w:t>
      </w:r>
      <w:r w:rsidRPr="00A673DD">
        <w:rPr>
          <w:rStyle w:val="Emphasis"/>
          <w:rFonts w:cstheme="minorHAnsi"/>
          <w:i w:val="0"/>
          <w:iCs w:val="0"/>
        </w:rPr>
        <w:t>MRSDA</w:t>
      </w:r>
      <w:r w:rsidRPr="0092080D">
        <w:rPr>
          <w:rFonts w:cstheme="minorHAnsi"/>
        </w:rPr>
        <w:t xml:space="preserve"> to consult with the community (including landowners and occupiers).</w:t>
      </w:r>
    </w:p>
    <w:p w14:paraId="19E0A2C8" w14:textId="77777777" w:rsidR="00EB1D5B" w:rsidRPr="00EB1D5B" w:rsidRDefault="00EB1D5B" w:rsidP="00EB1D5B">
      <w:pPr>
        <w:pStyle w:val="BodyText"/>
      </w:pPr>
    </w:p>
    <w:p w14:paraId="744F89BC" w14:textId="77777777" w:rsidR="004A61CA" w:rsidRDefault="004A61CA">
      <w:pPr>
        <w:rPr>
          <w:rFonts w:asciiTheme="majorHAnsi" w:eastAsiaTheme="majorEastAsia" w:hAnsiTheme="majorHAnsi" w:cstheme="majorBidi"/>
          <w:b/>
          <w:bCs/>
          <w:color w:val="343741" w:themeColor="text2"/>
          <w:spacing w:val="-2"/>
          <w:sz w:val="32"/>
          <w:szCs w:val="26"/>
        </w:rPr>
      </w:pPr>
      <w:bookmarkStart w:id="30" w:name="_Toc167362616"/>
      <w:r>
        <w:br w:type="page"/>
      </w:r>
    </w:p>
    <w:p w14:paraId="59D1941B" w14:textId="5563E4DB" w:rsidR="00EB1D5B" w:rsidRDefault="00EB1D5B" w:rsidP="00EB1D5B">
      <w:pPr>
        <w:pStyle w:val="Heading2"/>
        <w:numPr>
          <w:ilvl w:val="0"/>
          <w:numId w:val="0"/>
        </w:numPr>
      </w:pPr>
      <w:r>
        <w:t>Appendix A.2 – Exploration Licences</w:t>
      </w:r>
      <w:bookmarkEnd w:id="30"/>
      <w:r>
        <w:t xml:space="preserve"> </w:t>
      </w:r>
    </w:p>
    <w:p w14:paraId="582BAFE7" w14:textId="77777777" w:rsidR="00EB1D5B" w:rsidRPr="0092080D" w:rsidRDefault="00EB1D5B" w:rsidP="00EB1D5B">
      <w:pPr>
        <w:rPr>
          <w:rFonts w:cstheme="minorHAnsi"/>
          <w:b/>
        </w:rPr>
      </w:pPr>
      <w:r w:rsidRPr="0092080D">
        <w:rPr>
          <w:rFonts w:cstheme="minorHAnsi"/>
          <w:b/>
        </w:rPr>
        <w:t xml:space="preserve">The Regulations provide that an application for an exploration licence must be advertised by publishing: </w:t>
      </w:r>
    </w:p>
    <w:p w14:paraId="1F081C38" w14:textId="77777777" w:rsidR="00EB1D5B" w:rsidRPr="0092080D" w:rsidRDefault="00EB1D5B" w:rsidP="00EB1D5B">
      <w:pPr>
        <w:pStyle w:val="ListParagraph"/>
        <w:numPr>
          <w:ilvl w:val="0"/>
          <w:numId w:val="30"/>
        </w:numPr>
        <w:spacing w:before="0" w:after="160" w:line="259" w:lineRule="auto"/>
        <w:rPr>
          <w:rFonts w:cstheme="minorHAnsi"/>
        </w:rPr>
      </w:pPr>
      <w:r w:rsidRPr="0092080D">
        <w:rPr>
          <w:rFonts w:cstheme="minorHAnsi"/>
        </w:rPr>
        <w:t>A notice containing the information set out in Part 1 of Schedule 1, in a newspaper circulating in each locality where all or part of the area that is the subject of the licence application is located; and</w:t>
      </w:r>
    </w:p>
    <w:p w14:paraId="152F4805" w14:textId="77777777" w:rsidR="00EB1D5B" w:rsidRPr="0092080D" w:rsidRDefault="00EB1D5B" w:rsidP="00EB1D5B">
      <w:pPr>
        <w:pStyle w:val="ListParagraph"/>
        <w:rPr>
          <w:rFonts w:cstheme="minorHAnsi"/>
        </w:rPr>
      </w:pPr>
    </w:p>
    <w:p w14:paraId="51EA99B8" w14:textId="77777777" w:rsidR="00EB1D5B" w:rsidRPr="0092080D" w:rsidRDefault="00EB1D5B" w:rsidP="00EB1D5B">
      <w:pPr>
        <w:pStyle w:val="ListParagraph"/>
        <w:numPr>
          <w:ilvl w:val="0"/>
          <w:numId w:val="30"/>
        </w:numPr>
        <w:spacing w:before="0" w:after="160" w:line="259" w:lineRule="auto"/>
        <w:rPr>
          <w:rFonts w:cstheme="minorHAnsi"/>
        </w:rPr>
      </w:pPr>
      <w:r w:rsidRPr="0092080D">
        <w:rPr>
          <w:rFonts w:cstheme="minorHAnsi"/>
        </w:rPr>
        <w:t>A notice containing the information set out in Part 1 of Schedule 1 (other than the map), in a Wednesday edition of a newspaper circulating generally in Victoria; and</w:t>
      </w:r>
    </w:p>
    <w:p w14:paraId="301800A3" w14:textId="77777777" w:rsidR="00EB1D5B" w:rsidRPr="0092080D" w:rsidRDefault="00EB1D5B" w:rsidP="00EB1D5B">
      <w:pPr>
        <w:pStyle w:val="ListParagraph"/>
        <w:rPr>
          <w:rFonts w:cstheme="minorHAnsi"/>
        </w:rPr>
      </w:pPr>
    </w:p>
    <w:p w14:paraId="23DD2A0F" w14:textId="77777777" w:rsidR="00EB1D5B" w:rsidRPr="0092080D" w:rsidRDefault="00EB1D5B" w:rsidP="00EB1D5B">
      <w:pPr>
        <w:pStyle w:val="ListParagraph"/>
        <w:numPr>
          <w:ilvl w:val="0"/>
          <w:numId w:val="30"/>
        </w:numPr>
        <w:spacing w:before="0" w:after="160" w:line="259" w:lineRule="auto"/>
        <w:rPr>
          <w:rFonts w:cstheme="minorHAnsi"/>
        </w:rPr>
      </w:pPr>
      <w:r w:rsidRPr="0092080D">
        <w:rPr>
          <w:rFonts w:cstheme="minorHAnsi"/>
        </w:rPr>
        <w:t>The information set out in Part 2 of Schedule 1, on an internet site maintained by the applicant for at least 21 days after the latest date on which the application was advertised.</w:t>
      </w:r>
    </w:p>
    <w:p w14:paraId="76A347CE" w14:textId="77777777" w:rsidR="00EB1D5B" w:rsidRPr="0092080D" w:rsidRDefault="00EB1D5B" w:rsidP="00EB1D5B">
      <w:pPr>
        <w:pStyle w:val="ListParagraph"/>
        <w:rPr>
          <w:rFonts w:cstheme="minorHAnsi"/>
        </w:rPr>
      </w:pPr>
    </w:p>
    <w:p w14:paraId="7106992D" w14:textId="77777777" w:rsidR="00EB1D5B" w:rsidRPr="0092080D" w:rsidRDefault="00EB1D5B" w:rsidP="00EB1D5B">
      <w:pPr>
        <w:pStyle w:val="ListParagraph"/>
        <w:ind w:left="0"/>
        <w:rPr>
          <w:rFonts w:cstheme="minorHAnsi"/>
          <w:b/>
        </w:rPr>
      </w:pPr>
      <w:r w:rsidRPr="0092080D">
        <w:rPr>
          <w:rFonts w:cstheme="minorHAnsi"/>
          <w:b/>
        </w:rPr>
        <w:t xml:space="preserve">The following information must be included in the newspaper notices: </w:t>
      </w:r>
    </w:p>
    <w:p w14:paraId="252F508E" w14:textId="77777777" w:rsidR="00EB1D5B" w:rsidRPr="0092080D" w:rsidRDefault="00EB1D5B" w:rsidP="00EB1D5B">
      <w:pPr>
        <w:pStyle w:val="Normal-Schedule"/>
        <w:numPr>
          <w:ilvl w:val="0"/>
          <w:numId w:val="27"/>
        </w:numPr>
        <w:tabs>
          <w:tab w:val="clear" w:pos="454"/>
          <w:tab w:val="clear" w:pos="907"/>
          <w:tab w:val="clear" w:pos="1361"/>
          <w:tab w:val="clear" w:pos="1814"/>
          <w:tab w:val="clear" w:pos="2722"/>
          <w:tab w:val="right" w:pos="426"/>
        </w:tabs>
        <w:rPr>
          <w:rFonts w:asciiTheme="minorHAnsi" w:hAnsiTheme="minorHAnsi" w:cstheme="minorHAnsi"/>
        </w:rPr>
      </w:pPr>
      <w:r w:rsidRPr="0092080D">
        <w:rPr>
          <w:rFonts w:asciiTheme="minorHAnsi" w:hAnsiTheme="minorHAnsi" w:cstheme="minorHAnsi"/>
        </w:rPr>
        <w:t>The name and address of the applicant/s.</w:t>
      </w:r>
    </w:p>
    <w:p w14:paraId="23321F25" w14:textId="77777777" w:rsidR="00EB1D5B" w:rsidRPr="0092080D" w:rsidRDefault="00EB1D5B" w:rsidP="00EB1D5B">
      <w:pPr>
        <w:pStyle w:val="Normal-Schedule"/>
        <w:numPr>
          <w:ilvl w:val="0"/>
          <w:numId w:val="27"/>
        </w:numPr>
        <w:tabs>
          <w:tab w:val="clear" w:pos="454"/>
          <w:tab w:val="clear" w:pos="907"/>
          <w:tab w:val="clear" w:pos="1361"/>
          <w:tab w:val="clear" w:pos="1814"/>
          <w:tab w:val="clear" w:pos="2722"/>
          <w:tab w:val="right" w:pos="426"/>
        </w:tabs>
        <w:rPr>
          <w:rFonts w:asciiTheme="minorHAnsi" w:hAnsiTheme="minorHAnsi" w:cstheme="minorHAnsi"/>
        </w:rPr>
      </w:pPr>
      <w:r w:rsidRPr="0092080D">
        <w:rPr>
          <w:rFonts w:asciiTheme="minorHAnsi" w:hAnsiTheme="minorHAnsi" w:cstheme="minorHAnsi"/>
        </w:rPr>
        <w:t>A contact phone number and email address of the applicant for maps and other information requests.</w:t>
      </w:r>
    </w:p>
    <w:p w14:paraId="54E193D3" w14:textId="77777777" w:rsidR="00EB1D5B" w:rsidRPr="0092080D" w:rsidRDefault="00EB1D5B" w:rsidP="00EB1D5B">
      <w:pPr>
        <w:pStyle w:val="Normal-Schedule"/>
        <w:numPr>
          <w:ilvl w:val="0"/>
          <w:numId w:val="27"/>
        </w:numPr>
        <w:tabs>
          <w:tab w:val="clear" w:pos="454"/>
          <w:tab w:val="clear" w:pos="907"/>
          <w:tab w:val="clear" w:pos="1361"/>
          <w:tab w:val="clear" w:pos="1814"/>
          <w:tab w:val="clear" w:pos="2722"/>
          <w:tab w:val="right" w:pos="426"/>
        </w:tabs>
        <w:rPr>
          <w:rFonts w:asciiTheme="minorHAnsi" w:hAnsiTheme="minorHAnsi" w:cstheme="minorHAnsi"/>
        </w:rPr>
      </w:pPr>
      <w:r w:rsidRPr="0092080D">
        <w:rPr>
          <w:rFonts w:asciiTheme="minorHAnsi" w:hAnsiTheme="minorHAnsi" w:cstheme="minorHAnsi"/>
        </w:rPr>
        <w:t>The Internet site address or other location where the information in Part 2 of this Schedule is published.</w:t>
      </w:r>
    </w:p>
    <w:p w14:paraId="6CF0E722" w14:textId="77777777" w:rsidR="00EB1D5B" w:rsidRPr="0092080D" w:rsidRDefault="00EB1D5B" w:rsidP="00EB1D5B">
      <w:pPr>
        <w:pStyle w:val="Normal-Schedule"/>
        <w:numPr>
          <w:ilvl w:val="0"/>
          <w:numId w:val="27"/>
        </w:numPr>
        <w:tabs>
          <w:tab w:val="clear" w:pos="454"/>
          <w:tab w:val="clear" w:pos="907"/>
          <w:tab w:val="clear" w:pos="1361"/>
          <w:tab w:val="clear" w:pos="1814"/>
          <w:tab w:val="clear" w:pos="2722"/>
          <w:tab w:val="right" w:pos="426"/>
        </w:tabs>
        <w:rPr>
          <w:rFonts w:asciiTheme="minorHAnsi" w:hAnsiTheme="minorHAnsi" w:cstheme="minorHAnsi"/>
        </w:rPr>
      </w:pPr>
      <w:r w:rsidRPr="0092080D">
        <w:rPr>
          <w:rFonts w:asciiTheme="minorHAnsi" w:hAnsiTheme="minorHAnsi" w:cstheme="minorHAnsi"/>
        </w:rPr>
        <w:t>Details of the application, including the following—</w:t>
      </w:r>
    </w:p>
    <w:p w14:paraId="70DFE940" w14:textId="77777777" w:rsidR="00EB1D5B" w:rsidRPr="0092080D" w:rsidRDefault="00EB1D5B" w:rsidP="00EB1D5B">
      <w:pPr>
        <w:pStyle w:val="Normal-Schedule"/>
        <w:numPr>
          <w:ilvl w:val="0"/>
          <w:numId w:val="31"/>
        </w:numPr>
        <w:tabs>
          <w:tab w:val="clear" w:pos="454"/>
          <w:tab w:val="clear" w:pos="907"/>
          <w:tab w:val="clear" w:pos="1361"/>
          <w:tab w:val="clear" w:pos="1814"/>
          <w:tab w:val="clear" w:pos="2722"/>
          <w:tab w:val="right" w:pos="993"/>
        </w:tabs>
        <w:ind w:firstLine="131"/>
        <w:rPr>
          <w:rFonts w:asciiTheme="minorHAnsi" w:hAnsiTheme="minorHAnsi" w:cstheme="minorHAnsi"/>
        </w:rPr>
      </w:pPr>
      <w:r w:rsidRPr="0092080D">
        <w:rPr>
          <w:rFonts w:asciiTheme="minorHAnsi" w:hAnsiTheme="minorHAnsi" w:cstheme="minorHAnsi"/>
        </w:rPr>
        <w:t xml:space="preserve">the application </w:t>
      </w:r>
      <w:proofErr w:type="gramStart"/>
      <w:r w:rsidRPr="0092080D">
        <w:rPr>
          <w:rFonts w:asciiTheme="minorHAnsi" w:hAnsiTheme="minorHAnsi" w:cstheme="minorHAnsi"/>
        </w:rPr>
        <w:t>number;</w:t>
      </w:r>
      <w:proofErr w:type="gramEnd"/>
    </w:p>
    <w:p w14:paraId="59043DA6" w14:textId="77777777" w:rsidR="00EB1D5B" w:rsidRPr="0092080D" w:rsidRDefault="00EB1D5B" w:rsidP="00EB1D5B">
      <w:pPr>
        <w:pStyle w:val="Normal-Schedule"/>
        <w:numPr>
          <w:ilvl w:val="0"/>
          <w:numId w:val="31"/>
        </w:numPr>
        <w:tabs>
          <w:tab w:val="clear" w:pos="454"/>
          <w:tab w:val="clear" w:pos="907"/>
          <w:tab w:val="clear" w:pos="1361"/>
          <w:tab w:val="clear" w:pos="1814"/>
          <w:tab w:val="clear" w:pos="2722"/>
          <w:tab w:val="right" w:pos="993"/>
        </w:tabs>
        <w:ind w:firstLine="131"/>
        <w:rPr>
          <w:rFonts w:asciiTheme="minorHAnsi" w:hAnsiTheme="minorHAnsi" w:cstheme="minorHAnsi"/>
        </w:rPr>
      </w:pPr>
      <w:r w:rsidRPr="0092080D">
        <w:rPr>
          <w:rFonts w:asciiTheme="minorHAnsi" w:hAnsiTheme="minorHAnsi" w:cstheme="minorHAnsi"/>
        </w:rPr>
        <w:t xml:space="preserve">the locality or localities where the land to which the application relates is </w:t>
      </w:r>
      <w:proofErr w:type="gramStart"/>
      <w:r w:rsidRPr="0092080D">
        <w:rPr>
          <w:rFonts w:asciiTheme="minorHAnsi" w:hAnsiTheme="minorHAnsi" w:cstheme="minorHAnsi"/>
        </w:rPr>
        <w:t>located;</w:t>
      </w:r>
      <w:proofErr w:type="gramEnd"/>
    </w:p>
    <w:p w14:paraId="12BDFDD2" w14:textId="77777777" w:rsidR="00EB1D5B" w:rsidRPr="0092080D" w:rsidRDefault="00EB1D5B" w:rsidP="00EB1D5B">
      <w:pPr>
        <w:pStyle w:val="Normal-Schedule"/>
        <w:numPr>
          <w:ilvl w:val="0"/>
          <w:numId w:val="31"/>
        </w:numPr>
        <w:tabs>
          <w:tab w:val="clear" w:pos="454"/>
          <w:tab w:val="clear" w:pos="907"/>
          <w:tab w:val="clear" w:pos="1361"/>
          <w:tab w:val="clear" w:pos="1814"/>
          <w:tab w:val="clear" w:pos="2722"/>
          <w:tab w:val="right" w:pos="993"/>
        </w:tabs>
        <w:ind w:firstLine="131"/>
        <w:rPr>
          <w:rFonts w:asciiTheme="minorHAnsi" w:hAnsiTheme="minorHAnsi" w:cstheme="minorHAnsi"/>
        </w:rPr>
      </w:pPr>
      <w:r w:rsidRPr="0092080D">
        <w:rPr>
          <w:rFonts w:asciiTheme="minorHAnsi" w:hAnsiTheme="minorHAnsi" w:cstheme="minorHAnsi"/>
        </w:rPr>
        <w:t xml:space="preserve">the approximate area of land to which the application relates in </w:t>
      </w:r>
      <w:proofErr w:type="spellStart"/>
      <w:r w:rsidRPr="0092080D">
        <w:rPr>
          <w:rFonts w:asciiTheme="minorHAnsi" w:hAnsiTheme="minorHAnsi" w:cstheme="minorHAnsi"/>
        </w:rPr>
        <w:t>graticular</w:t>
      </w:r>
      <w:proofErr w:type="spellEnd"/>
      <w:r w:rsidRPr="0092080D">
        <w:rPr>
          <w:rFonts w:asciiTheme="minorHAnsi" w:hAnsiTheme="minorHAnsi" w:cstheme="minorHAnsi"/>
        </w:rPr>
        <w:t xml:space="preserve"> </w:t>
      </w:r>
      <w:proofErr w:type="gramStart"/>
      <w:r w:rsidRPr="0092080D">
        <w:rPr>
          <w:rFonts w:asciiTheme="minorHAnsi" w:hAnsiTheme="minorHAnsi" w:cstheme="minorHAnsi"/>
        </w:rPr>
        <w:t>sections;</w:t>
      </w:r>
      <w:proofErr w:type="gramEnd"/>
    </w:p>
    <w:p w14:paraId="1DBF2613" w14:textId="77777777" w:rsidR="00EB1D5B" w:rsidRPr="0092080D" w:rsidRDefault="00EB1D5B" w:rsidP="00EB1D5B">
      <w:pPr>
        <w:pStyle w:val="Normal-Schedule"/>
        <w:numPr>
          <w:ilvl w:val="0"/>
          <w:numId w:val="31"/>
        </w:numPr>
        <w:tabs>
          <w:tab w:val="clear" w:pos="454"/>
          <w:tab w:val="clear" w:pos="907"/>
          <w:tab w:val="clear" w:pos="1361"/>
          <w:tab w:val="clear" w:pos="1814"/>
          <w:tab w:val="clear" w:pos="2722"/>
          <w:tab w:val="right" w:pos="993"/>
        </w:tabs>
        <w:ind w:firstLine="131"/>
        <w:rPr>
          <w:rFonts w:asciiTheme="minorHAnsi" w:hAnsiTheme="minorHAnsi" w:cstheme="minorHAnsi"/>
        </w:rPr>
      </w:pPr>
      <w:r w:rsidRPr="0092080D">
        <w:rPr>
          <w:rFonts w:asciiTheme="minorHAnsi" w:hAnsiTheme="minorHAnsi" w:cstheme="minorHAnsi"/>
        </w:rPr>
        <w:t xml:space="preserve">the date of the </w:t>
      </w:r>
      <w:proofErr w:type="gramStart"/>
      <w:r w:rsidRPr="0092080D">
        <w:rPr>
          <w:rFonts w:asciiTheme="minorHAnsi" w:hAnsiTheme="minorHAnsi" w:cstheme="minorHAnsi"/>
        </w:rPr>
        <w:t>application;</w:t>
      </w:r>
      <w:proofErr w:type="gramEnd"/>
    </w:p>
    <w:p w14:paraId="49247700" w14:textId="77777777" w:rsidR="00EB1D5B" w:rsidRPr="0092080D" w:rsidRDefault="00EB1D5B" w:rsidP="00EB1D5B">
      <w:pPr>
        <w:pStyle w:val="Normal-Schedule"/>
        <w:numPr>
          <w:ilvl w:val="0"/>
          <w:numId w:val="31"/>
        </w:numPr>
        <w:tabs>
          <w:tab w:val="clear" w:pos="454"/>
          <w:tab w:val="clear" w:pos="907"/>
          <w:tab w:val="clear" w:pos="1361"/>
          <w:tab w:val="clear" w:pos="1814"/>
          <w:tab w:val="clear" w:pos="2722"/>
          <w:tab w:val="right" w:pos="993"/>
        </w:tabs>
        <w:ind w:firstLine="131"/>
        <w:rPr>
          <w:rFonts w:asciiTheme="minorHAnsi" w:hAnsiTheme="minorHAnsi" w:cstheme="minorHAnsi"/>
        </w:rPr>
      </w:pPr>
      <w:r w:rsidRPr="0092080D">
        <w:rPr>
          <w:rFonts w:asciiTheme="minorHAnsi" w:hAnsiTheme="minorHAnsi" w:cstheme="minorHAnsi"/>
        </w:rPr>
        <w:t xml:space="preserve">an outline of the proposed program of work to which the application </w:t>
      </w:r>
      <w:proofErr w:type="gramStart"/>
      <w:r w:rsidRPr="0092080D">
        <w:rPr>
          <w:rFonts w:asciiTheme="minorHAnsi" w:hAnsiTheme="minorHAnsi" w:cstheme="minorHAnsi"/>
        </w:rPr>
        <w:t>relates;</w:t>
      </w:r>
      <w:proofErr w:type="gramEnd"/>
    </w:p>
    <w:p w14:paraId="16F61B83" w14:textId="77777777" w:rsidR="00EB1D5B" w:rsidRPr="0092080D" w:rsidRDefault="00EB1D5B" w:rsidP="00EB1D5B">
      <w:pPr>
        <w:pStyle w:val="Normal-Schedule"/>
        <w:numPr>
          <w:ilvl w:val="0"/>
          <w:numId w:val="31"/>
        </w:numPr>
        <w:tabs>
          <w:tab w:val="clear" w:pos="454"/>
          <w:tab w:val="clear" w:pos="907"/>
          <w:tab w:val="clear" w:pos="1361"/>
          <w:tab w:val="clear" w:pos="1814"/>
          <w:tab w:val="clear" w:pos="2722"/>
          <w:tab w:val="right" w:pos="993"/>
        </w:tabs>
        <w:ind w:firstLine="131"/>
        <w:rPr>
          <w:rFonts w:asciiTheme="minorHAnsi" w:hAnsiTheme="minorHAnsi" w:cstheme="minorHAnsi"/>
        </w:rPr>
      </w:pPr>
      <w:r w:rsidRPr="0092080D">
        <w:rPr>
          <w:rFonts w:asciiTheme="minorHAnsi" w:hAnsiTheme="minorHAnsi" w:cstheme="minorHAnsi"/>
        </w:rPr>
        <w:t xml:space="preserve">       the term the licence is applied for.</w:t>
      </w:r>
    </w:p>
    <w:p w14:paraId="7A8A2244" w14:textId="77777777" w:rsidR="00EB1D5B" w:rsidRPr="0092080D" w:rsidRDefault="00EB1D5B" w:rsidP="00EB1D5B">
      <w:pPr>
        <w:pStyle w:val="Normal-Schedule"/>
        <w:numPr>
          <w:ilvl w:val="0"/>
          <w:numId w:val="27"/>
        </w:numPr>
        <w:tabs>
          <w:tab w:val="clear" w:pos="454"/>
          <w:tab w:val="clear" w:pos="907"/>
          <w:tab w:val="clear" w:pos="1361"/>
          <w:tab w:val="clear" w:pos="1814"/>
          <w:tab w:val="clear" w:pos="2722"/>
          <w:tab w:val="right" w:pos="426"/>
        </w:tabs>
        <w:rPr>
          <w:rFonts w:asciiTheme="minorHAnsi" w:hAnsiTheme="minorHAnsi" w:cstheme="minorHAnsi"/>
        </w:rPr>
      </w:pPr>
      <w:r w:rsidRPr="0092080D">
        <w:rPr>
          <w:rFonts w:asciiTheme="minorHAnsi" w:hAnsiTheme="minorHAnsi" w:cstheme="minorHAnsi"/>
        </w:rPr>
        <w:t xml:space="preserve">The following statement outlining that any person may object or comment on the grant of a licence: </w:t>
      </w:r>
    </w:p>
    <w:p w14:paraId="205174F4" w14:textId="77777777" w:rsidR="00EB1D5B" w:rsidRPr="0092080D" w:rsidRDefault="00EB1D5B" w:rsidP="00EB1D5B">
      <w:pPr>
        <w:pStyle w:val="Normal-Schedule"/>
        <w:tabs>
          <w:tab w:val="clear" w:pos="454"/>
          <w:tab w:val="clear" w:pos="907"/>
          <w:tab w:val="clear" w:pos="1361"/>
          <w:tab w:val="clear" w:pos="1814"/>
          <w:tab w:val="clear" w:pos="2722"/>
          <w:tab w:val="right" w:pos="426"/>
        </w:tabs>
        <w:ind w:left="720"/>
        <w:rPr>
          <w:rFonts w:asciiTheme="minorHAnsi" w:hAnsiTheme="minorHAnsi" w:cstheme="minorHAnsi"/>
        </w:rPr>
      </w:pPr>
    </w:p>
    <w:tbl>
      <w:tblPr>
        <w:tblStyle w:val="TableGrid"/>
        <w:tblW w:w="0" w:type="auto"/>
        <w:tblLook w:val="04A0" w:firstRow="1" w:lastRow="0" w:firstColumn="1" w:lastColumn="0" w:noHBand="0" w:noVBand="1"/>
      </w:tblPr>
      <w:tblGrid>
        <w:gridCol w:w="9037"/>
      </w:tblGrid>
      <w:tr w:rsidR="00EB1D5B" w:rsidRPr="0092080D" w14:paraId="4AB32C91" w14:textId="77777777" w:rsidTr="00DE37E0">
        <w:trPr>
          <w:cnfStyle w:val="100000000000" w:firstRow="1" w:lastRow="0" w:firstColumn="0" w:lastColumn="0" w:oddVBand="0" w:evenVBand="0" w:oddHBand="0" w:evenHBand="0" w:firstRowFirstColumn="0" w:firstRowLastColumn="0" w:lastRowFirstColumn="0" w:lastRowLastColumn="0"/>
          <w:trHeight w:val="5147"/>
        </w:trPr>
        <w:tc>
          <w:tcPr>
            <w:cnfStyle w:val="001000000000" w:firstRow="0" w:lastRow="0" w:firstColumn="1" w:lastColumn="0" w:oddVBand="0" w:evenVBand="0" w:oddHBand="0" w:evenHBand="0" w:firstRowFirstColumn="0" w:firstRowLastColumn="0" w:lastRowFirstColumn="0" w:lastRowLastColumn="0"/>
            <w:tcW w:w="9037" w:type="dxa"/>
          </w:tcPr>
          <w:p w14:paraId="70007DFE" w14:textId="77777777" w:rsidR="00EB1D5B" w:rsidRPr="0092080D" w:rsidRDefault="00EB1D5B" w:rsidP="009548E9">
            <w:pPr>
              <w:spacing w:before="60" w:after="120" w:line="260" w:lineRule="exact"/>
              <w:rPr>
                <w:rFonts w:cstheme="minorHAnsi"/>
                <w:color w:val="auto"/>
              </w:rPr>
            </w:pPr>
            <w:r w:rsidRPr="0092080D">
              <w:rPr>
                <w:rFonts w:cstheme="minorHAnsi"/>
                <w:color w:val="auto"/>
              </w:rPr>
              <w:t xml:space="preserve">Any person may object or comment to a licence being granted. (Sections 24 and 24A, </w:t>
            </w:r>
            <w:r w:rsidRPr="0092080D">
              <w:rPr>
                <w:rFonts w:cstheme="minorHAnsi"/>
                <w:i/>
                <w:iCs/>
                <w:color w:val="auto"/>
              </w:rPr>
              <w:t>Mineral Resources (Sustainable Development) Act 1990</w:t>
            </w:r>
            <w:r w:rsidRPr="00C60FFA">
              <w:rPr>
                <w:rFonts w:cstheme="minorHAnsi"/>
                <w:color w:val="auto"/>
              </w:rPr>
              <w:t>)</w:t>
            </w:r>
            <w:r w:rsidRPr="0092080D">
              <w:rPr>
                <w:rFonts w:cstheme="minorHAnsi"/>
                <w:color w:val="auto"/>
              </w:rPr>
              <w:t>.</w:t>
            </w:r>
          </w:p>
          <w:p w14:paraId="5DEE72CE" w14:textId="77777777" w:rsidR="00EB1D5B" w:rsidRPr="0092080D" w:rsidRDefault="00EB1D5B" w:rsidP="009548E9">
            <w:pPr>
              <w:spacing w:after="120" w:line="260" w:lineRule="exact"/>
              <w:rPr>
                <w:rFonts w:cstheme="minorHAnsi"/>
                <w:color w:val="auto"/>
              </w:rPr>
            </w:pPr>
            <w:r w:rsidRPr="0092080D">
              <w:rPr>
                <w:rFonts w:cstheme="minorHAnsi"/>
                <w:color w:val="auto"/>
              </w:rPr>
              <w:t>A person who objects or comments must:</w:t>
            </w:r>
          </w:p>
          <w:p w14:paraId="1FB73AA8" w14:textId="77777777" w:rsidR="00EB1D5B" w:rsidRPr="0092080D" w:rsidRDefault="00EB1D5B" w:rsidP="00EB1D5B">
            <w:pPr>
              <w:numPr>
                <w:ilvl w:val="0"/>
                <w:numId w:val="32"/>
              </w:numPr>
              <w:spacing w:before="0" w:after="120" w:line="260" w:lineRule="exact"/>
              <w:ind w:left="357" w:hanging="357"/>
              <w:rPr>
                <w:rFonts w:cstheme="minorHAnsi"/>
                <w:color w:val="auto"/>
              </w:rPr>
            </w:pPr>
            <w:r w:rsidRPr="0092080D">
              <w:rPr>
                <w:rFonts w:cstheme="minorHAnsi"/>
                <w:color w:val="auto"/>
              </w:rPr>
              <w:t>put the objection or comment in writing; and</w:t>
            </w:r>
          </w:p>
          <w:p w14:paraId="5351EF22" w14:textId="77777777" w:rsidR="00EB1D5B" w:rsidRPr="0092080D" w:rsidRDefault="00EB1D5B" w:rsidP="00EB1D5B">
            <w:pPr>
              <w:numPr>
                <w:ilvl w:val="0"/>
                <w:numId w:val="32"/>
              </w:numPr>
              <w:spacing w:before="100" w:beforeAutospacing="1" w:after="120" w:line="260" w:lineRule="exact"/>
              <w:ind w:left="357" w:hanging="357"/>
              <w:rPr>
                <w:rFonts w:cstheme="minorHAnsi"/>
                <w:color w:val="auto"/>
              </w:rPr>
            </w:pPr>
            <w:r w:rsidRPr="0092080D">
              <w:rPr>
                <w:rFonts w:cstheme="minorHAnsi"/>
                <w:color w:val="auto"/>
              </w:rPr>
              <w:t>include the grounds on which it is made.</w:t>
            </w:r>
          </w:p>
          <w:p w14:paraId="094FDCB9" w14:textId="77777777" w:rsidR="00EB1D5B" w:rsidRPr="0092080D" w:rsidRDefault="00EB1D5B" w:rsidP="009548E9">
            <w:pPr>
              <w:spacing w:after="120" w:line="260" w:lineRule="exact"/>
              <w:rPr>
                <w:rFonts w:cstheme="minorHAnsi"/>
                <w:color w:val="auto"/>
              </w:rPr>
            </w:pPr>
            <w:r w:rsidRPr="0092080D">
              <w:rPr>
                <w:rFonts w:cstheme="minorHAnsi"/>
                <w:color w:val="auto"/>
              </w:rPr>
              <w:t>All objections or comments must be lodged within 21 days after the latest date on which the application was advertised and can be lodged online or posted to:</w:t>
            </w:r>
          </w:p>
          <w:p w14:paraId="57D351DD" w14:textId="77777777" w:rsidR="00EB1D5B" w:rsidRPr="0092080D" w:rsidRDefault="00EB1D5B" w:rsidP="009548E9">
            <w:pPr>
              <w:spacing w:after="120" w:line="260" w:lineRule="exact"/>
              <w:rPr>
                <w:rFonts w:cstheme="minorHAnsi"/>
                <w:color w:val="auto"/>
              </w:rPr>
            </w:pPr>
            <w:r w:rsidRPr="0092080D">
              <w:rPr>
                <w:rFonts w:cstheme="minorHAnsi"/>
                <w:color w:val="auto"/>
              </w:rPr>
              <w:t>The Minister for Energy and Resources</w:t>
            </w:r>
            <w:r w:rsidRPr="0092080D">
              <w:rPr>
                <w:rFonts w:cstheme="minorHAnsi"/>
                <w:color w:val="auto"/>
              </w:rPr>
              <w:br/>
              <w:t>c/ - Manager Licensing</w:t>
            </w:r>
            <w:r w:rsidRPr="0092080D">
              <w:rPr>
                <w:rFonts w:cstheme="minorHAnsi"/>
                <w:color w:val="auto"/>
              </w:rPr>
              <w:br/>
              <w:t>Earth Resources Regulator</w:t>
            </w:r>
            <w:r w:rsidRPr="0092080D">
              <w:rPr>
                <w:rFonts w:cstheme="minorHAnsi"/>
                <w:color w:val="auto"/>
              </w:rPr>
              <w:br/>
              <w:t>PO Box 500</w:t>
            </w:r>
            <w:r w:rsidRPr="0092080D">
              <w:rPr>
                <w:rFonts w:cstheme="minorHAnsi"/>
                <w:color w:val="auto"/>
              </w:rPr>
              <w:br/>
              <w:t>East Melbourne Victoria 8002</w:t>
            </w:r>
          </w:p>
          <w:p w14:paraId="60F86F03" w14:textId="77777777" w:rsidR="00EB1D5B" w:rsidRPr="0092080D" w:rsidRDefault="00EB1D5B" w:rsidP="009548E9">
            <w:pPr>
              <w:spacing w:after="120" w:line="260" w:lineRule="exact"/>
              <w:rPr>
                <w:rFonts w:cstheme="minorHAnsi"/>
                <w:color w:val="auto"/>
              </w:rPr>
            </w:pPr>
            <w:r w:rsidRPr="0092080D">
              <w:rPr>
                <w:rFonts w:cstheme="minorHAnsi"/>
                <w:color w:val="auto"/>
              </w:rPr>
              <w:t xml:space="preserve">It is recommended that objections or comments are lodged online at </w:t>
            </w:r>
            <w:hyperlink r:id="rId36" w:history="1">
              <w:r w:rsidRPr="0092080D">
                <w:rPr>
                  <w:color w:val="auto"/>
                  <w:u w:val="single"/>
                </w:rPr>
                <w:t>https://rram-vic-gov.my.site.com/ObjectionSubmission</w:t>
              </w:r>
            </w:hyperlink>
            <w:r w:rsidRPr="0092080D">
              <w:rPr>
                <w:rFonts w:cstheme="minorHAnsi"/>
                <w:color w:val="auto"/>
              </w:rPr>
              <w:t xml:space="preserve"> to ensure timely consideration.</w:t>
            </w:r>
          </w:p>
          <w:p w14:paraId="35C7BD3A" w14:textId="77777777" w:rsidR="00EB1D5B" w:rsidRPr="0092080D" w:rsidRDefault="00EB1D5B" w:rsidP="009548E9">
            <w:pPr>
              <w:pStyle w:val="Normal-Schedule"/>
              <w:tabs>
                <w:tab w:val="clear" w:pos="454"/>
                <w:tab w:val="clear" w:pos="907"/>
                <w:tab w:val="clear" w:pos="1361"/>
                <w:tab w:val="clear" w:pos="1814"/>
                <w:tab w:val="clear" w:pos="2722"/>
                <w:tab w:val="right" w:pos="426"/>
              </w:tabs>
              <w:rPr>
                <w:rFonts w:asciiTheme="minorHAnsi" w:hAnsiTheme="minorHAnsi" w:cstheme="minorHAnsi"/>
                <w:color w:val="auto"/>
              </w:rPr>
            </w:pPr>
            <w:r w:rsidRPr="0092080D">
              <w:rPr>
                <w:rFonts w:asciiTheme="minorHAnsi" w:hAnsiTheme="minorHAnsi" w:cstheme="minorHAnsi"/>
                <w:color w:val="auto"/>
                <w:lang w:eastAsia="en-AU"/>
              </w:rPr>
              <w:t>Enquiries can be made by writing to the Manager Licensing at the above address or by phoning the Earth Resources Information Centre on 136 186.</w:t>
            </w:r>
          </w:p>
        </w:tc>
      </w:tr>
    </w:tbl>
    <w:p w14:paraId="56C18FFD" w14:textId="77777777" w:rsidR="00EB1D5B" w:rsidRPr="0092080D" w:rsidRDefault="00EB1D5B" w:rsidP="00EB1D5B">
      <w:pPr>
        <w:pStyle w:val="Normal-Schedule"/>
        <w:tabs>
          <w:tab w:val="clear" w:pos="454"/>
          <w:tab w:val="clear" w:pos="907"/>
          <w:tab w:val="clear" w:pos="1361"/>
          <w:tab w:val="clear" w:pos="1814"/>
          <w:tab w:val="clear" w:pos="2722"/>
          <w:tab w:val="right" w:pos="426"/>
        </w:tabs>
        <w:rPr>
          <w:rFonts w:asciiTheme="minorHAnsi" w:hAnsiTheme="minorHAnsi" w:cstheme="minorHAnsi"/>
        </w:rPr>
      </w:pPr>
    </w:p>
    <w:p w14:paraId="5ABDCA87" w14:textId="541A5641" w:rsidR="00EB1D5B" w:rsidRPr="0092080D" w:rsidRDefault="00EB1D5B" w:rsidP="00EB1D5B">
      <w:pPr>
        <w:pStyle w:val="Normal-Schedule"/>
        <w:numPr>
          <w:ilvl w:val="0"/>
          <w:numId w:val="27"/>
        </w:numPr>
        <w:tabs>
          <w:tab w:val="clear" w:pos="454"/>
          <w:tab w:val="clear" w:pos="907"/>
          <w:tab w:val="clear" w:pos="1361"/>
          <w:tab w:val="clear" w:pos="1814"/>
          <w:tab w:val="clear" w:pos="2722"/>
          <w:tab w:val="right" w:pos="426"/>
        </w:tabs>
        <w:rPr>
          <w:rFonts w:asciiTheme="minorHAnsi" w:hAnsiTheme="minorHAnsi" w:cstheme="minorHAnsi"/>
        </w:rPr>
      </w:pPr>
      <w:r w:rsidRPr="0092080D">
        <w:rPr>
          <w:rFonts w:asciiTheme="minorHAnsi" w:hAnsiTheme="minorHAnsi" w:cstheme="minorHAnsi"/>
        </w:rPr>
        <w:t>A map clearly identifying the land to which the application relates, including relevant roads and place names (not required in Victoria statewide paper)</w:t>
      </w:r>
      <w:r w:rsidR="00C142AB">
        <w:rPr>
          <w:rFonts w:asciiTheme="minorHAnsi" w:hAnsiTheme="minorHAnsi" w:cstheme="minorHAnsi"/>
        </w:rPr>
        <w:t>.</w:t>
      </w:r>
    </w:p>
    <w:p w14:paraId="3E0F9348" w14:textId="77777777" w:rsidR="00EB1D5B" w:rsidRPr="0092080D" w:rsidRDefault="00EB1D5B" w:rsidP="00EB1D5B">
      <w:pPr>
        <w:pStyle w:val="Normal-Schedule"/>
        <w:numPr>
          <w:ilvl w:val="0"/>
          <w:numId w:val="27"/>
        </w:numPr>
        <w:tabs>
          <w:tab w:val="clear" w:pos="454"/>
          <w:tab w:val="clear" w:pos="907"/>
          <w:tab w:val="clear" w:pos="1361"/>
          <w:tab w:val="clear" w:pos="1814"/>
          <w:tab w:val="clear" w:pos="2722"/>
          <w:tab w:val="right" w:pos="426"/>
        </w:tabs>
        <w:rPr>
          <w:rFonts w:asciiTheme="minorHAnsi" w:hAnsiTheme="minorHAnsi" w:cstheme="minorHAnsi"/>
        </w:rPr>
      </w:pPr>
      <w:r w:rsidRPr="0092080D">
        <w:rPr>
          <w:rFonts w:asciiTheme="minorHAnsi" w:hAnsiTheme="minorHAnsi" w:cstheme="minorHAnsi"/>
        </w:rPr>
        <w:t xml:space="preserve">A statement that, subject to other statutory requirements being satisfied, an exploration licence, if granted, entitles the holder of the licence to explore and search for minerals in the relevant land, but does not entitle the holder to undertake mining (see text box below). </w:t>
      </w:r>
    </w:p>
    <w:p w14:paraId="7691FCC2" w14:textId="77777777" w:rsidR="00EB1D5B" w:rsidRPr="0092080D" w:rsidRDefault="00EB1D5B" w:rsidP="00EB1D5B">
      <w:pPr>
        <w:pStyle w:val="Normal-Schedule"/>
        <w:tabs>
          <w:tab w:val="clear" w:pos="454"/>
          <w:tab w:val="clear" w:pos="907"/>
          <w:tab w:val="clear" w:pos="1361"/>
          <w:tab w:val="clear" w:pos="1814"/>
          <w:tab w:val="clear" w:pos="2722"/>
          <w:tab w:val="right" w:pos="426"/>
        </w:tabs>
        <w:ind w:left="720"/>
        <w:rPr>
          <w:rFonts w:asciiTheme="minorHAnsi" w:hAnsiTheme="minorHAnsi" w:cstheme="minorHAnsi"/>
        </w:rPr>
      </w:pPr>
    </w:p>
    <w:tbl>
      <w:tblPr>
        <w:tblStyle w:val="TableGrid"/>
        <w:tblW w:w="0" w:type="auto"/>
        <w:tblLook w:val="04A0" w:firstRow="1" w:lastRow="0" w:firstColumn="1" w:lastColumn="0" w:noHBand="0" w:noVBand="1"/>
      </w:tblPr>
      <w:tblGrid>
        <w:gridCol w:w="9016"/>
      </w:tblGrid>
      <w:tr w:rsidR="00EB1D5B" w:rsidRPr="0092080D" w14:paraId="179BDADE" w14:textId="77777777" w:rsidTr="009548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599A82E1" w14:textId="77777777" w:rsidR="00EB1D5B" w:rsidRPr="0092080D" w:rsidRDefault="00EB1D5B" w:rsidP="009548E9">
            <w:pPr>
              <w:spacing w:after="120"/>
              <w:rPr>
                <w:rFonts w:cstheme="minorHAnsi"/>
                <w:color w:val="auto"/>
              </w:rPr>
            </w:pPr>
            <w:r w:rsidRPr="0092080D">
              <w:rPr>
                <w:rFonts w:cstheme="minorHAnsi"/>
                <w:color w:val="auto"/>
              </w:rPr>
              <w:t>Subject to other statutory requirements being satisfied, an exploration licence, if granted, entitles the holder of the licence to explore and search for minerals in the relevant land, but does not entitle the holder to undertake mining.</w:t>
            </w:r>
          </w:p>
        </w:tc>
      </w:tr>
    </w:tbl>
    <w:p w14:paraId="5128240E" w14:textId="77777777" w:rsidR="00EB1D5B" w:rsidRPr="0092080D" w:rsidRDefault="00EB1D5B" w:rsidP="00EB1D5B">
      <w:pPr>
        <w:pStyle w:val="Normal-Schedule"/>
        <w:tabs>
          <w:tab w:val="clear" w:pos="454"/>
          <w:tab w:val="clear" w:pos="907"/>
          <w:tab w:val="clear" w:pos="1361"/>
          <w:tab w:val="clear" w:pos="1814"/>
          <w:tab w:val="clear" w:pos="2722"/>
          <w:tab w:val="right" w:pos="426"/>
        </w:tabs>
        <w:rPr>
          <w:rFonts w:asciiTheme="minorHAnsi" w:hAnsiTheme="minorHAnsi" w:cstheme="minorHAnsi"/>
        </w:rPr>
      </w:pPr>
    </w:p>
    <w:p w14:paraId="0BFC09C7" w14:textId="642FEE0A" w:rsidR="00EB1D5B" w:rsidRPr="0092080D" w:rsidRDefault="00EB1D5B" w:rsidP="00EB1D5B">
      <w:pPr>
        <w:pStyle w:val="Normal-Schedule"/>
        <w:numPr>
          <w:ilvl w:val="0"/>
          <w:numId w:val="27"/>
        </w:numPr>
        <w:tabs>
          <w:tab w:val="clear" w:pos="454"/>
          <w:tab w:val="clear" w:pos="907"/>
          <w:tab w:val="clear" w:pos="1361"/>
          <w:tab w:val="clear" w:pos="1814"/>
          <w:tab w:val="clear" w:pos="2722"/>
          <w:tab w:val="right" w:pos="426"/>
        </w:tabs>
        <w:rPr>
          <w:rFonts w:asciiTheme="minorHAnsi" w:hAnsiTheme="minorHAnsi" w:cstheme="minorHAnsi"/>
        </w:rPr>
      </w:pPr>
      <w:r w:rsidRPr="0092080D">
        <w:rPr>
          <w:rFonts w:asciiTheme="minorHAnsi" w:hAnsiTheme="minorHAnsi" w:cstheme="minorHAnsi"/>
        </w:rPr>
        <w:t xml:space="preserve">A statement that, further information regarding the statutory requirements that must be complied with prior to work being undertaken on a licence, including landowner and occupier consent requirements, is available on Resource Victoria’s internet site with the website address listed (see text box below). </w:t>
      </w:r>
    </w:p>
    <w:p w14:paraId="5F0FBEDB" w14:textId="77777777" w:rsidR="00EB1D5B" w:rsidRPr="0092080D" w:rsidRDefault="00EB1D5B" w:rsidP="00EB1D5B">
      <w:pPr>
        <w:pStyle w:val="ListParagraph"/>
        <w:rPr>
          <w:rFonts w:cstheme="minorHAnsi"/>
        </w:rPr>
      </w:pPr>
    </w:p>
    <w:tbl>
      <w:tblPr>
        <w:tblStyle w:val="TableGrid"/>
        <w:tblW w:w="0" w:type="auto"/>
        <w:tblInd w:w="-5" w:type="dxa"/>
        <w:tblLook w:val="04A0" w:firstRow="1" w:lastRow="0" w:firstColumn="1" w:lastColumn="0" w:noHBand="0" w:noVBand="1"/>
      </w:tblPr>
      <w:tblGrid>
        <w:gridCol w:w="9021"/>
      </w:tblGrid>
      <w:tr w:rsidR="00EB1D5B" w:rsidRPr="0092080D" w14:paraId="462D6DEF" w14:textId="77777777" w:rsidTr="00DE37E0">
        <w:trPr>
          <w:cnfStyle w:val="100000000000" w:firstRow="1" w:lastRow="0" w:firstColumn="0" w:lastColumn="0" w:oddVBand="0" w:evenVBand="0" w:oddHBand="0" w:evenHBand="0" w:firstRowFirstColumn="0" w:firstRowLastColumn="0" w:lastRowFirstColumn="0" w:lastRowLastColumn="0"/>
          <w:trHeight w:val="871"/>
        </w:trPr>
        <w:tc>
          <w:tcPr>
            <w:cnfStyle w:val="001000000000" w:firstRow="0" w:lastRow="0" w:firstColumn="1" w:lastColumn="0" w:oddVBand="0" w:evenVBand="0" w:oddHBand="0" w:evenHBand="0" w:firstRowFirstColumn="0" w:firstRowLastColumn="0" w:lastRowFirstColumn="0" w:lastRowLastColumn="0"/>
            <w:tcW w:w="9021" w:type="dxa"/>
          </w:tcPr>
          <w:p w14:paraId="7A19ADCC" w14:textId="78CBDA61" w:rsidR="00EB1D5B" w:rsidRPr="0092080D" w:rsidRDefault="00EB1D5B" w:rsidP="009548E9">
            <w:pPr>
              <w:pStyle w:val="ListParagraph"/>
              <w:ind w:left="0"/>
              <w:rPr>
                <w:rFonts w:cstheme="minorHAnsi"/>
                <w:color w:val="auto"/>
              </w:rPr>
            </w:pPr>
            <w:r w:rsidRPr="0092080D">
              <w:rPr>
                <w:rFonts w:cstheme="minorHAnsi"/>
                <w:color w:val="auto"/>
              </w:rPr>
              <w:t xml:space="preserve">Further information regarding the statutory requirements that must be complied with prior to work being undertaken on a licence, including landowner and occupier consent requirements, is available at: </w:t>
            </w:r>
            <w:hyperlink r:id="rId37" w:history="1">
              <w:r w:rsidRPr="0092080D">
                <w:rPr>
                  <w:rStyle w:val="cf01"/>
                  <w:rFonts w:asciiTheme="minorHAnsi" w:hAnsiTheme="minorHAnsi" w:cstheme="minorHAnsi"/>
                  <w:color w:val="auto"/>
                  <w:sz w:val="20"/>
                  <w:szCs w:val="20"/>
                  <w:u w:val="single"/>
                </w:rPr>
                <w:t>https://resources.vic.gov.au/community-and-land-use</w:t>
              </w:r>
            </w:hyperlink>
            <w:r w:rsidR="00603FBD" w:rsidRPr="00603FBD">
              <w:rPr>
                <w:rStyle w:val="cf01"/>
                <w:rFonts w:asciiTheme="minorHAnsi" w:hAnsiTheme="minorHAnsi" w:cstheme="minorHAnsi"/>
                <w:color w:val="auto"/>
                <w:sz w:val="20"/>
                <w:szCs w:val="20"/>
              </w:rPr>
              <w:t>.</w:t>
            </w:r>
          </w:p>
        </w:tc>
      </w:tr>
    </w:tbl>
    <w:p w14:paraId="57DF495B" w14:textId="77777777" w:rsidR="00EB1D5B" w:rsidRPr="00D80F04" w:rsidRDefault="00EB1D5B" w:rsidP="00D80F04">
      <w:pPr>
        <w:rPr>
          <w:rFonts w:cstheme="minorHAnsi"/>
        </w:rPr>
      </w:pPr>
    </w:p>
    <w:p w14:paraId="2C0E189A" w14:textId="77777777" w:rsidR="00EB1D5B" w:rsidRDefault="00EB1D5B" w:rsidP="00EB1D5B">
      <w:pPr>
        <w:pStyle w:val="BodyText"/>
        <w:rPr>
          <w:rFonts w:cstheme="minorHAnsi"/>
        </w:rPr>
      </w:pPr>
      <w:r w:rsidRPr="0092080D">
        <w:rPr>
          <w:rFonts w:cstheme="minorHAnsi"/>
        </w:rPr>
        <w:t>Applicants are encouraged to have a display advertisement of a minimum 5 column inches x 25cms.</w:t>
      </w:r>
    </w:p>
    <w:p w14:paraId="33D29F0B" w14:textId="77777777" w:rsidR="00EB1D5B" w:rsidRDefault="00EB1D5B" w:rsidP="00EB1D5B">
      <w:pPr>
        <w:pStyle w:val="BodyText"/>
        <w:rPr>
          <w:rFonts w:cstheme="minorHAnsi"/>
        </w:rPr>
      </w:pPr>
    </w:p>
    <w:p w14:paraId="322C2D55" w14:textId="77777777" w:rsidR="00EB1D5B" w:rsidRPr="0092080D" w:rsidRDefault="00EB1D5B" w:rsidP="00EB1D5B">
      <w:pPr>
        <w:rPr>
          <w:rFonts w:cstheme="minorHAnsi"/>
          <w:b/>
        </w:rPr>
      </w:pPr>
      <w:r w:rsidRPr="0092080D">
        <w:rPr>
          <w:rFonts w:cstheme="minorHAnsi"/>
          <w:b/>
        </w:rPr>
        <w:t xml:space="preserve">The following information must be published on the website for the 21-day objection period: </w:t>
      </w:r>
    </w:p>
    <w:p w14:paraId="63D3E287" w14:textId="77777777" w:rsidR="00EB1D5B" w:rsidRPr="0092080D" w:rsidRDefault="00EB1D5B" w:rsidP="00EB1D5B">
      <w:pPr>
        <w:pStyle w:val="ListParagraph"/>
        <w:keepNext/>
        <w:numPr>
          <w:ilvl w:val="0"/>
          <w:numId w:val="33"/>
        </w:numPr>
        <w:spacing w:after="0" w:line="260" w:lineRule="exact"/>
        <w:rPr>
          <w:rFonts w:cstheme="minorHAnsi"/>
        </w:rPr>
      </w:pPr>
      <w:r w:rsidRPr="0092080D">
        <w:rPr>
          <w:rFonts w:cstheme="minorHAnsi"/>
        </w:rPr>
        <w:t>Details of the proposed program of work on the licence.</w:t>
      </w:r>
    </w:p>
    <w:p w14:paraId="52A64E47" w14:textId="77777777" w:rsidR="00EB1D5B" w:rsidRPr="0092080D" w:rsidRDefault="00EB1D5B" w:rsidP="00EB1D5B">
      <w:pPr>
        <w:pStyle w:val="ListParagraph"/>
        <w:keepNext/>
        <w:numPr>
          <w:ilvl w:val="0"/>
          <w:numId w:val="33"/>
        </w:numPr>
        <w:spacing w:after="0" w:line="260" w:lineRule="exact"/>
        <w:rPr>
          <w:rFonts w:cstheme="minorHAnsi"/>
        </w:rPr>
      </w:pPr>
      <w:r w:rsidRPr="0092080D">
        <w:rPr>
          <w:rFonts w:cstheme="minorHAnsi"/>
        </w:rPr>
        <w:t>A description of the applicant's systems for managing impacts of the proposed work on the community (including landowners and occupiers) and the environment.</w:t>
      </w:r>
    </w:p>
    <w:p w14:paraId="5115CF96" w14:textId="77777777" w:rsidR="00EB1D5B" w:rsidRDefault="00EB1D5B" w:rsidP="00EB1D5B">
      <w:pPr>
        <w:pStyle w:val="ListParagraph"/>
        <w:numPr>
          <w:ilvl w:val="0"/>
          <w:numId w:val="33"/>
        </w:numPr>
        <w:spacing w:after="0" w:line="260" w:lineRule="exact"/>
        <w:rPr>
          <w:rFonts w:cstheme="minorHAnsi"/>
        </w:rPr>
      </w:pPr>
      <w:r w:rsidRPr="0092080D">
        <w:rPr>
          <w:rFonts w:cstheme="minorHAnsi"/>
        </w:rPr>
        <w:t xml:space="preserve">An outline of how the applicant intends to meet the licensee's obligations under section 39A of the </w:t>
      </w:r>
      <w:r w:rsidRPr="0053482E">
        <w:rPr>
          <w:rStyle w:val="Emphasis"/>
          <w:rFonts w:cstheme="minorHAnsi"/>
          <w:i w:val="0"/>
          <w:iCs w:val="0"/>
        </w:rPr>
        <w:t>MRSDA</w:t>
      </w:r>
      <w:r w:rsidRPr="0092080D">
        <w:rPr>
          <w:rFonts w:cstheme="minorHAnsi"/>
        </w:rPr>
        <w:t xml:space="preserve"> to consult with the community (including landowners and occupiers).</w:t>
      </w:r>
    </w:p>
    <w:p w14:paraId="4CC98682" w14:textId="77777777" w:rsidR="00EB1D5B" w:rsidRPr="00EB1D5B" w:rsidRDefault="00EB1D5B" w:rsidP="00EB1D5B">
      <w:pPr>
        <w:spacing w:after="0" w:line="260" w:lineRule="exact"/>
        <w:rPr>
          <w:rFonts w:cstheme="minorHAnsi"/>
        </w:rPr>
      </w:pPr>
    </w:p>
    <w:p w14:paraId="51816728" w14:textId="77777777" w:rsidR="0053482E" w:rsidRDefault="0053482E">
      <w:pPr>
        <w:rPr>
          <w:rFonts w:asciiTheme="majorHAnsi" w:eastAsiaTheme="majorEastAsia" w:hAnsiTheme="majorHAnsi" w:cstheme="majorBidi"/>
          <w:b/>
          <w:bCs/>
          <w:color w:val="343741" w:themeColor="text2"/>
          <w:spacing w:val="-2"/>
          <w:sz w:val="32"/>
          <w:szCs w:val="26"/>
        </w:rPr>
      </w:pPr>
      <w:bookmarkStart w:id="31" w:name="_Toc167362617"/>
      <w:r>
        <w:br w:type="page"/>
      </w:r>
    </w:p>
    <w:p w14:paraId="6A39FAF9" w14:textId="4373EE15" w:rsidR="00EB1D5B" w:rsidRDefault="00EB1D5B" w:rsidP="00EB1D5B">
      <w:pPr>
        <w:pStyle w:val="Heading2"/>
        <w:numPr>
          <w:ilvl w:val="0"/>
          <w:numId w:val="0"/>
        </w:numPr>
      </w:pPr>
      <w:r>
        <w:t>Appendix A.3 – Retention Licences</w:t>
      </w:r>
      <w:bookmarkEnd w:id="31"/>
      <w:r>
        <w:t xml:space="preserve"> </w:t>
      </w:r>
    </w:p>
    <w:p w14:paraId="4D5E02D0" w14:textId="77777777" w:rsidR="00EB1D5B" w:rsidRPr="00EB1D5B" w:rsidRDefault="00EB1D5B" w:rsidP="00EB1D5B">
      <w:pPr>
        <w:pStyle w:val="BodyText"/>
      </w:pPr>
    </w:p>
    <w:p w14:paraId="2A9ED608" w14:textId="77777777" w:rsidR="00EB1D5B" w:rsidRPr="0092080D" w:rsidRDefault="00EB1D5B" w:rsidP="00EB1D5B">
      <w:pPr>
        <w:rPr>
          <w:rFonts w:cstheme="minorHAnsi"/>
          <w:b/>
        </w:rPr>
      </w:pPr>
      <w:r w:rsidRPr="0092080D">
        <w:rPr>
          <w:rFonts w:cstheme="minorHAnsi"/>
          <w:b/>
        </w:rPr>
        <w:t xml:space="preserve">The Regulations provide that an application for a retention licence must be advertised by publishing: </w:t>
      </w:r>
    </w:p>
    <w:p w14:paraId="2A85BD09" w14:textId="77777777" w:rsidR="00EB1D5B" w:rsidRPr="0092080D" w:rsidRDefault="00EB1D5B" w:rsidP="00EB1D5B">
      <w:pPr>
        <w:pStyle w:val="ListParagraph"/>
        <w:numPr>
          <w:ilvl w:val="0"/>
          <w:numId w:val="34"/>
        </w:numPr>
        <w:spacing w:before="0" w:after="160" w:line="259" w:lineRule="auto"/>
        <w:rPr>
          <w:rFonts w:cstheme="minorHAnsi"/>
        </w:rPr>
      </w:pPr>
      <w:r w:rsidRPr="0092080D">
        <w:rPr>
          <w:rFonts w:cstheme="minorHAnsi"/>
        </w:rPr>
        <w:t>A notice containing the information set out in Part 1 of Schedule 1, in a newspaper circulating in each locality where all or part of the area that is the subject of the licence application is located; and</w:t>
      </w:r>
    </w:p>
    <w:p w14:paraId="67B1CAB9" w14:textId="77777777" w:rsidR="00EB1D5B" w:rsidRPr="0092080D" w:rsidRDefault="00EB1D5B" w:rsidP="00EB1D5B">
      <w:pPr>
        <w:pStyle w:val="ListParagraph"/>
        <w:rPr>
          <w:rFonts w:cstheme="minorHAnsi"/>
        </w:rPr>
      </w:pPr>
    </w:p>
    <w:p w14:paraId="2ABB0DD9" w14:textId="77777777" w:rsidR="00EB1D5B" w:rsidRPr="0092080D" w:rsidRDefault="00EB1D5B" w:rsidP="00EB1D5B">
      <w:pPr>
        <w:pStyle w:val="ListParagraph"/>
        <w:numPr>
          <w:ilvl w:val="0"/>
          <w:numId w:val="34"/>
        </w:numPr>
        <w:spacing w:before="0" w:after="160" w:line="259" w:lineRule="auto"/>
        <w:rPr>
          <w:rFonts w:cstheme="minorHAnsi"/>
        </w:rPr>
      </w:pPr>
      <w:r w:rsidRPr="0092080D">
        <w:rPr>
          <w:rFonts w:cstheme="minorHAnsi"/>
        </w:rPr>
        <w:t>A notice containing the information set out in Part 1 of Schedule 1 (other than the map), in a Wednesday edition of a newspaper circulating generally in Victoria; and</w:t>
      </w:r>
    </w:p>
    <w:p w14:paraId="650F1439" w14:textId="77777777" w:rsidR="00EB1D5B" w:rsidRPr="0092080D" w:rsidRDefault="00EB1D5B" w:rsidP="00EB1D5B">
      <w:pPr>
        <w:pStyle w:val="ListParagraph"/>
        <w:rPr>
          <w:rFonts w:cstheme="minorHAnsi"/>
        </w:rPr>
      </w:pPr>
    </w:p>
    <w:p w14:paraId="0E87B91C" w14:textId="77777777" w:rsidR="00EB1D5B" w:rsidRPr="0092080D" w:rsidRDefault="00EB1D5B" w:rsidP="00EB1D5B">
      <w:pPr>
        <w:pStyle w:val="ListParagraph"/>
        <w:numPr>
          <w:ilvl w:val="0"/>
          <w:numId w:val="34"/>
        </w:numPr>
        <w:spacing w:before="0" w:after="160" w:line="259" w:lineRule="auto"/>
        <w:rPr>
          <w:rFonts w:cstheme="minorHAnsi"/>
        </w:rPr>
      </w:pPr>
      <w:r w:rsidRPr="0092080D">
        <w:rPr>
          <w:rFonts w:cstheme="minorHAnsi"/>
        </w:rPr>
        <w:t>The information set out in Part 2 of Schedule 1, on an internet site maintained by the applicant for at least 21 days after the latest date on which the application was advertised.</w:t>
      </w:r>
    </w:p>
    <w:p w14:paraId="07D517F4" w14:textId="77777777" w:rsidR="00EB1D5B" w:rsidRPr="0092080D" w:rsidRDefault="00EB1D5B" w:rsidP="00EB1D5B">
      <w:pPr>
        <w:pStyle w:val="ListParagraph"/>
        <w:rPr>
          <w:rFonts w:cstheme="minorHAnsi"/>
        </w:rPr>
      </w:pPr>
    </w:p>
    <w:p w14:paraId="1504A8A3" w14:textId="77777777" w:rsidR="00EB1D5B" w:rsidRPr="0092080D" w:rsidRDefault="00EB1D5B" w:rsidP="00EB1D5B">
      <w:pPr>
        <w:rPr>
          <w:rFonts w:cstheme="minorHAnsi"/>
          <w:b/>
        </w:rPr>
      </w:pPr>
      <w:r w:rsidRPr="0092080D">
        <w:rPr>
          <w:rFonts w:cstheme="minorHAnsi"/>
          <w:b/>
        </w:rPr>
        <w:t xml:space="preserve">The following information must be included in the newspaper notice: </w:t>
      </w:r>
    </w:p>
    <w:p w14:paraId="6EC62325" w14:textId="77777777" w:rsidR="00EB1D5B" w:rsidRPr="0092080D" w:rsidRDefault="00EB1D5B" w:rsidP="00EB1D5B">
      <w:pPr>
        <w:pStyle w:val="Normal-Schedule"/>
        <w:numPr>
          <w:ilvl w:val="0"/>
          <w:numId w:val="27"/>
        </w:numPr>
        <w:tabs>
          <w:tab w:val="clear" w:pos="454"/>
          <w:tab w:val="clear" w:pos="907"/>
          <w:tab w:val="clear" w:pos="1361"/>
          <w:tab w:val="clear" w:pos="1814"/>
          <w:tab w:val="clear" w:pos="2722"/>
          <w:tab w:val="right" w:pos="426"/>
        </w:tabs>
        <w:rPr>
          <w:rFonts w:asciiTheme="minorHAnsi" w:hAnsiTheme="minorHAnsi" w:cstheme="minorHAnsi"/>
        </w:rPr>
      </w:pPr>
      <w:r w:rsidRPr="0092080D">
        <w:rPr>
          <w:rFonts w:asciiTheme="minorHAnsi" w:hAnsiTheme="minorHAnsi" w:cstheme="minorHAnsi"/>
        </w:rPr>
        <w:t>The name and address of the applicant/s.</w:t>
      </w:r>
    </w:p>
    <w:p w14:paraId="423F298B" w14:textId="77777777" w:rsidR="00EB1D5B" w:rsidRPr="0092080D" w:rsidRDefault="00EB1D5B" w:rsidP="00EB1D5B">
      <w:pPr>
        <w:pStyle w:val="Normal-Schedule"/>
        <w:numPr>
          <w:ilvl w:val="0"/>
          <w:numId w:val="27"/>
        </w:numPr>
        <w:tabs>
          <w:tab w:val="clear" w:pos="454"/>
          <w:tab w:val="clear" w:pos="907"/>
          <w:tab w:val="clear" w:pos="1361"/>
          <w:tab w:val="clear" w:pos="1814"/>
          <w:tab w:val="clear" w:pos="2722"/>
          <w:tab w:val="right" w:pos="426"/>
        </w:tabs>
        <w:rPr>
          <w:rFonts w:asciiTheme="minorHAnsi" w:hAnsiTheme="minorHAnsi" w:cstheme="minorHAnsi"/>
        </w:rPr>
      </w:pPr>
      <w:r w:rsidRPr="0092080D">
        <w:rPr>
          <w:rFonts w:asciiTheme="minorHAnsi" w:hAnsiTheme="minorHAnsi" w:cstheme="minorHAnsi"/>
        </w:rPr>
        <w:t>A contact phone number and email address of the applicant for maps and other information requests.</w:t>
      </w:r>
    </w:p>
    <w:p w14:paraId="0C2990F1" w14:textId="77777777" w:rsidR="00EB1D5B" w:rsidRPr="0092080D" w:rsidRDefault="00EB1D5B" w:rsidP="00EB1D5B">
      <w:pPr>
        <w:pStyle w:val="Normal-Schedule"/>
        <w:numPr>
          <w:ilvl w:val="0"/>
          <w:numId w:val="27"/>
        </w:numPr>
        <w:tabs>
          <w:tab w:val="clear" w:pos="454"/>
          <w:tab w:val="clear" w:pos="907"/>
          <w:tab w:val="clear" w:pos="1361"/>
          <w:tab w:val="clear" w:pos="1814"/>
          <w:tab w:val="clear" w:pos="2722"/>
          <w:tab w:val="right" w:pos="426"/>
        </w:tabs>
        <w:rPr>
          <w:rFonts w:asciiTheme="minorHAnsi" w:hAnsiTheme="minorHAnsi" w:cstheme="minorHAnsi"/>
        </w:rPr>
      </w:pPr>
      <w:r w:rsidRPr="0092080D">
        <w:rPr>
          <w:rFonts w:asciiTheme="minorHAnsi" w:hAnsiTheme="minorHAnsi" w:cstheme="minorHAnsi"/>
        </w:rPr>
        <w:t>The Internet site address or other location where the information in Part 2 of this Schedule is published.</w:t>
      </w:r>
    </w:p>
    <w:p w14:paraId="31AA200E" w14:textId="77777777" w:rsidR="00EB1D5B" w:rsidRPr="0092080D" w:rsidRDefault="00EB1D5B" w:rsidP="00EB1D5B">
      <w:pPr>
        <w:pStyle w:val="Normal-Schedule"/>
        <w:numPr>
          <w:ilvl w:val="0"/>
          <w:numId w:val="27"/>
        </w:numPr>
        <w:tabs>
          <w:tab w:val="clear" w:pos="454"/>
          <w:tab w:val="clear" w:pos="907"/>
          <w:tab w:val="clear" w:pos="1361"/>
          <w:tab w:val="clear" w:pos="1814"/>
          <w:tab w:val="clear" w:pos="2722"/>
          <w:tab w:val="right" w:pos="426"/>
        </w:tabs>
        <w:rPr>
          <w:rFonts w:asciiTheme="minorHAnsi" w:hAnsiTheme="minorHAnsi" w:cstheme="minorHAnsi"/>
        </w:rPr>
      </w:pPr>
      <w:r w:rsidRPr="0092080D">
        <w:rPr>
          <w:rFonts w:asciiTheme="minorHAnsi" w:hAnsiTheme="minorHAnsi" w:cstheme="minorHAnsi"/>
        </w:rPr>
        <w:t>Details of the application, including the following—</w:t>
      </w:r>
    </w:p>
    <w:p w14:paraId="669C7CE5" w14:textId="77777777" w:rsidR="00EB1D5B" w:rsidRPr="0092080D" w:rsidRDefault="00EB1D5B" w:rsidP="00EB1D5B">
      <w:pPr>
        <w:pStyle w:val="Normal-Schedule"/>
        <w:numPr>
          <w:ilvl w:val="0"/>
          <w:numId w:val="35"/>
        </w:numPr>
        <w:tabs>
          <w:tab w:val="clear" w:pos="454"/>
          <w:tab w:val="clear" w:pos="907"/>
          <w:tab w:val="clear" w:pos="1361"/>
          <w:tab w:val="clear" w:pos="1814"/>
          <w:tab w:val="clear" w:pos="2722"/>
          <w:tab w:val="right" w:pos="993"/>
        </w:tabs>
        <w:ind w:firstLine="414"/>
        <w:rPr>
          <w:rFonts w:asciiTheme="minorHAnsi" w:hAnsiTheme="minorHAnsi" w:cstheme="minorHAnsi"/>
        </w:rPr>
      </w:pPr>
      <w:r w:rsidRPr="0092080D">
        <w:rPr>
          <w:rFonts w:asciiTheme="minorHAnsi" w:hAnsiTheme="minorHAnsi" w:cstheme="minorHAnsi"/>
        </w:rPr>
        <w:t xml:space="preserve">the application </w:t>
      </w:r>
      <w:proofErr w:type="gramStart"/>
      <w:r w:rsidRPr="0092080D">
        <w:rPr>
          <w:rFonts w:asciiTheme="minorHAnsi" w:hAnsiTheme="minorHAnsi" w:cstheme="minorHAnsi"/>
        </w:rPr>
        <w:t>number;</w:t>
      </w:r>
      <w:proofErr w:type="gramEnd"/>
    </w:p>
    <w:p w14:paraId="1C7045CB" w14:textId="77777777" w:rsidR="00EB1D5B" w:rsidRPr="0092080D" w:rsidRDefault="00EB1D5B" w:rsidP="00EB1D5B">
      <w:pPr>
        <w:pStyle w:val="Normal-Schedule"/>
        <w:numPr>
          <w:ilvl w:val="0"/>
          <w:numId w:val="35"/>
        </w:numPr>
        <w:tabs>
          <w:tab w:val="clear" w:pos="454"/>
          <w:tab w:val="clear" w:pos="907"/>
          <w:tab w:val="clear" w:pos="1361"/>
          <w:tab w:val="clear" w:pos="1814"/>
          <w:tab w:val="clear" w:pos="2722"/>
          <w:tab w:val="right" w:pos="993"/>
        </w:tabs>
        <w:ind w:firstLine="414"/>
        <w:rPr>
          <w:rFonts w:asciiTheme="minorHAnsi" w:hAnsiTheme="minorHAnsi" w:cstheme="minorHAnsi"/>
        </w:rPr>
      </w:pPr>
      <w:r w:rsidRPr="0092080D">
        <w:rPr>
          <w:rFonts w:asciiTheme="minorHAnsi" w:hAnsiTheme="minorHAnsi" w:cstheme="minorHAnsi"/>
        </w:rPr>
        <w:t xml:space="preserve">the locality or localities where the land to which the application relates is </w:t>
      </w:r>
      <w:proofErr w:type="gramStart"/>
      <w:r w:rsidRPr="0092080D">
        <w:rPr>
          <w:rFonts w:asciiTheme="minorHAnsi" w:hAnsiTheme="minorHAnsi" w:cstheme="minorHAnsi"/>
        </w:rPr>
        <w:t>located;</w:t>
      </w:r>
      <w:proofErr w:type="gramEnd"/>
    </w:p>
    <w:p w14:paraId="1A32461B" w14:textId="77777777" w:rsidR="00EB1D5B" w:rsidRPr="0092080D" w:rsidRDefault="00EB1D5B" w:rsidP="00EB1D5B">
      <w:pPr>
        <w:pStyle w:val="Normal-Schedule"/>
        <w:numPr>
          <w:ilvl w:val="0"/>
          <w:numId w:val="35"/>
        </w:numPr>
        <w:tabs>
          <w:tab w:val="clear" w:pos="454"/>
          <w:tab w:val="clear" w:pos="907"/>
          <w:tab w:val="clear" w:pos="1361"/>
          <w:tab w:val="clear" w:pos="1814"/>
          <w:tab w:val="clear" w:pos="2722"/>
          <w:tab w:val="right" w:pos="993"/>
        </w:tabs>
        <w:ind w:firstLine="414"/>
        <w:rPr>
          <w:rFonts w:asciiTheme="minorHAnsi" w:hAnsiTheme="minorHAnsi" w:cstheme="minorHAnsi"/>
        </w:rPr>
      </w:pPr>
      <w:r w:rsidRPr="0092080D">
        <w:rPr>
          <w:rFonts w:asciiTheme="minorHAnsi" w:hAnsiTheme="minorHAnsi" w:cstheme="minorHAnsi"/>
        </w:rPr>
        <w:t xml:space="preserve">the approximate area of land to which the application relates in </w:t>
      </w:r>
      <w:proofErr w:type="gramStart"/>
      <w:r w:rsidRPr="0092080D">
        <w:rPr>
          <w:rFonts w:asciiTheme="minorHAnsi" w:hAnsiTheme="minorHAnsi" w:cstheme="minorHAnsi"/>
        </w:rPr>
        <w:t>hectares;</w:t>
      </w:r>
      <w:proofErr w:type="gramEnd"/>
    </w:p>
    <w:p w14:paraId="15B8269E" w14:textId="77777777" w:rsidR="00EB1D5B" w:rsidRPr="0092080D" w:rsidRDefault="00EB1D5B" w:rsidP="00EB1D5B">
      <w:pPr>
        <w:pStyle w:val="Normal-Schedule"/>
        <w:numPr>
          <w:ilvl w:val="0"/>
          <w:numId w:val="35"/>
        </w:numPr>
        <w:tabs>
          <w:tab w:val="clear" w:pos="454"/>
          <w:tab w:val="clear" w:pos="907"/>
          <w:tab w:val="clear" w:pos="1361"/>
          <w:tab w:val="clear" w:pos="1814"/>
          <w:tab w:val="clear" w:pos="2722"/>
          <w:tab w:val="right" w:pos="993"/>
        </w:tabs>
        <w:ind w:firstLine="414"/>
        <w:rPr>
          <w:rFonts w:asciiTheme="minorHAnsi" w:hAnsiTheme="minorHAnsi" w:cstheme="minorHAnsi"/>
        </w:rPr>
      </w:pPr>
      <w:r w:rsidRPr="0092080D">
        <w:rPr>
          <w:rFonts w:asciiTheme="minorHAnsi" w:hAnsiTheme="minorHAnsi" w:cstheme="minorHAnsi"/>
        </w:rPr>
        <w:t xml:space="preserve">the date of the </w:t>
      </w:r>
      <w:proofErr w:type="gramStart"/>
      <w:r w:rsidRPr="0092080D">
        <w:rPr>
          <w:rFonts w:asciiTheme="minorHAnsi" w:hAnsiTheme="minorHAnsi" w:cstheme="minorHAnsi"/>
        </w:rPr>
        <w:t>application;</w:t>
      </w:r>
      <w:proofErr w:type="gramEnd"/>
    </w:p>
    <w:p w14:paraId="54AE46B3" w14:textId="77777777" w:rsidR="00EB1D5B" w:rsidRPr="0092080D" w:rsidRDefault="00EB1D5B" w:rsidP="00EB1D5B">
      <w:pPr>
        <w:pStyle w:val="Normal-Schedule"/>
        <w:numPr>
          <w:ilvl w:val="0"/>
          <w:numId w:val="35"/>
        </w:numPr>
        <w:tabs>
          <w:tab w:val="clear" w:pos="454"/>
          <w:tab w:val="clear" w:pos="907"/>
          <w:tab w:val="clear" w:pos="1361"/>
          <w:tab w:val="clear" w:pos="1814"/>
          <w:tab w:val="clear" w:pos="2722"/>
          <w:tab w:val="right" w:pos="993"/>
        </w:tabs>
        <w:ind w:firstLine="414"/>
        <w:rPr>
          <w:rFonts w:asciiTheme="minorHAnsi" w:hAnsiTheme="minorHAnsi" w:cstheme="minorHAnsi"/>
        </w:rPr>
      </w:pPr>
      <w:r w:rsidRPr="0092080D">
        <w:rPr>
          <w:rFonts w:asciiTheme="minorHAnsi" w:hAnsiTheme="minorHAnsi" w:cstheme="minorHAnsi"/>
        </w:rPr>
        <w:t xml:space="preserve">an outline of the proposed program of work to which the application </w:t>
      </w:r>
      <w:proofErr w:type="gramStart"/>
      <w:r w:rsidRPr="0092080D">
        <w:rPr>
          <w:rFonts w:asciiTheme="minorHAnsi" w:hAnsiTheme="minorHAnsi" w:cstheme="minorHAnsi"/>
        </w:rPr>
        <w:t>relates;</w:t>
      </w:r>
      <w:proofErr w:type="gramEnd"/>
    </w:p>
    <w:p w14:paraId="3CDB2FEC" w14:textId="77777777" w:rsidR="00EB1D5B" w:rsidRPr="0092080D" w:rsidRDefault="00EB1D5B" w:rsidP="00EB1D5B">
      <w:pPr>
        <w:pStyle w:val="Normal-Schedule"/>
        <w:numPr>
          <w:ilvl w:val="0"/>
          <w:numId w:val="35"/>
        </w:numPr>
        <w:tabs>
          <w:tab w:val="clear" w:pos="454"/>
          <w:tab w:val="clear" w:pos="907"/>
          <w:tab w:val="clear" w:pos="1361"/>
          <w:tab w:val="clear" w:pos="1814"/>
          <w:tab w:val="clear" w:pos="2722"/>
          <w:tab w:val="right" w:pos="993"/>
        </w:tabs>
        <w:ind w:firstLine="414"/>
        <w:rPr>
          <w:rFonts w:asciiTheme="minorHAnsi" w:hAnsiTheme="minorHAnsi" w:cstheme="minorHAnsi"/>
        </w:rPr>
      </w:pPr>
      <w:r w:rsidRPr="0092080D">
        <w:rPr>
          <w:rFonts w:asciiTheme="minorHAnsi" w:hAnsiTheme="minorHAnsi" w:cstheme="minorHAnsi"/>
        </w:rPr>
        <w:t>the term the licence is applied for.</w:t>
      </w:r>
    </w:p>
    <w:p w14:paraId="3FCA43FB" w14:textId="77777777" w:rsidR="00EB1D5B" w:rsidRPr="0092080D" w:rsidRDefault="00EB1D5B" w:rsidP="00EB1D5B">
      <w:pPr>
        <w:pStyle w:val="Normal-Schedule"/>
        <w:numPr>
          <w:ilvl w:val="0"/>
          <w:numId w:val="27"/>
        </w:numPr>
        <w:tabs>
          <w:tab w:val="clear" w:pos="454"/>
          <w:tab w:val="clear" w:pos="907"/>
          <w:tab w:val="clear" w:pos="1361"/>
          <w:tab w:val="clear" w:pos="1814"/>
          <w:tab w:val="clear" w:pos="2722"/>
          <w:tab w:val="right" w:pos="426"/>
        </w:tabs>
        <w:rPr>
          <w:rFonts w:asciiTheme="minorHAnsi" w:hAnsiTheme="minorHAnsi" w:cstheme="minorHAnsi"/>
        </w:rPr>
      </w:pPr>
      <w:r w:rsidRPr="0092080D">
        <w:rPr>
          <w:rFonts w:asciiTheme="minorHAnsi" w:hAnsiTheme="minorHAnsi" w:cstheme="minorHAnsi"/>
        </w:rPr>
        <w:t xml:space="preserve">The following statement outlining that any person may object or comment on the grant of a licence: </w:t>
      </w:r>
    </w:p>
    <w:p w14:paraId="4D9EC674" w14:textId="77777777" w:rsidR="00EB1D5B" w:rsidRPr="0092080D" w:rsidRDefault="00EB1D5B" w:rsidP="00EB1D5B">
      <w:pPr>
        <w:pStyle w:val="Normal-Schedule"/>
        <w:tabs>
          <w:tab w:val="clear" w:pos="454"/>
          <w:tab w:val="clear" w:pos="907"/>
          <w:tab w:val="clear" w:pos="1361"/>
          <w:tab w:val="clear" w:pos="1814"/>
          <w:tab w:val="clear" w:pos="2722"/>
          <w:tab w:val="right" w:pos="426"/>
        </w:tabs>
        <w:ind w:left="720"/>
        <w:rPr>
          <w:rFonts w:asciiTheme="minorHAnsi" w:hAnsiTheme="minorHAnsi" w:cstheme="minorHAnsi"/>
        </w:rPr>
      </w:pPr>
    </w:p>
    <w:tbl>
      <w:tblPr>
        <w:tblStyle w:val="TableGrid"/>
        <w:tblW w:w="0" w:type="auto"/>
        <w:tblLook w:val="04A0" w:firstRow="1" w:lastRow="0" w:firstColumn="1" w:lastColumn="0" w:noHBand="0" w:noVBand="1"/>
      </w:tblPr>
      <w:tblGrid>
        <w:gridCol w:w="9016"/>
      </w:tblGrid>
      <w:tr w:rsidR="00EB1D5B" w:rsidRPr="0092080D" w14:paraId="6E06D196" w14:textId="77777777" w:rsidTr="00DE37E0">
        <w:trPr>
          <w:cnfStyle w:val="100000000000" w:firstRow="1" w:lastRow="0" w:firstColumn="0" w:lastColumn="0" w:oddVBand="0" w:evenVBand="0" w:oddHBand="0" w:evenHBand="0" w:firstRowFirstColumn="0" w:firstRowLastColumn="0" w:lastRowFirstColumn="0" w:lastRowLastColumn="0"/>
          <w:trHeight w:val="5083"/>
        </w:trPr>
        <w:tc>
          <w:tcPr>
            <w:cnfStyle w:val="001000000000" w:firstRow="0" w:lastRow="0" w:firstColumn="1" w:lastColumn="0" w:oddVBand="0" w:evenVBand="0" w:oddHBand="0" w:evenHBand="0" w:firstRowFirstColumn="0" w:firstRowLastColumn="0" w:lastRowFirstColumn="0" w:lastRowLastColumn="0"/>
            <w:tcW w:w="9016" w:type="dxa"/>
          </w:tcPr>
          <w:p w14:paraId="5F303AE9" w14:textId="77777777" w:rsidR="00EB1D5B" w:rsidRPr="0092080D" w:rsidRDefault="00EB1D5B" w:rsidP="009548E9">
            <w:pPr>
              <w:spacing w:before="60" w:after="120" w:line="260" w:lineRule="exact"/>
              <w:rPr>
                <w:rFonts w:cstheme="minorHAnsi"/>
                <w:color w:val="auto"/>
              </w:rPr>
            </w:pPr>
            <w:r w:rsidRPr="0092080D">
              <w:rPr>
                <w:rFonts w:cstheme="minorHAnsi"/>
                <w:color w:val="auto"/>
              </w:rPr>
              <w:t xml:space="preserve">Any person may object or comment to a licence being granted. (Sections 24 and 24A, </w:t>
            </w:r>
            <w:r w:rsidRPr="0092080D">
              <w:rPr>
                <w:rFonts w:cstheme="minorHAnsi"/>
                <w:i/>
                <w:iCs/>
                <w:color w:val="auto"/>
              </w:rPr>
              <w:t>Mineral Resources (Sustainable Development) Act 1990</w:t>
            </w:r>
            <w:r w:rsidRPr="003E65F8">
              <w:rPr>
                <w:rFonts w:cstheme="minorHAnsi"/>
                <w:color w:val="auto"/>
              </w:rPr>
              <w:t>)</w:t>
            </w:r>
            <w:r w:rsidRPr="0092080D">
              <w:rPr>
                <w:rFonts w:cstheme="minorHAnsi"/>
                <w:color w:val="auto"/>
              </w:rPr>
              <w:t>.</w:t>
            </w:r>
          </w:p>
          <w:p w14:paraId="5850F6A0" w14:textId="77777777" w:rsidR="00EB1D5B" w:rsidRPr="0092080D" w:rsidRDefault="00EB1D5B" w:rsidP="009548E9">
            <w:pPr>
              <w:spacing w:after="120" w:line="260" w:lineRule="exact"/>
              <w:rPr>
                <w:rFonts w:cstheme="minorHAnsi"/>
                <w:color w:val="auto"/>
              </w:rPr>
            </w:pPr>
            <w:r w:rsidRPr="0092080D">
              <w:rPr>
                <w:rFonts w:cstheme="minorHAnsi"/>
                <w:color w:val="auto"/>
              </w:rPr>
              <w:t>A person who objects or comments must:</w:t>
            </w:r>
          </w:p>
          <w:p w14:paraId="35124D3D" w14:textId="77777777" w:rsidR="00EB1D5B" w:rsidRPr="0092080D" w:rsidRDefault="00EB1D5B" w:rsidP="00EB1D5B">
            <w:pPr>
              <w:numPr>
                <w:ilvl w:val="0"/>
                <w:numId w:val="36"/>
              </w:numPr>
              <w:spacing w:before="0" w:after="120" w:line="260" w:lineRule="exact"/>
              <w:ind w:left="357" w:hanging="357"/>
              <w:rPr>
                <w:rFonts w:cstheme="minorHAnsi"/>
                <w:color w:val="auto"/>
              </w:rPr>
            </w:pPr>
            <w:r w:rsidRPr="0092080D">
              <w:rPr>
                <w:rFonts w:cstheme="minorHAnsi"/>
                <w:color w:val="auto"/>
              </w:rPr>
              <w:t>put the objection or comment in writing; and</w:t>
            </w:r>
          </w:p>
          <w:p w14:paraId="1A29F355" w14:textId="77777777" w:rsidR="00EB1D5B" w:rsidRPr="0092080D" w:rsidRDefault="00EB1D5B" w:rsidP="00EB1D5B">
            <w:pPr>
              <w:numPr>
                <w:ilvl w:val="0"/>
                <w:numId w:val="36"/>
              </w:numPr>
              <w:spacing w:before="100" w:beforeAutospacing="1" w:after="120" w:line="260" w:lineRule="exact"/>
              <w:ind w:left="357" w:hanging="357"/>
              <w:rPr>
                <w:rFonts w:cstheme="minorHAnsi"/>
                <w:color w:val="auto"/>
              </w:rPr>
            </w:pPr>
            <w:r w:rsidRPr="0092080D">
              <w:rPr>
                <w:rFonts w:cstheme="minorHAnsi"/>
                <w:color w:val="auto"/>
              </w:rPr>
              <w:t>include the grounds on which it is made.</w:t>
            </w:r>
          </w:p>
          <w:p w14:paraId="5668B302" w14:textId="77777777" w:rsidR="00EB1D5B" w:rsidRPr="0092080D" w:rsidRDefault="00EB1D5B" w:rsidP="009548E9">
            <w:pPr>
              <w:spacing w:after="120" w:line="260" w:lineRule="exact"/>
              <w:rPr>
                <w:rFonts w:cstheme="minorHAnsi"/>
                <w:color w:val="auto"/>
              </w:rPr>
            </w:pPr>
            <w:r w:rsidRPr="0092080D">
              <w:rPr>
                <w:rFonts w:cstheme="minorHAnsi"/>
                <w:color w:val="auto"/>
              </w:rPr>
              <w:t>All objections or comments must be lodged within 21 days after the latest date on which the application was advertised and can be lodged online or posted to:</w:t>
            </w:r>
          </w:p>
          <w:p w14:paraId="09A8373C" w14:textId="77777777" w:rsidR="00EB1D5B" w:rsidRPr="0092080D" w:rsidRDefault="00EB1D5B" w:rsidP="009548E9">
            <w:pPr>
              <w:spacing w:after="120" w:line="260" w:lineRule="exact"/>
              <w:rPr>
                <w:rFonts w:cstheme="minorHAnsi"/>
                <w:color w:val="auto"/>
              </w:rPr>
            </w:pPr>
            <w:r w:rsidRPr="0092080D">
              <w:rPr>
                <w:rFonts w:cstheme="minorHAnsi"/>
                <w:color w:val="auto"/>
              </w:rPr>
              <w:t>The Minister for Energy and Resources</w:t>
            </w:r>
            <w:r w:rsidRPr="0092080D">
              <w:rPr>
                <w:rFonts w:cstheme="minorHAnsi"/>
                <w:color w:val="auto"/>
              </w:rPr>
              <w:br/>
              <w:t>c/ - Manager Licensing</w:t>
            </w:r>
            <w:r w:rsidRPr="0092080D">
              <w:rPr>
                <w:rFonts w:cstheme="minorHAnsi"/>
                <w:color w:val="auto"/>
              </w:rPr>
              <w:br/>
              <w:t>Earth Resources Regulator</w:t>
            </w:r>
            <w:r w:rsidRPr="0092080D">
              <w:rPr>
                <w:rFonts w:cstheme="minorHAnsi"/>
                <w:color w:val="auto"/>
              </w:rPr>
              <w:br/>
              <w:t>PO Box 500</w:t>
            </w:r>
            <w:r w:rsidRPr="0092080D">
              <w:rPr>
                <w:rFonts w:cstheme="minorHAnsi"/>
                <w:color w:val="auto"/>
              </w:rPr>
              <w:br/>
              <w:t>East Melbourne Victoria 8002</w:t>
            </w:r>
          </w:p>
          <w:p w14:paraId="155BB4AB" w14:textId="77777777" w:rsidR="00EB1D5B" w:rsidRPr="0092080D" w:rsidRDefault="00EB1D5B" w:rsidP="009548E9">
            <w:pPr>
              <w:spacing w:after="120" w:line="260" w:lineRule="exact"/>
              <w:rPr>
                <w:rFonts w:cstheme="minorHAnsi"/>
                <w:color w:val="auto"/>
              </w:rPr>
            </w:pPr>
            <w:r w:rsidRPr="0092080D">
              <w:rPr>
                <w:rFonts w:cstheme="minorHAnsi"/>
                <w:color w:val="auto"/>
              </w:rPr>
              <w:t xml:space="preserve">It is recommended that objections or comments are lodged online at </w:t>
            </w:r>
            <w:hyperlink r:id="rId38" w:history="1">
              <w:r w:rsidRPr="0092080D">
                <w:rPr>
                  <w:color w:val="auto"/>
                  <w:u w:val="single"/>
                </w:rPr>
                <w:t>https://rram-vic-gov.my.site.com/ObjectionSubmission</w:t>
              </w:r>
            </w:hyperlink>
            <w:r w:rsidRPr="0092080D">
              <w:rPr>
                <w:color w:val="auto"/>
              </w:rPr>
              <w:t xml:space="preserve"> </w:t>
            </w:r>
            <w:r w:rsidRPr="0092080D">
              <w:rPr>
                <w:rFonts w:cstheme="minorHAnsi"/>
                <w:color w:val="auto"/>
              </w:rPr>
              <w:t>to ensure timely consideration.</w:t>
            </w:r>
          </w:p>
          <w:p w14:paraId="7A2EBC9D" w14:textId="77777777" w:rsidR="00EB1D5B" w:rsidRPr="0092080D" w:rsidRDefault="00EB1D5B" w:rsidP="009548E9">
            <w:pPr>
              <w:pStyle w:val="Normal-Schedule"/>
              <w:tabs>
                <w:tab w:val="clear" w:pos="454"/>
                <w:tab w:val="clear" w:pos="907"/>
                <w:tab w:val="clear" w:pos="1361"/>
                <w:tab w:val="clear" w:pos="1814"/>
                <w:tab w:val="clear" w:pos="2722"/>
                <w:tab w:val="right" w:pos="426"/>
              </w:tabs>
              <w:rPr>
                <w:rFonts w:asciiTheme="minorHAnsi" w:hAnsiTheme="minorHAnsi" w:cstheme="minorHAnsi"/>
                <w:color w:val="auto"/>
              </w:rPr>
            </w:pPr>
            <w:r w:rsidRPr="0092080D">
              <w:rPr>
                <w:rFonts w:asciiTheme="minorHAnsi" w:hAnsiTheme="minorHAnsi" w:cstheme="minorHAnsi"/>
                <w:color w:val="auto"/>
                <w:lang w:eastAsia="en-AU"/>
              </w:rPr>
              <w:t>Enquiries can be made by writing to the Manager Licensing at the above address or by phoning the Earth Resources Information Centre on 136 186.</w:t>
            </w:r>
          </w:p>
        </w:tc>
      </w:tr>
    </w:tbl>
    <w:p w14:paraId="16A35FC1" w14:textId="77777777" w:rsidR="00EB1D5B" w:rsidRPr="0092080D" w:rsidRDefault="00EB1D5B" w:rsidP="00EB1D5B">
      <w:pPr>
        <w:pStyle w:val="Normal-Schedule"/>
        <w:tabs>
          <w:tab w:val="clear" w:pos="454"/>
          <w:tab w:val="clear" w:pos="907"/>
          <w:tab w:val="clear" w:pos="1361"/>
          <w:tab w:val="clear" w:pos="1814"/>
          <w:tab w:val="clear" w:pos="2722"/>
          <w:tab w:val="right" w:pos="426"/>
        </w:tabs>
        <w:rPr>
          <w:rFonts w:asciiTheme="minorHAnsi" w:hAnsiTheme="minorHAnsi" w:cstheme="minorHAnsi"/>
        </w:rPr>
      </w:pPr>
    </w:p>
    <w:p w14:paraId="149D371F" w14:textId="77777777" w:rsidR="00EB1D5B" w:rsidRPr="0092080D" w:rsidRDefault="00EB1D5B" w:rsidP="00EB1D5B">
      <w:pPr>
        <w:pStyle w:val="Normal-Schedule"/>
        <w:numPr>
          <w:ilvl w:val="0"/>
          <w:numId w:val="27"/>
        </w:numPr>
        <w:tabs>
          <w:tab w:val="clear" w:pos="454"/>
          <w:tab w:val="clear" w:pos="907"/>
          <w:tab w:val="clear" w:pos="1361"/>
          <w:tab w:val="clear" w:pos="1814"/>
          <w:tab w:val="clear" w:pos="2722"/>
          <w:tab w:val="right" w:pos="426"/>
        </w:tabs>
        <w:rPr>
          <w:rFonts w:asciiTheme="minorHAnsi" w:hAnsiTheme="minorHAnsi" w:cstheme="minorHAnsi"/>
        </w:rPr>
      </w:pPr>
      <w:r w:rsidRPr="0092080D">
        <w:rPr>
          <w:rFonts w:asciiTheme="minorHAnsi" w:hAnsiTheme="minorHAnsi" w:cstheme="minorHAnsi"/>
        </w:rPr>
        <w:t>A map clearly identifying the land to which the application relates, including relevant roads and place names (not required in statewide paper).</w:t>
      </w:r>
    </w:p>
    <w:p w14:paraId="6E586917" w14:textId="77777777" w:rsidR="00EB1D5B" w:rsidRPr="0092080D" w:rsidRDefault="00EB1D5B" w:rsidP="00EB1D5B">
      <w:pPr>
        <w:pStyle w:val="Normal-Schedule"/>
        <w:numPr>
          <w:ilvl w:val="0"/>
          <w:numId w:val="27"/>
        </w:numPr>
        <w:tabs>
          <w:tab w:val="clear" w:pos="454"/>
          <w:tab w:val="clear" w:pos="907"/>
          <w:tab w:val="clear" w:pos="1361"/>
          <w:tab w:val="clear" w:pos="1814"/>
          <w:tab w:val="clear" w:pos="2722"/>
          <w:tab w:val="right" w:pos="426"/>
        </w:tabs>
        <w:rPr>
          <w:rFonts w:asciiTheme="minorHAnsi" w:hAnsiTheme="minorHAnsi" w:cstheme="minorHAnsi"/>
        </w:rPr>
      </w:pPr>
      <w:r w:rsidRPr="0092080D">
        <w:rPr>
          <w:rFonts w:asciiTheme="minorHAnsi" w:hAnsiTheme="minorHAnsi" w:cstheme="minorHAnsi"/>
        </w:rPr>
        <w:t>A statement that, subject to other statutory requirements being satisfied, a retention licence, if granted, entitles the holder of the licence to retain rights to a mineral resource and explore and carry out other work to establish the economic viability of mining, but does not entitle the holder to undertake mining (see text box below).</w:t>
      </w:r>
    </w:p>
    <w:p w14:paraId="50C48679" w14:textId="77777777" w:rsidR="00EB1D5B" w:rsidRPr="0092080D" w:rsidRDefault="00EB1D5B" w:rsidP="00EB1D5B">
      <w:pPr>
        <w:pStyle w:val="Normal-Schedule"/>
        <w:tabs>
          <w:tab w:val="clear" w:pos="454"/>
          <w:tab w:val="clear" w:pos="907"/>
          <w:tab w:val="clear" w:pos="1361"/>
          <w:tab w:val="clear" w:pos="1814"/>
          <w:tab w:val="clear" w:pos="2722"/>
          <w:tab w:val="right" w:pos="426"/>
        </w:tabs>
        <w:ind w:left="360"/>
        <w:rPr>
          <w:rFonts w:asciiTheme="minorHAnsi" w:hAnsiTheme="minorHAnsi" w:cstheme="minorHAnsi"/>
        </w:rPr>
      </w:pPr>
    </w:p>
    <w:tbl>
      <w:tblPr>
        <w:tblStyle w:val="TableGrid"/>
        <w:tblW w:w="0" w:type="auto"/>
        <w:tblLook w:val="04A0" w:firstRow="1" w:lastRow="0" w:firstColumn="1" w:lastColumn="0" w:noHBand="0" w:noVBand="1"/>
      </w:tblPr>
      <w:tblGrid>
        <w:gridCol w:w="9016"/>
      </w:tblGrid>
      <w:tr w:rsidR="00EB1D5B" w:rsidRPr="0092080D" w14:paraId="0C11AFF4" w14:textId="77777777" w:rsidTr="009548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E67B82F" w14:textId="77777777" w:rsidR="00EB1D5B" w:rsidRPr="0092080D" w:rsidRDefault="00EB1D5B" w:rsidP="009548E9">
            <w:pPr>
              <w:spacing w:after="120" w:line="260" w:lineRule="exact"/>
              <w:rPr>
                <w:rFonts w:cstheme="minorHAnsi"/>
                <w:color w:val="auto"/>
              </w:rPr>
            </w:pPr>
            <w:r w:rsidRPr="0092080D">
              <w:rPr>
                <w:rFonts w:cstheme="minorHAnsi"/>
                <w:color w:val="auto"/>
              </w:rPr>
              <w:t>Subject to other statutory requirements being satisfied, a retention licence, if granted, entitles the holder of the licence to retain rights to a mineral resource, and explore and carry out other work to establish the economic viability of mining, but does not entitle the holder to undertake mining.</w:t>
            </w:r>
          </w:p>
        </w:tc>
      </w:tr>
    </w:tbl>
    <w:p w14:paraId="1D97E50E" w14:textId="77777777" w:rsidR="00EB1D5B" w:rsidRPr="0092080D" w:rsidRDefault="00EB1D5B" w:rsidP="00EB1D5B">
      <w:pPr>
        <w:pStyle w:val="Normal-Schedule"/>
        <w:tabs>
          <w:tab w:val="clear" w:pos="454"/>
          <w:tab w:val="clear" w:pos="907"/>
          <w:tab w:val="clear" w:pos="1361"/>
          <w:tab w:val="clear" w:pos="1814"/>
          <w:tab w:val="clear" w:pos="2722"/>
          <w:tab w:val="right" w:pos="426"/>
        </w:tabs>
        <w:rPr>
          <w:rFonts w:asciiTheme="minorHAnsi" w:hAnsiTheme="minorHAnsi" w:cstheme="minorHAnsi"/>
        </w:rPr>
      </w:pPr>
    </w:p>
    <w:p w14:paraId="673B1383" w14:textId="77777777" w:rsidR="00EB1D5B" w:rsidRPr="0092080D" w:rsidRDefault="00EB1D5B" w:rsidP="00EB1D5B">
      <w:pPr>
        <w:pStyle w:val="Normal-Schedule"/>
        <w:numPr>
          <w:ilvl w:val="0"/>
          <w:numId w:val="27"/>
        </w:numPr>
        <w:tabs>
          <w:tab w:val="clear" w:pos="454"/>
          <w:tab w:val="clear" w:pos="907"/>
          <w:tab w:val="clear" w:pos="1361"/>
          <w:tab w:val="clear" w:pos="1814"/>
          <w:tab w:val="clear" w:pos="2722"/>
          <w:tab w:val="right" w:pos="426"/>
        </w:tabs>
        <w:rPr>
          <w:rFonts w:asciiTheme="minorHAnsi" w:hAnsiTheme="minorHAnsi" w:cstheme="minorHAnsi"/>
        </w:rPr>
      </w:pPr>
      <w:r w:rsidRPr="0092080D">
        <w:rPr>
          <w:rFonts w:asciiTheme="minorHAnsi" w:hAnsiTheme="minorHAnsi" w:cstheme="minorHAnsi"/>
        </w:rPr>
        <w:t>A statement that, further information regarding the statutory requirements that must be complied with prior to work being undertaken on a licence, including landowner and occupier consent requirements, is available on Resource Victoria’s internet site with the website address listed (see text box below).</w:t>
      </w:r>
    </w:p>
    <w:p w14:paraId="60688917" w14:textId="77777777" w:rsidR="00EB1D5B" w:rsidRPr="0092080D" w:rsidRDefault="00EB1D5B" w:rsidP="00EB1D5B">
      <w:pPr>
        <w:pStyle w:val="Normal-Schedule"/>
        <w:tabs>
          <w:tab w:val="clear" w:pos="454"/>
          <w:tab w:val="clear" w:pos="907"/>
          <w:tab w:val="clear" w:pos="1361"/>
          <w:tab w:val="clear" w:pos="1814"/>
          <w:tab w:val="clear" w:pos="2722"/>
          <w:tab w:val="right" w:pos="426"/>
        </w:tabs>
        <w:ind w:left="720"/>
        <w:rPr>
          <w:rFonts w:asciiTheme="minorHAnsi" w:hAnsiTheme="minorHAnsi" w:cstheme="minorHAnsi"/>
        </w:rPr>
      </w:pPr>
    </w:p>
    <w:tbl>
      <w:tblPr>
        <w:tblStyle w:val="TableGrid"/>
        <w:tblW w:w="0" w:type="auto"/>
        <w:tblLook w:val="04A0" w:firstRow="1" w:lastRow="0" w:firstColumn="1" w:lastColumn="0" w:noHBand="0" w:noVBand="1"/>
      </w:tblPr>
      <w:tblGrid>
        <w:gridCol w:w="9037"/>
      </w:tblGrid>
      <w:tr w:rsidR="00EB1D5B" w:rsidRPr="0092080D" w14:paraId="74747AD2" w14:textId="77777777" w:rsidTr="00DE37E0">
        <w:trPr>
          <w:cnfStyle w:val="100000000000" w:firstRow="1" w:lastRow="0" w:firstColumn="0" w:lastColumn="0" w:oddVBand="0" w:evenVBand="0" w:oddHBand="0" w:evenHBand="0" w:firstRowFirstColumn="0" w:firstRowLastColumn="0" w:lastRowFirstColumn="0" w:lastRowLastColumn="0"/>
          <w:trHeight w:val="932"/>
        </w:trPr>
        <w:tc>
          <w:tcPr>
            <w:cnfStyle w:val="001000000000" w:firstRow="0" w:lastRow="0" w:firstColumn="1" w:lastColumn="0" w:oddVBand="0" w:evenVBand="0" w:oddHBand="0" w:evenHBand="0" w:firstRowFirstColumn="0" w:firstRowLastColumn="0" w:lastRowFirstColumn="0" w:lastRowLastColumn="0"/>
            <w:tcW w:w="9037" w:type="dxa"/>
          </w:tcPr>
          <w:p w14:paraId="256024E7" w14:textId="2F218581" w:rsidR="00EB1D5B" w:rsidRPr="0092080D" w:rsidRDefault="00EB1D5B" w:rsidP="009548E9">
            <w:pPr>
              <w:pStyle w:val="ListParagraph"/>
              <w:spacing w:line="259" w:lineRule="auto"/>
              <w:ind w:left="0"/>
              <w:rPr>
                <w:rFonts w:eastAsiaTheme="minorHAnsi" w:cstheme="minorHAnsi"/>
                <w:color w:val="auto"/>
                <w:lang w:eastAsia="en-US"/>
              </w:rPr>
            </w:pPr>
            <w:r w:rsidRPr="0092080D">
              <w:rPr>
                <w:rFonts w:cstheme="minorHAnsi"/>
                <w:color w:val="auto"/>
              </w:rPr>
              <w:t xml:space="preserve">Further information regarding the statutory requirements that must be complied with prior to work being undertaken on a licence, including landowner and occupier consent requirements, is available at: </w:t>
            </w:r>
            <w:hyperlink r:id="rId39" w:history="1">
              <w:r w:rsidRPr="0092080D">
                <w:rPr>
                  <w:rStyle w:val="cf01"/>
                  <w:rFonts w:asciiTheme="minorHAnsi" w:hAnsiTheme="minorHAnsi" w:cstheme="minorHAnsi"/>
                  <w:color w:val="auto"/>
                  <w:sz w:val="20"/>
                  <w:szCs w:val="20"/>
                  <w:u w:val="single"/>
                </w:rPr>
                <w:t>https://resources.vic.gov.au/community-and-land-use</w:t>
              </w:r>
            </w:hyperlink>
            <w:r w:rsidR="00D003FE">
              <w:rPr>
                <w:rFonts w:ascii="Arial" w:hAnsi="Arial" w:cs="Arial"/>
                <w:color w:val="auto"/>
              </w:rPr>
              <w:t>.</w:t>
            </w:r>
          </w:p>
        </w:tc>
      </w:tr>
    </w:tbl>
    <w:p w14:paraId="3398C061" w14:textId="77777777" w:rsidR="00EB1D5B" w:rsidRPr="0092080D" w:rsidRDefault="00EB1D5B" w:rsidP="00EB1D5B">
      <w:pPr>
        <w:pStyle w:val="Normal-Schedule"/>
        <w:tabs>
          <w:tab w:val="clear" w:pos="454"/>
          <w:tab w:val="clear" w:pos="907"/>
          <w:tab w:val="clear" w:pos="1361"/>
          <w:tab w:val="clear" w:pos="1814"/>
          <w:tab w:val="clear" w:pos="2722"/>
          <w:tab w:val="right" w:pos="426"/>
        </w:tabs>
        <w:rPr>
          <w:rFonts w:asciiTheme="minorHAnsi" w:hAnsiTheme="minorHAnsi" w:cstheme="minorHAnsi"/>
        </w:rPr>
      </w:pPr>
    </w:p>
    <w:p w14:paraId="061906E8" w14:textId="77777777" w:rsidR="00EB1D5B" w:rsidRDefault="00EB1D5B" w:rsidP="00EB1D5B">
      <w:pPr>
        <w:pStyle w:val="BodyText"/>
        <w:rPr>
          <w:rFonts w:cstheme="minorHAnsi"/>
        </w:rPr>
      </w:pPr>
      <w:r w:rsidRPr="0092080D">
        <w:rPr>
          <w:rFonts w:cstheme="minorHAnsi"/>
        </w:rPr>
        <w:t>Applicants are encouraged to have a display advertisement of a minimum 5 column inches x 25cms.</w:t>
      </w:r>
    </w:p>
    <w:p w14:paraId="092AB891" w14:textId="77777777" w:rsidR="00EB1D5B" w:rsidRDefault="00EB1D5B" w:rsidP="00EB1D5B">
      <w:pPr>
        <w:rPr>
          <w:rFonts w:cstheme="minorHAnsi"/>
          <w:b/>
        </w:rPr>
      </w:pPr>
    </w:p>
    <w:p w14:paraId="46F754B0" w14:textId="77777777" w:rsidR="00EB1D5B" w:rsidRDefault="00EB1D5B" w:rsidP="00EB1D5B">
      <w:pPr>
        <w:rPr>
          <w:rFonts w:cstheme="minorHAnsi"/>
          <w:b/>
        </w:rPr>
      </w:pPr>
    </w:p>
    <w:p w14:paraId="1978BEC1" w14:textId="77777777" w:rsidR="00EB1D5B" w:rsidRPr="0092080D" w:rsidRDefault="00EB1D5B" w:rsidP="00EB1D5B">
      <w:pPr>
        <w:rPr>
          <w:rFonts w:cstheme="minorHAnsi"/>
          <w:b/>
        </w:rPr>
      </w:pPr>
      <w:r w:rsidRPr="0092080D">
        <w:rPr>
          <w:rFonts w:cstheme="minorHAnsi"/>
          <w:b/>
        </w:rPr>
        <w:t xml:space="preserve">The following information must be published on the website for the 21-day objection period: </w:t>
      </w:r>
    </w:p>
    <w:p w14:paraId="483AAB49" w14:textId="77777777" w:rsidR="00EB1D5B" w:rsidRPr="0092080D" w:rsidRDefault="00EB1D5B" w:rsidP="00EB1D5B">
      <w:pPr>
        <w:keepNext/>
        <w:numPr>
          <w:ilvl w:val="1"/>
          <w:numId w:val="37"/>
        </w:numPr>
        <w:tabs>
          <w:tab w:val="num" w:pos="714"/>
        </w:tabs>
        <w:spacing w:after="0" w:line="260" w:lineRule="exact"/>
        <w:ind w:left="714" w:hanging="357"/>
        <w:rPr>
          <w:rFonts w:cstheme="minorHAnsi"/>
        </w:rPr>
      </w:pPr>
      <w:r w:rsidRPr="0092080D">
        <w:rPr>
          <w:rFonts w:cstheme="minorHAnsi"/>
        </w:rPr>
        <w:t>Details of the proposed program of work on the licence.</w:t>
      </w:r>
    </w:p>
    <w:p w14:paraId="0DC9D9B4" w14:textId="77777777" w:rsidR="00EB1D5B" w:rsidRPr="0092080D" w:rsidRDefault="00EB1D5B" w:rsidP="00EB1D5B">
      <w:pPr>
        <w:keepNext/>
        <w:numPr>
          <w:ilvl w:val="1"/>
          <w:numId w:val="37"/>
        </w:numPr>
        <w:tabs>
          <w:tab w:val="num" w:pos="714"/>
        </w:tabs>
        <w:spacing w:after="0" w:line="260" w:lineRule="exact"/>
        <w:ind w:left="714" w:hanging="357"/>
        <w:rPr>
          <w:rFonts w:cstheme="minorHAnsi"/>
        </w:rPr>
      </w:pPr>
      <w:r w:rsidRPr="0092080D">
        <w:rPr>
          <w:rFonts w:cstheme="minorHAnsi"/>
        </w:rPr>
        <w:t>A description of the applicant's systems for managing impacts of the proposed work on the community (including landowners and occupiers) and the environment.</w:t>
      </w:r>
    </w:p>
    <w:p w14:paraId="13B17B20" w14:textId="77777777" w:rsidR="00EB1D5B" w:rsidRDefault="00EB1D5B" w:rsidP="00EB1D5B">
      <w:pPr>
        <w:numPr>
          <w:ilvl w:val="1"/>
          <w:numId w:val="37"/>
        </w:numPr>
        <w:tabs>
          <w:tab w:val="num" w:pos="714"/>
        </w:tabs>
        <w:spacing w:after="0" w:line="260" w:lineRule="exact"/>
        <w:ind w:left="714" w:hanging="357"/>
        <w:rPr>
          <w:rFonts w:cstheme="minorHAnsi"/>
        </w:rPr>
      </w:pPr>
      <w:r w:rsidRPr="0092080D">
        <w:rPr>
          <w:rFonts w:cstheme="minorHAnsi"/>
        </w:rPr>
        <w:t xml:space="preserve">An outline of how the applicant intends to meet the licensee's obligations under section 39A of the </w:t>
      </w:r>
      <w:r w:rsidRPr="00601623">
        <w:rPr>
          <w:rStyle w:val="Emphasis"/>
          <w:rFonts w:cstheme="minorHAnsi"/>
          <w:i w:val="0"/>
          <w:iCs w:val="0"/>
        </w:rPr>
        <w:t>MRSDA</w:t>
      </w:r>
      <w:r w:rsidRPr="0092080D">
        <w:rPr>
          <w:rFonts w:cstheme="minorHAnsi"/>
        </w:rPr>
        <w:t xml:space="preserve"> to consult with the community (including landowners and occupiers).</w:t>
      </w:r>
    </w:p>
    <w:p w14:paraId="1ACD3EF6" w14:textId="77777777" w:rsidR="00EB1D5B" w:rsidRDefault="00EB1D5B" w:rsidP="00EB1D5B">
      <w:pPr>
        <w:spacing w:after="0" w:line="260" w:lineRule="exact"/>
        <w:rPr>
          <w:rFonts w:cstheme="minorHAnsi"/>
        </w:rPr>
      </w:pPr>
    </w:p>
    <w:p w14:paraId="68233574" w14:textId="77777777" w:rsidR="00412656" w:rsidRDefault="00412656">
      <w:pPr>
        <w:rPr>
          <w:rFonts w:asciiTheme="majorHAnsi" w:eastAsiaTheme="majorEastAsia" w:hAnsiTheme="majorHAnsi" w:cstheme="majorBidi"/>
          <w:b/>
          <w:bCs/>
          <w:color w:val="343741" w:themeColor="text2"/>
          <w:spacing w:val="-2"/>
          <w:sz w:val="32"/>
          <w:szCs w:val="26"/>
        </w:rPr>
      </w:pPr>
      <w:bookmarkStart w:id="32" w:name="_Toc167362618"/>
      <w:r>
        <w:br w:type="page"/>
      </w:r>
    </w:p>
    <w:p w14:paraId="4EF53005" w14:textId="5D92E9E1" w:rsidR="00EB1D5B" w:rsidRDefault="00EB1D5B" w:rsidP="00EB1D5B">
      <w:pPr>
        <w:pStyle w:val="Heading2"/>
        <w:numPr>
          <w:ilvl w:val="0"/>
          <w:numId w:val="0"/>
        </w:numPr>
      </w:pPr>
      <w:r>
        <w:t>Appendix A.4 – Prospecting Licences</w:t>
      </w:r>
      <w:bookmarkEnd w:id="32"/>
      <w:r>
        <w:t xml:space="preserve"> </w:t>
      </w:r>
    </w:p>
    <w:p w14:paraId="2F4002B0" w14:textId="77777777" w:rsidR="00EB1D5B" w:rsidRPr="0092080D" w:rsidRDefault="00EB1D5B" w:rsidP="00EB1D5B">
      <w:pPr>
        <w:rPr>
          <w:rFonts w:cstheme="minorHAnsi"/>
          <w:b/>
        </w:rPr>
      </w:pPr>
      <w:r w:rsidRPr="0092080D">
        <w:rPr>
          <w:rFonts w:cstheme="minorHAnsi"/>
          <w:b/>
        </w:rPr>
        <w:t xml:space="preserve">An application for a prospecting licence must be advertised by publishing: </w:t>
      </w:r>
    </w:p>
    <w:p w14:paraId="45B3EFBB" w14:textId="77777777" w:rsidR="00EB1D5B" w:rsidRPr="0092080D" w:rsidRDefault="00EB1D5B" w:rsidP="00EB1D5B">
      <w:pPr>
        <w:pStyle w:val="ListParagraph"/>
        <w:numPr>
          <w:ilvl w:val="0"/>
          <w:numId w:val="38"/>
        </w:numPr>
        <w:spacing w:before="0" w:after="160" w:line="259" w:lineRule="auto"/>
        <w:rPr>
          <w:rFonts w:cstheme="minorHAnsi"/>
        </w:rPr>
      </w:pPr>
      <w:r w:rsidRPr="0092080D">
        <w:rPr>
          <w:rFonts w:cstheme="minorHAnsi"/>
        </w:rPr>
        <w:t xml:space="preserve">A notice containing the information set out in Part 1 of Schedule 1, in a newspaper circulating in each locality where all or part of the area that is the subject of the licence application is located. </w:t>
      </w:r>
    </w:p>
    <w:p w14:paraId="2300B1F3" w14:textId="77777777" w:rsidR="00EB1D5B" w:rsidRPr="0092080D" w:rsidRDefault="00EB1D5B" w:rsidP="00EB1D5B">
      <w:pPr>
        <w:rPr>
          <w:rFonts w:cstheme="minorHAnsi"/>
          <w:b/>
        </w:rPr>
      </w:pPr>
      <w:r w:rsidRPr="0092080D">
        <w:rPr>
          <w:rFonts w:cstheme="minorHAnsi"/>
          <w:b/>
        </w:rPr>
        <w:t xml:space="preserve">The following information must be included in the newspaper notice: </w:t>
      </w:r>
    </w:p>
    <w:p w14:paraId="6CB78906" w14:textId="77777777" w:rsidR="00EB1D5B" w:rsidRPr="0092080D" w:rsidRDefault="00EB1D5B" w:rsidP="00EB1D5B">
      <w:pPr>
        <w:pStyle w:val="Normal-Schedule"/>
        <w:numPr>
          <w:ilvl w:val="0"/>
          <w:numId w:val="27"/>
        </w:numPr>
        <w:tabs>
          <w:tab w:val="clear" w:pos="454"/>
          <w:tab w:val="clear" w:pos="907"/>
          <w:tab w:val="clear" w:pos="1361"/>
          <w:tab w:val="clear" w:pos="1814"/>
          <w:tab w:val="clear" w:pos="2722"/>
          <w:tab w:val="right" w:pos="426"/>
        </w:tabs>
        <w:rPr>
          <w:rFonts w:asciiTheme="minorHAnsi" w:hAnsiTheme="minorHAnsi" w:cstheme="minorHAnsi"/>
        </w:rPr>
      </w:pPr>
      <w:r w:rsidRPr="0092080D">
        <w:rPr>
          <w:rFonts w:asciiTheme="minorHAnsi" w:hAnsiTheme="minorHAnsi" w:cstheme="minorHAnsi"/>
        </w:rPr>
        <w:t>The name and address of the applicant/s.</w:t>
      </w:r>
    </w:p>
    <w:p w14:paraId="58108B89" w14:textId="77777777" w:rsidR="00EB1D5B" w:rsidRPr="0092080D" w:rsidRDefault="00EB1D5B" w:rsidP="00EB1D5B">
      <w:pPr>
        <w:pStyle w:val="Normal-Schedule"/>
        <w:numPr>
          <w:ilvl w:val="0"/>
          <w:numId w:val="27"/>
        </w:numPr>
        <w:tabs>
          <w:tab w:val="clear" w:pos="454"/>
          <w:tab w:val="clear" w:pos="907"/>
          <w:tab w:val="clear" w:pos="1361"/>
          <w:tab w:val="clear" w:pos="1814"/>
          <w:tab w:val="clear" w:pos="2722"/>
          <w:tab w:val="right" w:pos="426"/>
        </w:tabs>
        <w:rPr>
          <w:rFonts w:asciiTheme="minorHAnsi" w:hAnsiTheme="minorHAnsi" w:cstheme="minorHAnsi"/>
        </w:rPr>
      </w:pPr>
      <w:r w:rsidRPr="0092080D">
        <w:rPr>
          <w:rFonts w:asciiTheme="minorHAnsi" w:hAnsiTheme="minorHAnsi" w:cstheme="minorHAnsi"/>
        </w:rPr>
        <w:t>A contact phone number and email address of the applicant for maps and other information requests.</w:t>
      </w:r>
    </w:p>
    <w:p w14:paraId="0DC5F764" w14:textId="77777777" w:rsidR="00EB1D5B" w:rsidRPr="0092080D" w:rsidRDefault="00EB1D5B" w:rsidP="00EB1D5B">
      <w:pPr>
        <w:pStyle w:val="Normal-Schedule"/>
        <w:numPr>
          <w:ilvl w:val="0"/>
          <w:numId w:val="27"/>
        </w:numPr>
        <w:tabs>
          <w:tab w:val="clear" w:pos="454"/>
          <w:tab w:val="clear" w:pos="907"/>
          <w:tab w:val="clear" w:pos="1361"/>
          <w:tab w:val="clear" w:pos="1814"/>
          <w:tab w:val="clear" w:pos="2722"/>
          <w:tab w:val="right" w:pos="426"/>
        </w:tabs>
        <w:rPr>
          <w:rFonts w:asciiTheme="minorHAnsi" w:hAnsiTheme="minorHAnsi" w:cstheme="minorHAnsi"/>
        </w:rPr>
      </w:pPr>
      <w:r w:rsidRPr="0092080D">
        <w:rPr>
          <w:rFonts w:asciiTheme="minorHAnsi" w:hAnsiTheme="minorHAnsi" w:cstheme="minorHAnsi"/>
        </w:rPr>
        <w:t>Details of the application, including the following—</w:t>
      </w:r>
    </w:p>
    <w:p w14:paraId="7EB06B06" w14:textId="77777777" w:rsidR="00EB1D5B" w:rsidRPr="0092080D" w:rsidRDefault="00EB1D5B" w:rsidP="00EB1D5B">
      <w:pPr>
        <w:pStyle w:val="Normal-Schedule"/>
        <w:numPr>
          <w:ilvl w:val="0"/>
          <w:numId w:val="39"/>
        </w:numPr>
        <w:tabs>
          <w:tab w:val="clear" w:pos="454"/>
          <w:tab w:val="clear" w:pos="907"/>
          <w:tab w:val="clear" w:pos="1361"/>
          <w:tab w:val="clear" w:pos="1814"/>
          <w:tab w:val="clear" w:pos="2722"/>
          <w:tab w:val="right" w:pos="993"/>
        </w:tabs>
        <w:ind w:firstLine="414"/>
        <w:rPr>
          <w:rFonts w:asciiTheme="minorHAnsi" w:hAnsiTheme="minorHAnsi" w:cstheme="minorHAnsi"/>
        </w:rPr>
      </w:pPr>
      <w:r w:rsidRPr="0092080D">
        <w:rPr>
          <w:rFonts w:asciiTheme="minorHAnsi" w:hAnsiTheme="minorHAnsi" w:cstheme="minorHAnsi"/>
        </w:rPr>
        <w:t xml:space="preserve">the application </w:t>
      </w:r>
      <w:proofErr w:type="gramStart"/>
      <w:r w:rsidRPr="0092080D">
        <w:rPr>
          <w:rFonts w:asciiTheme="minorHAnsi" w:hAnsiTheme="minorHAnsi" w:cstheme="minorHAnsi"/>
        </w:rPr>
        <w:t>number;</w:t>
      </w:r>
      <w:proofErr w:type="gramEnd"/>
    </w:p>
    <w:p w14:paraId="5106D21E" w14:textId="77777777" w:rsidR="00EB1D5B" w:rsidRPr="0092080D" w:rsidRDefault="00EB1D5B" w:rsidP="00EB1D5B">
      <w:pPr>
        <w:pStyle w:val="Normal-Schedule"/>
        <w:numPr>
          <w:ilvl w:val="0"/>
          <w:numId w:val="39"/>
        </w:numPr>
        <w:tabs>
          <w:tab w:val="clear" w:pos="454"/>
          <w:tab w:val="clear" w:pos="907"/>
          <w:tab w:val="clear" w:pos="1361"/>
          <w:tab w:val="clear" w:pos="1814"/>
          <w:tab w:val="clear" w:pos="2722"/>
          <w:tab w:val="right" w:pos="993"/>
        </w:tabs>
        <w:ind w:firstLine="414"/>
        <w:rPr>
          <w:rFonts w:asciiTheme="minorHAnsi" w:hAnsiTheme="minorHAnsi" w:cstheme="minorHAnsi"/>
        </w:rPr>
      </w:pPr>
      <w:r w:rsidRPr="0092080D">
        <w:rPr>
          <w:rFonts w:asciiTheme="minorHAnsi" w:hAnsiTheme="minorHAnsi" w:cstheme="minorHAnsi"/>
        </w:rPr>
        <w:t xml:space="preserve">the locality or localities where the land to which the application relates is </w:t>
      </w:r>
      <w:proofErr w:type="gramStart"/>
      <w:r w:rsidRPr="0092080D">
        <w:rPr>
          <w:rFonts w:asciiTheme="minorHAnsi" w:hAnsiTheme="minorHAnsi" w:cstheme="minorHAnsi"/>
        </w:rPr>
        <w:t>located;</w:t>
      </w:r>
      <w:proofErr w:type="gramEnd"/>
    </w:p>
    <w:p w14:paraId="0DB7BC5E" w14:textId="77777777" w:rsidR="00EB1D5B" w:rsidRPr="0092080D" w:rsidRDefault="00EB1D5B" w:rsidP="00EB1D5B">
      <w:pPr>
        <w:pStyle w:val="Normal-Schedule"/>
        <w:numPr>
          <w:ilvl w:val="0"/>
          <w:numId w:val="39"/>
        </w:numPr>
        <w:tabs>
          <w:tab w:val="clear" w:pos="454"/>
          <w:tab w:val="clear" w:pos="907"/>
          <w:tab w:val="clear" w:pos="1361"/>
          <w:tab w:val="clear" w:pos="1814"/>
          <w:tab w:val="clear" w:pos="2722"/>
          <w:tab w:val="right" w:pos="993"/>
        </w:tabs>
        <w:ind w:firstLine="414"/>
        <w:rPr>
          <w:rFonts w:asciiTheme="minorHAnsi" w:hAnsiTheme="minorHAnsi" w:cstheme="minorHAnsi"/>
        </w:rPr>
      </w:pPr>
      <w:r w:rsidRPr="0092080D">
        <w:rPr>
          <w:rFonts w:asciiTheme="minorHAnsi" w:hAnsiTheme="minorHAnsi" w:cstheme="minorHAnsi"/>
        </w:rPr>
        <w:t xml:space="preserve">the approximate area of land to which the application relates in </w:t>
      </w:r>
      <w:proofErr w:type="gramStart"/>
      <w:r w:rsidRPr="0092080D">
        <w:rPr>
          <w:rFonts w:asciiTheme="minorHAnsi" w:hAnsiTheme="minorHAnsi" w:cstheme="minorHAnsi"/>
        </w:rPr>
        <w:t>hectares;</w:t>
      </w:r>
      <w:proofErr w:type="gramEnd"/>
    </w:p>
    <w:p w14:paraId="5CC2121A" w14:textId="77777777" w:rsidR="00EB1D5B" w:rsidRPr="0092080D" w:rsidRDefault="00EB1D5B" w:rsidP="00EB1D5B">
      <w:pPr>
        <w:pStyle w:val="Normal-Schedule"/>
        <w:numPr>
          <w:ilvl w:val="0"/>
          <w:numId w:val="39"/>
        </w:numPr>
        <w:tabs>
          <w:tab w:val="clear" w:pos="454"/>
          <w:tab w:val="clear" w:pos="907"/>
          <w:tab w:val="clear" w:pos="1361"/>
          <w:tab w:val="clear" w:pos="1814"/>
          <w:tab w:val="clear" w:pos="2722"/>
          <w:tab w:val="right" w:pos="993"/>
        </w:tabs>
        <w:ind w:firstLine="414"/>
        <w:rPr>
          <w:rFonts w:asciiTheme="minorHAnsi" w:hAnsiTheme="minorHAnsi" w:cstheme="minorHAnsi"/>
        </w:rPr>
      </w:pPr>
      <w:r w:rsidRPr="0092080D">
        <w:rPr>
          <w:rFonts w:asciiTheme="minorHAnsi" w:hAnsiTheme="minorHAnsi" w:cstheme="minorHAnsi"/>
        </w:rPr>
        <w:t xml:space="preserve">the date of the </w:t>
      </w:r>
      <w:proofErr w:type="gramStart"/>
      <w:r w:rsidRPr="0092080D">
        <w:rPr>
          <w:rFonts w:asciiTheme="minorHAnsi" w:hAnsiTheme="minorHAnsi" w:cstheme="minorHAnsi"/>
        </w:rPr>
        <w:t>application;</w:t>
      </w:r>
      <w:proofErr w:type="gramEnd"/>
    </w:p>
    <w:p w14:paraId="1C3D52E1" w14:textId="77777777" w:rsidR="00EB1D5B" w:rsidRPr="0092080D" w:rsidRDefault="00EB1D5B" w:rsidP="00EB1D5B">
      <w:pPr>
        <w:pStyle w:val="Normal-Schedule"/>
        <w:numPr>
          <w:ilvl w:val="0"/>
          <w:numId w:val="39"/>
        </w:numPr>
        <w:tabs>
          <w:tab w:val="clear" w:pos="454"/>
          <w:tab w:val="clear" w:pos="907"/>
          <w:tab w:val="clear" w:pos="1361"/>
          <w:tab w:val="clear" w:pos="1814"/>
          <w:tab w:val="clear" w:pos="2722"/>
          <w:tab w:val="right" w:pos="993"/>
        </w:tabs>
        <w:ind w:firstLine="414"/>
        <w:rPr>
          <w:rFonts w:asciiTheme="minorHAnsi" w:hAnsiTheme="minorHAnsi" w:cstheme="minorHAnsi"/>
        </w:rPr>
      </w:pPr>
      <w:r w:rsidRPr="0092080D">
        <w:rPr>
          <w:rFonts w:asciiTheme="minorHAnsi" w:hAnsiTheme="minorHAnsi" w:cstheme="minorHAnsi"/>
        </w:rPr>
        <w:t xml:space="preserve">an outline of the proposed program of work to which the application </w:t>
      </w:r>
      <w:proofErr w:type="gramStart"/>
      <w:r w:rsidRPr="0092080D">
        <w:rPr>
          <w:rFonts w:asciiTheme="minorHAnsi" w:hAnsiTheme="minorHAnsi" w:cstheme="minorHAnsi"/>
        </w:rPr>
        <w:t>relates;</w:t>
      </w:r>
      <w:proofErr w:type="gramEnd"/>
    </w:p>
    <w:p w14:paraId="77A136A2" w14:textId="77777777" w:rsidR="00EB1D5B" w:rsidRPr="0092080D" w:rsidRDefault="00EB1D5B" w:rsidP="00EB1D5B">
      <w:pPr>
        <w:pStyle w:val="Normal-Schedule"/>
        <w:numPr>
          <w:ilvl w:val="0"/>
          <w:numId w:val="39"/>
        </w:numPr>
        <w:tabs>
          <w:tab w:val="clear" w:pos="454"/>
          <w:tab w:val="clear" w:pos="907"/>
          <w:tab w:val="clear" w:pos="1361"/>
          <w:tab w:val="clear" w:pos="1814"/>
          <w:tab w:val="clear" w:pos="2722"/>
          <w:tab w:val="right" w:pos="993"/>
        </w:tabs>
        <w:ind w:firstLine="414"/>
        <w:rPr>
          <w:rFonts w:asciiTheme="minorHAnsi" w:hAnsiTheme="minorHAnsi" w:cstheme="minorHAnsi"/>
        </w:rPr>
      </w:pPr>
      <w:r w:rsidRPr="0092080D">
        <w:rPr>
          <w:rFonts w:asciiTheme="minorHAnsi" w:hAnsiTheme="minorHAnsi" w:cstheme="minorHAnsi"/>
        </w:rPr>
        <w:t xml:space="preserve">the term the licence is applied </w:t>
      </w:r>
      <w:proofErr w:type="gramStart"/>
      <w:r w:rsidRPr="0092080D">
        <w:rPr>
          <w:rFonts w:asciiTheme="minorHAnsi" w:hAnsiTheme="minorHAnsi" w:cstheme="minorHAnsi"/>
        </w:rPr>
        <w:t>for;</w:t>
      </w:r>
      <w:proofErr w:type="gramEnd"/>
    </w:p>
    <w:p w14:paraId="7EB9EE31" w14:textId="77777777" w:rsidR="00EB1D5B" w:rsidRPr="0092080D" w:rsidRDefault="00EB1D5B" w:rsidP="00EB1D5B">
      <w:pPr>
        <w:pStyle w:val="Normal-Schedule"/>
        <w:numPr>
          <w:ilvl w:val="0"/>
          <w:numId w:val="39"/>
        </w:numPr>
        <w:tabs>
          <w:tab w:val="clear" w:pos="454"/>
          <w:tab w:val="clear" w:pos="907"/>
          <w:tab w:val="clear" w:pos="1361"/>
          <w:tab w:val="clear" w:pos="1814"/>
          <w:tab w:val="clear" w:pos="2722"/>
          <w:tab w:val="right" w:pos="993"/>
        </w:tabs>
        <w:ind w:firstLine="414"/>
        <w:rPr>
          <w:rFonts w:asciiTheme="minorHAnsi" w:hAnsiTheme="minorHAnsi" w:cstheme="minorHAnsi"/>
        </w:rPr>
      </w:pPr>
      <w:r w:rsidRPr="0092080D">
        <w:rPr>
          <w:rFonts w:asciiTheme="minorHAnsi" w:hAnsiTheme="minorHAnsi" w:cstheme="minorHAnsi"/>
        </w:rPr>
        <w:t>if applicable, the date authority to enter was granted.</w:t>
      </w:r>
    </w:p>
    <w:p w14:paraId="3DF3CC0E" w14:textId="77777777" w:rsidR="00EB1D5B" w:rsidRPr="0092080D" w:rsidRDefault="00EB1D5B" w:rsidP="00EB1D5B">
      <w:pPr>
        <w:pStyle w:val="Normal-Schedule"/>
        <w:numPr>
          <w:ilvl w:val="0"/>
          <w:numId w:val="27"/>
        </w:numPr>
        <w:tabs>
          <w:tab w:val="clear" w:pos="454"/>
          <w:tab w:val="clear" w:pos="907"/>
          <w:tab w:val="clear" w:pos="1361"/>
          <w:tab w:val="clear" w:pos="1814"/>
          <w:tab w:val="clear" w:pos="2722"/>
          <w:tab w:val="right" w:pos="426"/>
        </w:tabs>
        <w:rPr>
          <w:rFonts w:asciiTheme="minorHAnsi" w:hAnsiTheme="minorHAnsi" w:cstheme="minorHAnsi"/>
        </w:rPr>
      </w:pPr>
      <w:r w:rsidRPr="0092080D">
        <w:rPr>
          <w:rFonts w:asciiTheme="minorHAnsi" w:hAnsiTheme="minorHAnsi" w:cstheme="minorHAnsi"/>
        </w:rPr>
        <w:t xml:space="preserve">The following statement outlining that any person may object or comment on the grant of a licence: </w:t>
      </w:r>
    </w:p>
    <w:p w14:paraId="4CE81179" w14:textId="77777777" w:rsidR="00EB1D5B" w:rsidRPr="0092080D" w:rsidRDefault="00EB1D5B" w:rsidP="00EB1D5B">
      <w:pPr>
        <w:pStyle w:val="Normal-Schedule"/>
        <w:tabs>
          <w:tab w:val="clear" w:pos="454"/>
          <w:tab w:val="clear" w:pos="907"/>
          <w:tab w:val="clear" w:pos="1361"/>
          <w:tab w:val="clear" w:pos="1814"/>
          <w:tab w:val="clear" w:pos="2722"/>
          <w:tab w:val="right" w:pos="993"/>
        </w:tabs>
        <w:ind w:left="1134"/>
        <w:rPr>
          <w:rFonts w:asciiTheme="minorHAnsi" w:hAnsiTheme="minorHAnsi" w:cstheme="minorHAnsi"/>
        </w:rPr>
      </w:pPr>
    </w:p>
    <w:tbl>
      <w:tblPr>
        <w:tblStyle w:val="TableGrid"/>
        <w:tblW w:w="0" w:type="auto"/>
        <w:tblLook w:val="04A0" w:firstRow="1" w:lastRow="0" w:firstColumn="1" w:lastColumn="0" w:noHBand="0" w:noVBand="1"/>
      </w:tblPr>
      <w:tblGrid>
        <w:gridCol w:w="9016"/>
      </w:tblGrid>
      <w:tr w:rsidR="00EB1D5B" w:rsidRPr="0092080D" w14:paraId="2C8658FE" w14:textId="77777777" w:rsidTr="00DE37E0">
        <w:trPr>
          <w:cnfStyle w:val="100000000000" w:firstRow="1" w:lastRow="0" w:firstColumn="0" w:lastColumn="0" w:oddVBand="0" w:evenVBand="0" w:oddHBand="0" w:evenHBand="0" w:firstRowFirstColumn="0" w:firstRowLastColumn="0" w:lastRowFirstColumn="0" w:lastRowLastColumn="0"/>
          <w:trHeight w:val="5104"/>
        </w:trPr>
        <w:tc>
          <w:tcPr>
            <w:cnfStyle w:val="001000000000" w:firstRow="0" w:lastRow="0" w:firstColumn="1" w:lastColumn="0" w:oddVBand="0" w:evenVBand="0" w:oddHBand="0" w:evenHBand="0" w:firstRowFirstColumn="0" w:firstRowLastColumn="0" w:lastRowFirstColumn="0" w:lastRowLastColumn="0"/>
            <w:tcW w:w="9016" w:type="dxa"/>
          </w:tcPr>
          <w:p w14:paraId="7DF3275E" w14:textId="77777777" w:rsidR="00EB1D5B" w:rsidRPr="0092080D" w:rsidRDefault="00EB1D5B" w:rsidP="009548E9">
            <w:pPr>
              <w:spacing w:before="60" w:after="120" w:line="260" w:lineRule="exact"/>
              <w:rPr>
                <w:rFonts w:cstheme="minorHAnsi"/>
                <w:color w:val="auto"/>
              </w:rPr>
            </w:pPr>
            <w:r w:rsidRPr="0092080D">
              <w:rPr>
                <w:rFonts w:cstheme="minorHAnsi"/>
                <w:color w:val="auto"/>
              </w:rPr>
              <w:t xml:space="preserve">Any person may object or comment to a licence being granted. (Sections 24 and 24A, </w:t>
            </w:r>
            <w:r w:rsidRPr="0092080D">
              <w:rPr>
                <w:rFonts w:cstheme="minorHAnsi"/>
                <w:i/>
                <w:iCs/>
                <w:color w:val="auto"/>
              </w:rPr>
              <w:t>Mineral Resources (Sustainable Development) Act 1990</w:t>
            </w:r>
            <w:r w:rsidRPr="00A5506F">
              <w:rPr>
                <w:rFonts w:cstheme="minorHAnsi"/>
                <w:color w:val="auto"/>
              </w:rPr>
              <w:t>)</w:t>
            </w:r>
            <w:r w:rsidRPr="0092080D">
              <w:rPr>
                <w:rFonts w:cstheme="minorHAnsi"/>
                <w:color w:val="auto"/>
              </w:rPr>
              <w:t>.</w:t>
            </w:r>
          </w:p>
          <w:p w14:paraId="743A4E3C" w14:textId="77777777" w:rsidR="00EB1D5B" w:rsidRPr="0092080D" w:rsidRDefault="00EB1D5B" w:rsidP="009548E9">
            <w:pPr>
              <w:spacing w:after="120" w:line="260" w:lineRule="exact"/>
              <w:rPr>
                <w:rFonts w:cstheme="minorHAnsi"/>
                <w:color w:val="auto"/>
              </w:rPr>
            </w:pPr>
            <w:r w:rsidRPr="0092080D">
              <w:rPr>
                <w:rFonts w:cstheme="minorHAnsi"/>
                <w:color w:val="auto"/>
              </w:rPr>
              <w:t>A person who objects or comments must:</w:t>
            </w:r>
          </w:p>
          <w:p w14:paraId="7BD85532" w14:textId="77777777" w:rsidR="00EB1D5B" w:rsidRPr="0092080D" w:rsidRDefault="00EB1D5B" w:rsidP="00EB1D5B">
            <w:pPr>
              <w:numPr>
                <w:ilvl w:val="0"/>
                <w:numId w:val="40"/>
              </w:numPr>
              <w:spacing w:before="0" w:after="120" w:line="260" w:lineRule="exact"/>
              <w:ind w:left="357" w:hanging="357"/>
              <w:rPr>
                <w:rFonts w:cstheme="minorHAnsi"/>
                <w:color w:val="auto"/>
              </w:rPr>
            </w:pPr>
            <w:r w:rsidRPr="0092080D">
              <w:rPr>
                <w:rFonts w:cstheme="minorHAnsi"/>
                <w:color w:val="auto"/>
              </w:rPr>
              <w:t>put the objection or comment in writing; and</w:t>
            </w:r>
          </w:p>
          <w:p w14:paraId="354953AE" w14:textId="77777777" w:rsidR="00EB1D5B" w:rsidRPr="0092080D" w:rsidRDefault="00EB1D5B" w:rsidP="00EB1D5B">
            <w:pPr>
              <w:numPr>
                <w:ilvl w:val="0"/>
                <w:numId w:val="40"/>
              </w:numPr>
              <w:spacing w:before="100" w:beforeAutospacing="1" w:after="120" w:line="260" w:lineRule="exact"/>
              <w:ind w:left="357" w:hanging="357"/>
              <w:rPr>
                <w:rFonts w:cstheme="minorHAnsi"/>
                <w:color w:val="auto"/>
              </w:rPr>
            </w:pPr>
            <w:r w:rsidRPr="0092080D">
              <w:rPr>
                <w:rFonts w:cstheme="minorHAnsi"/>
                <w:color w:val="auto"/>
              </w:rPr>
              <w:t>include the grounds on which it is made.</w:t>
            </w:r>
          </w:p>
          <w:p w14:paraId="591BFF12" w14:textId="77777777" w:rsidR="00EB1D5B" w:rsidRPr="0092080D" w:rsidRDefault="00EB1D5B" w:rsidP="009548E9">
            <w:pPr>
              <w:spacing w:after="120" w:line="260" w:lineRule="exact"/>
              <w:rPr>
                <w:rFonts w:cstheme="minorHAnsi"/>
                <w:color w:val="auto"/>
              </w:rPr>
            </w:pPr>
            <w:r w:rsidRPr="0092080D">
              <w:rPr>
                <w:rFonts w:cstheme="minorHAnsi"/>
                <w:color w:val="auto"/>
              </w:rPr>
              <w:t>All objections or comments must be lodged within 21 days after the latest date on which the application was advertised and can be lodged online or posted to:</w:t>
            </w:r>
          </w:p>
          <w:p w14:paraId="22152C9C" w14:textId="77777777" w:rsidR="00EB1D5B" w:rsidRPr="0092080D" w:rsidRDefault="00EB1D5B" w:rsidP="009548E9">
            <w:pPr>
              <w:spacing w:after="120" w:line="260" w:lineRule="exact"/>
              <w:rPr>
                <w:rFonts w:cstheme="minorHAnsi"/>
                <w:color w:val="auto"/>
              </w:rPr>
            </w:pPr>
            <w:r w:rsidRPr="0092080D">
              <w:rPr>
                <w:rFonts w:cstheme="minorHAnsi"/>
                <w:color w:val="auto"/>
              </w:rPr>
              <w:t>The Minister for Energy and Resources</w:t>
            </w:r>
            <w:r w:rsidRPr="0092080D">
              <w:rPr>
                <w:rFonts w:cstheme="minorHAnsi"/>
                <w:color w:val="auto"/>
              </w:rPr>
              <w:br/>
              <w:t>c/ - Manager Licensing</w:t>
            </w:r>
            <w:r w:rsidRPr="0092080D">
              <w:rPr>
                <w:rFonts w:cstheme="minorHAnsi"/>
                <w:color w:val="auto"/>
              </w:rPr>
              <w:br/>
              <w:t>Earth Resources Regulator</w:t>
            </w:r>
            <w:r w:rsidRPr="0092080D">
              <w:rPr>
                <w:rFonts w:cstheme="minorHAnsi"/>
                <w:color w:val="auto"/>
              </w:rPr>
              <w:br/>
              <w:t>PO Box 500</w:t>
            </w:r>
            <w:r w:rsidRPr="0092080D">
              <w:rPr>
                <w:rFonts w:cstheme="minorHAnsi"/>
                <w:color w:val="auto"/>
              </w:rPr>
              <w:br/>
              <w:t>East Melbourne Victoria 8002</w:t>
            </w:r>
          </w:p>
          <w:p w14:paraId="215D12B3" w14:textId="77777777" w:rsidR="00EB1D5B" w:rsidRPr="0092080D" w:rsidRDefault="00EB1D5B" w:rsidP="009548E9">
            <w:pPr>
              <w:spacing w:after="120" w:line="260" w:lineRule="exact"/>
              <w:rPr>
                <w:rFonts w:cstheme="minorHAnsi"/>
                <w:color w:val="auto"/>
              </w:rPr>
            </w:pPr>
            <w:r w:rsidRPr="0092080D">
              <w:rPr>
                <w:rFonts w:cstheme="minorHAnsi"/>
                <w:color w:val="auto"/>
              </w:rPr>
              <w:t xml:space="preserve">It is recommended that objections or comments are lodged online at </w:t>
            </w:r>
            <w:hyperlink r:id="rId40" w:history="1">
              <w:r w:rsidRPr="0092080D">
                <w:rPr>
                  <w:color w:val="auto"/>
                  <w:u w:val="single"/>
                </w:rPr>
                <w:t>https://rram-vic-gov.my.site.com/ObjectionSubmission</w:t>
              </w:r>
            </w:hyperlink>
            <w:r w:rsidRPr="0092080D">
              <w:rPr>
                <w:rFonts w:cstheme="minorHAnsi"/>
                <w:color w:val="auto"/>
              </w:rPr>
              <w:t xml:space="preserve"> to ensure timely consideration.</w:t>
            </w:r>
          </w:p>
          <w:p w14:paraId="0AA30F15" w14:textId="77777777" w:rsidR="00EB1D5B" w:rsidRPr="0092080D" w:rsidRDefault="00EB1D5B" w:rsidP="009548E9">
            <w:pPr>
              <w:pStyle w:val="Normal-Schedule"/>
              <w:tabs>
                <w:tab w:val="clear" w:pos="454"/>
                <w:tab w:val="clear" w:pos="907"/>
                <w:tab w:val="clear" w:pos="1361"/>
                <w:tab w:val="clear" w:pos="1814"/>
                <w:tab w:val="clear" w:pos="2722"/>
                <w:tab w:val="right" w:pos="426"/>
              </w:tabs>
              <w:rPr>
                <w:rFonts w:asciiTheme="minorHAnsi" w:hAnsiTheme="minorHAnsi" w:cstheme="minorHAnsi"/>
                <w:color w:val="auto"/>
              </w:rPr>
            </w:pPr>
            <w:r w:rsidRPr="0092080D">
              <w:rPr>
                <w:rFonts w:asciiTheme="minorHAnsi" w:hAnsiTheme="minorHAnsi" w:cstheme="minorHAnsi"/>
                <w:color w:val="auto"/>
                <w:lang w:eastAsia="en-AU"/>
              </w:rPr>
              <w:t>Enquiries can be made by writing to the Manager Licensing at the above address or by phoning the Earth Resources Information Centre on 136 186.</w:t>
            </w:r>
          </w:p>
        </w:tc>
      </w:tr>
    </w:tbl>
    <w:p w14:paraId="3910E33D" w14:textId="77777777" w:rsidR="00EB1D5B" w:rsidRPr="0092080D" w:rsidRDefault="00EB1D5B" w:rsidP="00EB1D5B">
      <w:pPr>
        <w:pStyle w:val="Normal-Schedule"/>
        <w:tabs>
          <w:tab w:val="clear" w:pos="454"/>
          <w:tab w:val="clear" w:pos="907"/>
          <w:tab w:val="clear" w:pos="1361"/>
          <w:tab w:val="clear" w:pos="1814"/>
          <w:tab w:val="clear" w:pos="2722"/>
          <w:tab w:val="right" w:pos="426"/>
        </w:tabs>
        <w:rPr>
          <w:rFonts w:asciiTheme="minorHAnsi" w:hAnsiTheme="minorHAnsi" w:cstheme="minorHAnsi"/>
        </w:rPr>
      </w:pPr>
    </w:p>
    <w:p w14:paraId="57EA6244" w14:textId="77777777" w:rsidR="00EB1D5B" w:rsidRPr="0092080D" w:rsidRDefault="00EB1D5B" w:rsidP="00EB1D5B">
      <w:pPr>
        <w:pStyle w:val="Normal-Schedule"/>
        <w:numPr>
          <w:ilvl w:val="0"/>
          <w:numId w:val="27"/>
        </w:numPr>
        <w:tabs>
          <w:tab w:val="clear" w:pos="454"/>
          <w:tab w:val="clear" w:pos="907"/>
          <w:tab w:val="clear" w:pos="1361"/>
          <w:tab w:val="clear" w:pos="1814"/>
          <w:tab w:val="clear" w:pos="2722"/>
          <w:tab w:val="right" w:pos="426"/>
        </w:tabs>
        <w:rPr>
          <w:rFonts w:asciiTheme="minorHAnsi" w:hAnsiTheme="minorHAnsi" w:cstheme="minorHAnsi"/>
        </w:rPr>
      </w:pPr>
      <w:r w:rsidRPr="0092080D">
        <w:rPr>
          <w:rFonts w:asciiTheme="minorHAnsi" w:hAnsiTheme="minorHAnsi" w:cstheme="minorHAnsi"/>
        </w:rPr>
        <w:t>A map clearly identifying the land to which the application relates, including relevant roads and place names.</w:t>
      </w:r>
    </w:p>
    <w:p w14:paraId="55C8B301" w14:textId="77777777" w:rsidR="00EB1D5B" w:rsidRPr="0092080D" w:rsidRDefault="00EB1D5B" w:rsidP="00EB1D5B">
      <w:pPr>
        <w:pStyle w:val="Normal-Schedule"/>
        <w:numPr>
          <w:ilvl w:val="0"/>
          <w:numId w:val="27"/>
        </w:numPr>
        <w:tabs>
          <w:tab w:val="clear" w:pos="454"/>
          <w:tab w:val="clear" w:pos="907"/>
          <w:tab w:val="clear" w:pos="1361"/>
          <w:tab w:val="clear" w:pos="1814"/>
          <w:tab w:val="clear" w:pos="2722"/>
          <w:tab w:val="right" w:pos="426"/>
        </w:tabs>
        <w:rPr>
          <w:rFonts w:asciiTheme="minorHAnsi" w:hAnsiTheme="minorHAnsi" w:cstheme="minorHAnsi"/>
        </w:rPr>
      </w:pPr>
      <w:r w:rsidRPr="0092080D">
        <w:rPr>
          <w:rFonts w:asciiTheme="minorHAnsi" w:hAnsiTheme="minorHAnsi" w:cstheme="minorHAnsi"/>
        </w:rPr>
        <w:t xml:space="preserve">A statement that, subject to other statutory requirements being satisfied, a prospecting licence, if granted, entitles the holder of the licence to </w:t>
      </w:r>
      <w:proofErr w:type="gramStart"/>
      <w:r w:rsidRPr="0092080D">
        <w:rPr>
          <w:rFonts w:asciiTheme="minorHAnsi" w:hAnsiTheme="minorHAnsi" w:cstheme="minorHAnsi"/>
        </w:rPr>
        <w:t>prospect</w:t>
      </w:r>
      <w:proofErr w:type="gramEnd"/>
      <w:r w:rsidRPr="0092080D">
        <w:rPr>
          <w:rFonts w:asciiTheme="minorHAnsi" w:hAnsiTheme="minorHAnsi" w:cstheme="minorHAnsi"/>
        </w:rPr>
        <w:t xml:space="preserve"> or explore for minerals, carry out mining on the relevant land and do anything else that is incidental to that mining.</w:t>
      </w:r>
    </w:p>
    <w:p w14:paraId="0F880136" w14:textId="77777777" w:rsidR="00EB1D5B" w:rsidRPr="0092080D" w:rsidRDefault="00EB1D5B" w:rsidP="00EB1D5B">
      <w:pPr>
        <w:pStyle w:val="Normal-Schedule"/>
        <w:numPr>
          <w:ilvl w:val="0"/>
          <w:numId w:val="27"/>
        </w:numPr>
        <w:tabs>
          <w:tab w:val="clear" w:pos="454"/>
          <w:tab w:val="clear" w:pos="907"/>
          <w:tab w:val="clear" w:pos="1361"/>
          <w:tab w:val="clear" w:pos="1814"/>
          <w:tab w:val="clear" w:pos="2722"/>
          <w:tab w:val="right" w:pos="426"/>
        </w:tabs>
      </w:pPr>
      <w:r w:rsidRPr="0092080D">
        <w:rPr>
          <w:rFonts w:asciiTheme="minorHAnsi" w:hAnsiTheme="minorHAnsi" w:cstheme="minorHAnsi"/>
        </w:rPr>
        <w:t xml:space="preserve">A statement that, further information regarding the statutory requirements that must be complied with prior to work being undertaken on a licence, including landowner and occupier consent requirements, is available on Resource Victoria’s internet site with the website address list listed (see text box below). </w:t>
      </w:r>
      <w:r w:rsidRPr="0092080D">
        <w:t xml:space="preserve"> </w:t>
      </w:r>
    </w:p>
    <w:p w14:paraId="6FA331E8" w14:textId="77777777" w:rsidR="00EB1D5B" w:rsidRPr="0092080D" w:rsidRDefault="00EB1D5B" w:rsidP="00EB1D5B">
      <w:pPr>
        <w:pStyle w:val="Normal-Schedule"/>
        <w:tabs>
          <w:tab w:val="clear" w:pos="454"/>
          <w:tab w:val="clear" w:pos="907"/>
          <w:tab w:val="clear" w:pos="1361"/>
          <w:tab w:val="clear" w:pos="1814"/>
          <w:tab w:val="clear" w:pos="2722"/>
          <w:tab w:val="right" w:pos="426"/>
        </w:tabs>
        <w:ind w:left="720"/>
        <w:rPr>
          <w:rFonts w:asciiTheme="minorHAnsi" w:hAnsiTheme="minorHAnsi" w:cstheme="minorHAnsi"/>
        </w:rPr>
      </w:pPr>
    </w:p>
    <w:tbl>
      <w:tblPr>
        <w:tblStyle w:val="TableGrid"/>
        <w:tblW w:w="0" w:type="auto"/>
        <w:tblLook w:val="04A0" w:firstRow="1" w:lastRow="0" w:firstColumn="1" w:lastColumn="0" w:noHBand="0" w:noVBand="1"/>
      </w:tblPr>
      <w:tblGrid>
        <w:gridCol w:w="9016"/>
      </w:tblGrid>
      <w:tr w:rsidR="00EB1D5B" w:rsidRPr="0092080D" w14:paraId="4178EF78" w14:textId="77777777" w:rsidTr="009548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2BE8172" w14:textId="6644FBF1" w:rsidR="00EB1D5B" w:rsidRPr="0092080D" w:rsidRDefault="00EB1D5B" w:rsidP="009548E9">
            <w:pPr>
              <w:pStyle w:val="ListParagraph"/>
              <w:spacing w:line="259" w:lineRule="auto"/>
              <w:ind w:left="0"/>
              <w:rPr>
                <w:rFonts w:eastAsiaTheme="minorHAnsi" w:cstheme="minorHAnsi"/>
                <w:color w:val="auto"/>
                <w:lang w:eastAsia="en-US"/>
              </w:rPr>
            </w:pPr>
            <w:r w:rsidRPr="0092080D">
              <w:rPr>
                <w:rFonts w:cstheme="minorHAnsi"/>
                <w:color w:val="auto"/>
              </w:rPr>
              <w:t xml:space="preserve">Further information regarding the statutory requirements that must be complied with prior to work being undertaken on a licence, including landowner and occupier consent requirements, is available at: </w:t>
            </w:r>
            <w:hyperlink r:id="rId41" w:history="1">
              <w:r w:rsidR="002C5C03" w:rsidRPr="003E308E">
                <w:rPr>
                  <w:rStyle w:val="Hyperlink"/>
                  <w:rFonts w:cstheme="minorHAnsi"/>
                </w:rPr>
                <w:t>https://resources.vic.gov.au/community-and-land-use</w:t>
              </w:r>
            </w:hyperlink>
            <w:r w:rsidR="002C5C03">
              <w:rPr>
                <w:rFonts w:cstheme="minorHAnsi"/>
                <w:color w:val="auto"/>
              </w:rPr>
              <w:t>.</w:t>
            </w:r>
          </w:p>
        </w:tc>
      </w:tr>
    </w:tbl>
    <w:p w14:paraId="5787AE80" w14:textId="77777777" w:rsidR="00EB1D5B" w:rsidRPr="0092080D" w:rsidRDefault="00EB1D5B" w:rsidP="00EB1D5B">
      <w:pPr>
        <w:rPr>
          <w:rFonts w:cstheme="minorHAnsi"/>
        </w:rPr>
      </w:pPr>
    </w:p>
    <w:p w14:paraId="0B3E5186" w14:textId="77777777" w:rsidR="00EB1D5B" w:rsidRDefault="00EB1D5B" w:rsidP="00EB1D5B">
      <w:pPr>
        <w:pStyle w:val="BodyText"/>
        <w:rPr>
          <w:rFonts w:cstheme="minorHAnsi"/>
        </w:rPr>
      </w:pPr>
      <w:r w:rsidRPr="0092080D">
        <w:rPr>
          <w:rFonts w:cstheme="minorHAnsi"/>
        </w:rPr>
        <w:t>Applicants are encouraged to have a display advertisement of a minimum 5 column inches x 25cms.</w:t>
      </w:r>
    </w:p>
    <w:p w14:paraId="70CA402B" w14:textId="77777777" w:rsidR="00EB1D5B" w:rsidRDefault="00EB1D5B" w:rsidP="00EB1D5B">
      <w:pPr>
        <w:pStyle w:val="BodyText"/>
        <w:rPr>
          <w:rFonts w:cstheme="minorHAnsi"/>
        </w:rPr>
      </w:pPr>
    </w:p>
    <w:p w14:paraId="1A0C9E32" w14:textId="77777777" w:rsidR="00EB1D5B" w:rsidRDefault="00EB1D5B" w:rsidP="00EB1D5B">
      <w:pPr>
        <w:pStyle w:val="BodyText"/>
        <w:rPr>
          <w:rFonts w:cstheme="minorHAnsi"/>
        </w:rPr>
      </w:pPr>
    </w:p>
    <w:p w14:paraId="711D9F48" w14:textId="77777777" w:rsidR="00EB1D5B" w:rsidRDefault="00EB1D5B" w:rsidP="00EB1D5B">
      <w:pPr>
        <w:pStyle w:val="BodyText"/>
        <w:rPr>
          <w:rFonts w:cstheme="minorHAnsi"/>
        </w:rPr>
      </w:pPr>
    </w:p>
    <w:p w14:paraId="18747310" w14:textId="77777777" w:rsidR="00EB1D5B" w:rsidRDefault="00EB1D5B" w:rsidP="00EB1D5B">
      <w:pPr>
        <w:pStyle w:val="BodyText"/>
        <w:rPr>
          <w:rFonts w:cstheme="minorHAnsi"/>
        </w:rPr>
      </w:pPr>
    </w:p>
    <w:p w14:paraId="466EE17D" w14:textId="77777777" w:rsidR="00EB1D5B" w:rsidRDefault="00EB1D5B" w:rsidP="00EB1D5B">
      <w:pPr>
        <w:pStyle w:val="BodyText"/>
        <w:rPr>
          <w:rFonts w:cstheme="minorHAnsi"/>
        </w:rPr>
      </w:pPr>
    </w:p>
    <w:p w14:paraId="26CD467D" w14:textId="77777777" w:rsidR="00EB1D5B" w:rsidRDefault="00EB1D5B" w:rsidP="00EB1D5B">
      <w:pPr>
        <w:pStyle w:val="BodyText"/>
        <w:rPr>
          <w:rFonts w:cstheme="minorHAnsi"/>
        </w:rPr>
      </w:pPr>
    </w:p>
    <w:p w14:paraId="2C15E73A" w14:textId="77777777" w:rsidR="00EB1D5B" w:rsidRDefault="00EB1D5B" w:rsidP="00EB1D5B">
      <w:pPr>
        <w:pStyle w:val="BodyText"/>
        <w:rPr>
          <w:rFonts w:cstheme="minorHAnsi"/>
        </w:rPr>
      </w:pPr>
    </w:p>
    <w:p w14:paraId="5F54704A" w14:textId="77777777" w:rsidR="00EB1D5B" w:rsidRDefault="00EB1D5B" w:rsidP="00EB1D5B">
      <w:pPr>
        <w:pStyle w:val="BodyText"/>
        <w:rPr>
          <w:rFonts w:cstheme="minorHAnsi"/>
        </w:rPr>
      </w:pPr>
    </w:p>
    <w:p w14:paraId="4564A704" w14:textId="77777777" w:rsidR="00EB1D5B" w:rsidRDefault="00EB1D5B" w:rsidP="00EB1D5B">
      <w:pPr>
        <w:pStyle w:val="BodyText"/>
        <w:rPr>
          <w:rFonts w:cstheme="minorHAnsi"/>
        </w:rPr>
      </w:pPr>
    </w:p>
    <w:p w14:paraId="41682004" w14:textId="77777777" w:rsidR="00EB1D5B" w:rsidRDefault="00EB1D5B" w:rsidP="00EB1D5B">
      <w:pPr>
        <w:pStyle w:val="BodyText"/>
        <w:rPr>
          <w:rFonts w:cstheme="minorHAnsi"/>
        </w:rPr>
      </w:pPr>
    </w:p>
    <w:p w14:paraId="52A111F1" w14:textId="77777777" w:rsidR="00EB1D5B" w:rsidRDefault="00EB1D5B" w:rsidP="00EB1D5B">
      <w:pPr>
        <w:pStyle w:val="BodyText"/>
        <w:rPr>
          <w:rFonts w:cstheme="minorHAnsi"/>
        </w:rPr>
      </w:pPr>
    </w:p>
    <w:p w14:paraId="083A3840" w14:textId="77777777" w:rsidR="00EB1D5B" w:rsidRDefault="00EB1D5B" w:rsidP="00EB1D5B">
      <w:pPr>
        <w:pStyle w:val="BodyText"/>
        <w:rPr>
          <w:rFonts w:cstheme="minorHAnsi"/>
        </w:rPr>
      </w:pPr>
    </w:p>
    <w:p w14:paraId="3C8C9FBB" w14:textId="77777777" w:rsidR="00EB1D5B" w:rsidRDefault="00EB1D5B" w:rsidP="00EB1D5B">
      <w:pPr>
        <w:pStyle w:val="BodyText"/>
        <w:rPr>
          <w:rFonts w:cstheme="minorHAnsi"/>
        </w:rPr>
      </w:pPr>
    </w:p>
    <w:p w14:paraId="79D89069" w14:textId="77777777" w:rsidR="00EB1D5B" w:rsidRDefault="00EB1D5B" w:rsidP="00EB1D5B">
      <w:pPr>
        <w:pStyle w:val="BodyText"/>
        <w:rPr>
          <w:rFonts w:cstheme="minorHAnsi"/>
        </w:rPr>
      </w:pPr>
    </w:p>
    <w:p w14:paraId="0429174A" w14:textId="77777777" w:rsidR="00EB1D5B" w:rsidRDefault="00EB1D5B" w:rsidP="00EB1D5B">
      <w:pPr>
        <w:pStyle w:val="BodyText"/>
        <w:rPr>
          <w:rFonts w:cstheme="minorHAnsi"/>
        </w:rPr>
      </w:pPr>
    </w:p>
    <w:p w14:paraId="376F3133" w14:textId="77777777" w:rsidR="00EB1D5B" w:rsidRDefault="00EB1D5B" w:rsidP="00EB1D5B">
      <w:pPr>
        <w:pStyle w:val="BodyText"/>
        <w:rPr>
          <w:rFonts w:cstheme="minorHAnsi"/>
        </w:rPr>
      </w:pPr>
    </w:p>
    <w:p w14:paraId="3FBF37A9" w14:textId="77777777" w:rsidR="00EB1D5B" w:rsidRDefault="00EB1D5B" w:rsidP="00EB1D5B">
      <w:pPr>
        <w:pStyle w:val="BodyText"/>
        <w:rPr>
          <w:rFonts w:cstheme="minorHAnsi"/>
        </w:rPr>
      </w:pPr>
    </w:p>
    <w:p w14:paraId="25C728D6" w14:textId="77777777" w:rsidR="00EB1D5B" w:rsidRDefault="00EB1D5B" w:rsidP="00EB1D5B">
      <w:pPr>
        <w:pStyle w:val="BodyText"/>
        <w:rPr>
          <w:rFonts w:cstheme="minorHAnsi"/>
        </w:rPr>
      </w:pPr>
    </w:p>
    <w:p w14:paraId="6476566F" w14:textId="77777777" w:rsidR="00EB1D5B" w:rsidRDefault="00EB1D5B" w:rsidP="00EB1D5B">
      <w:pPr>
        <w:pStyle w:val="BodyText"/>
        <w:rPr>
          <w:rFonts w:cstheme="minorHAnsi"/>
        </w:rPr>
      </w:pPr>
    </w:p>
    <w:p w14:paraId="2ADEBF1C" w14:textId="77777777" w:rsidR="00EB1D5B" w:rsidRDefault="00EB1D5B" w:rsidP="00EB1D5B">
      <w:pPr>
        <w:pStyle w:val="BodyText"/>
        <w:rPr>
          <w:rFonts w:cstheme="minorHAnsi"/>
        </w:rPr>
      </w:pPr>
    </w:p>
    <w:p w14:paraId="3E566665" w14:textId="77777777" w:rsidR="00EB1D5B" w:rsidRDefault="00EB1D5B" w:rsidP="00EB1D5B">
      <w:pPr>
        <w:pStyle w:val="BodyText"/>
        <w:rPr>
          <w:rFonts w:cstheme="minorHAnsi"/>
        </w:rPr>
      </w:pPr>
    </w:p>
    <w:p w14:paraId="13A306A3" w14:textId="77777777" w:rsidR="00EB1D5B" w:rsidRDefault="00EB1D5B" w:rsidP="00EB1D5B">
      <w:pPr>
        <w:pStyle w:val="BodyText"/>
        <w:rPr>
          <w:rFonts w:cstheme="minorHAnsi"/>
        </w:rPr>
      </w:pPr>
    </w:p>
    <w:p w14:paraId="70425BCD" w14:textId="77777777" w:rsidR="00EB1D5B" w:rsidRDefault="00EB1D5B" w:rsidP="00EB1D5B">
      <w:pPr>
        <w:pStyle w:val="BodyText"/>
        <w:rPr>
          <w:rFonts w:cstheme="minorHAnsi"/>
        </w:rPr>
      </w:pPr>
    </w:p>
    <w:p w14:paraId="3CC8B757" w14:textId="77777777" w:rsidR="00EB1D5B" w:rsidRDefault="00EB1D5B" w:rsidP="00EB1D5B">
      <w:pPr>
        <w:pStyle w:val="BodyText"/>
        <w:rPr>
          <w:rFonts w:cstheme="minorHAnsi"/>
        </w:rPr>
      </w:pPr>
    </w:p>
    <w:p w14:paraId="7B2E65C9" w14:textId="77777777" w:rsidR="00EB1D5B" w:rsidRDefault="00EB1D5B" w:rsidP="00EB1D5B">
      <w:pPr>
        <w:pStyle w:val="BodyText"/>
        <w:rPr>
          <w:rFonts w:cstheme="minorHAnsi"/>
        </w:rPr>
      </w:pPr>
    </w:p>
    <w:p w14:paraId="3E03C06A" w14:textId="77777777" w:rsidR="00EB1D5B" w:rsidRDefault="00EB1D5B" w:rsidP="00EB1D5B">
      <w:pPr>
        <w:pStyle w:val="BodyText"/>
        <w:rPr>
          <w:rFonts w:cstheme="minorHAnsi"/>
        </w:rPr>
      </w:pPr>
    </w:p>
    <w:p w14:paraId="30F967AB" w14:textId="77777777" w:rsidR="00EB1D5B" w:rsidRDefault="00EB1D5B" w:rsidP="00EB1D5B">
      <w:pPr>
        <w:pStyle w:val="BodyText"/>
        <w:rPr>
          <w:rFonts w:cstheme="minorHAnsi"/>
        </w:rPr>
      </w:pPr>
    </w:p>
    <w:p w14:paraId="6B0AD7B2" w14:textId="77777777" w:rsidR="00DE37E0" w:rsidRDefault="00DE37E0" w:rsidP="00EB1D5B">
      <w:pPr>
        <w:pStyle w:val="BodyText"/>
        <w:rPr>
          <w:rFonts w:cstheme="minorHAnsi"/>
        </w:rPr>
      </w:pPr>
    </w:p>
    <w:p w14:paraId="1A01B9EF" w14:textId="77777777" w:rsidR="00DE37E0" w:rsidRDefault="00DE37E0" w:rsidP="00EB1D5B">
      <w:pPr>
        <w:pStyle w:val="BodyText"/>
        <w:rPr>
          <w:rFonts w:cstheme="minorHAnsi"/>
        </w:rPr>
      </w:pPr>
    </w:p>
    <w:p w14:paraId="4F46B973" w14:textId="77777777" w:rsidR="00DE37E0" w:rsidRDefault="00DE37E0" w:rsidP="00EB1D5B">
      <w:pPr>
        <w:pStyle w:val="BodyText"/>
        <w:rPr>
          <w:rFonts w:cstheme="minorHAnsi"/>
        </w:rPr>
      </w:pPr>
    </w:p>
    <w:p w14:paraId="67455062" w14:textId="77777777" w:rsidR="00DE37E0" w:rsidRDefault="00DE37E0" w:rsidP="00EB1D5B">
      <w:pPr>
        <w:pStyle w:val="BodyText"/>
        <w:rPr>
          <w:rFonts w:cstheme="minorHAnsi"/>
        </w:rPr>
      </w:pPr>
    </w:p>
    <w:p w14:paraId="6929B71C" w14:textId="77777777" w:rsidR="00DE37E0" w:rsidRDefault="00DE37E0" w:rsidP="00EB1D5B">
      <w:pPr>
        <w:pStyle w:val="BodyText"/>
        <w:rPr>
          <w:rFonts w:cstheme="minorHAnsi"/>
        </w:rPr>
      </w:pPr>
    </w:p>
    <w:p w14:paraId="0062A284" w14:textId="77777777" w:rsidR="00EB1D5B" w:rsidRPr="00EB1D5B" w:rsidRDefault="00EB1D5B" w:rsidP="00EB1D5B">
      <w:pPr>
        <w:pStyle w:val="BodyText"/>
      </w:pPr>
    </w:p>
    <w:p w14:paraId="41F5DA3F" w14:textId="77777777" w:rsidR="002C5C03" w:rsidRDefault="002C5C03">
      <w:pPr>
        <w:rPr>
          <w:rFonts w:asciiTheme="majorHAnsi" w:eastAsiaTheme="majorEastAsia" w:hAnsiTheme="majorHAnsi" w:cstheme="majorBidi"/>
          <w:bCs/>
          <w:color w:val="343741" w:themeColor="text2"/>
          <w:spacing w:val="-4"/>
          <w:sz w:val="40"/>
          <w:szCs w:val="40"/>
        </w:rPr>
      </w:pPr>
      <w:bookmarkStart w:id="33" w:name="_Toc167362619"/>
      <w:r>
        <w:br w:type="page"/>
      </w:r>
    </w:p>
    <w:p w14:paraId="6301404C" w14:textId="7F8239F1" w:rsidR="00EB1D5B" w:rsidRDefault="00EB1D5B" w:rsidP="00EB1D5B">
      <w:pPr>
        <w:pStyle w:val="Heading1"/>
      </w:pPr>
      <w:r>
        <w:t>Appendix B – Example Advertisement</w:t>
      </w:r>
      <w:bookmarkEnd w:id="33"/>
    </w:p>
    <w:p w14:paraId="420C931B" w14:textId="77777777" w:rsidR="00EB1D5B" w:rsidRDefault="00EB1D5B" w:rsidP="00EB1D5B">
      <w:pPr>
        <w:pStyle w:val="BodyText"/>
      </w:pPr>
    </w:p>
    <w:p w14:paraId="77743F75" w14:textId="77777777" w:rsidR="00EB1D5B" w:rsidRPr="0092080D" w:rsidRDefault="00EB1D5B" w:rsidP="00EB1D5B">
      <w:pPr>
        <w:rPr>
          <w:rFonts w:cstheme="minorHAnsi"/>
        </w:rPr>
      </w:pPr>
      <w:r w:rsidRPr="0092080D">
        <w:rPr>
          <w:rFonts w:cstheme="minorHAnsi"/>
        </w:rPr>
        <w:t>This appendix provides an example advertisement and example website content.</w:t>
      </w:r>
    </w:p>
    <w:p w14:paraId="41B364BD" w14:textId="77777777" w:rsidR="00EB1D5B" w:rsidRPr="0092080D" w:rsidRDefault="00EB1D5B" w:rsidP="00EB1D5B">
      <w:pPr>
        <w:rPr>
          <w:rFonts w:cstheme="minorHAnsi"/>
        </w:rPr>
      </w:pPr>
      <w:r w:rsidRPr="0092080D">
        <w:rPr>
          <w:rFonts w:cstheme="minorHAnsi"/>
        </w:rPr>
        <w:t xml:space="preserve">Note: applicants for a prospecting licence are not required to advertise the application on a website; section three below does not apply to prospecting licence applications. </w:t>
      </w:r>
    </w:p>
    <w:p w14:paraId="1A2C7C9B" w14:textId="77777777" w:rsidR="00EB1D5B" w:rsidRPr="0092080D" w:rsidRDefault="00EB1D5B" w:rsidP="00EB1D5B">
      <w:pPr>
        <w:pStyle w:val="NoSpacing"/>
        <w:rPr>
          <w:rFonts w:cstheme="minorHAnsi"/>
          <w:b/>
        </w:rPr>
      </w:pPr>
      <w:r w:rsidRPr="0092080D">
        <w:rPr>
          <w:rFonts w:cstheme="minorHAnsi"/>
          <w:b/>
        </w:rPr>
        <w:t>Example Advertisement</w:t>
      </w:r>
    </w:p>
    <w:p w14:paraId="37B506E6" w14:textId="77777777" w:rsidR="00EB1D5B" w:rsidRPr="0092080D" w:rsidRDefault="00EB1D5B" w:rsidP="00EB1D5B">
      <w:pPr>
        <w:pStyle w:val="NoSpacing"/>
        <w:rPr>
          <w:rFonts w:cstheme="minorHAnsi"/>
          <w:b/>
        </w:rPr>
      </w:pPr>
    </w:p>
    <w:p w14:paraId="36D66F0F" w14:textId="77777777" w:rsidR="00EB1D5B" w:rsidRPr="0092080D" w:rsidRDefault="00EB1D5B" w:rsidP="00EB1D5B">
      <w:pPr>
        <w:pStyle w:val="NoSpacing"/>
        <w:rPr>
          <w:rFonts w:cstheme="minorHAnsi"/>
          <w:b/>
        </w:rPr>
      </w:pPr>
      <w:r w:rsidRPr="0092080D">
        <w:rPr>
          <w:rFonts w:cstheme="minorHAnsi"/>
          <w:b/>
        </w:rPr>
        <w:t>Notice of Application for an Exploration Licence (EL001234)</w:t>
      </w:r>
    </w:p>
    <w:p w14:paraId="5B6F738E" w14:textId="77777777" w:rsidR="00EB1D5B" w:rsidRPr="0092080D" w:rsidRDefault="00EB1D5B" w:rsidP="00EB1D5B">
      <w:pPr>
        <w:pStyle w:val="NoSpacing"/>
        <w:rPr>
          <w:rFonts w:cstheme="minorHAnsi"/>
          <w:i/>
          <w:iCs/>
        </w:rPr>
      </w:pPr>
      <w:r w:rsidRPr="0092080D">
        <w:rPr>
          <w:rFonts w:cstheme="minorHAnsi"/>
          <w:i/>
          <w:iCs/>
        </w:rPr>
        <w:t>Mineral Resources (Sustainable Development) Act 1990 – Section 15(5)</w:t>
      </w:r>
    </w:p>
    <w:p w14:paraId="5DB0F802" w14:textId="77777777" w:rsidR="00EB1D5B" w:rsidRPr="0092080D" w:rsidRDefault="00EB1D5B" w:rsidP="00EB1D5B">
      <w:pPr>
        <w:pStyle w:val="NoSpacing"/>
        <w:rPr>
          <w:rFonts w:cstheme="minorHAnsi"/>
          <w:i/>
          <w:iCs/>
        </w:rPr>
      </w:pPr>
      <w:r w:rsidRPr="0092080D">
        <w:rPr>
          <w:rFonts w:cstheme="minorHAnsi"/>
          <w:i/>
          <w:iCs/>
        </w:rPr>
        <w:t>Mineral Resources (Sustainable Development) (Mineral Industries) Regulations 2019 – Regulation 22(1) and Schedule 1</w:t>
      </w:r>
    </w:p>
    <w:p w14:paraId="6927545E" w14:textId="77777777" w:rsidR="00EB1D5B" w:rsidRPr="0092080D" w:rsidRDefault="00EB1D5B" w:rsidP="00EB1D5B">
      <w:pPr>
        <w:pStyle w:val="NoSpacing"/>
        <w:rPr>
          <w:rFonts w:cstheme="minorHAnsi"/>
        </w:rPr>
      </w:pPr>
    </w:p>
    <w:p w14:paraId="24DC8CB7" w14:textId="77777777" w:rsidR="00EB1D5B" w:rsidRPr="0092080D" w:rsidRDefault="00EB1D5B" w:rsidP="00EB1D5B">
      <w:pPr>
        <w:pStyle w:val="NoSpacing"/>
        <w:rPr>
          <w:rFonts w:cstheme="minorHAnsi"/>
          <w:b/>
        </w:rPr>
      </w:pPr>
      <w:r w:rsidRPr="0092080D">
        <w:rPr>
          <w:rFonts w:cstheme="minorHAnsi"/>
          <w:b/>
        </w:rPr>
        <w:t>1. Name and address of applicant</w:t>
      </w:r>
    </w:p>
    <w:p w14:paraId="3C0F17E8" w14:textId="77777777" w:rsidR="00EB1D5B" w:rsidRPr="0092080D" w:rsidRDefault="00EB1D5B" w:rsidP="00EB1D5B">
      <w:pPr>
        <w:pStyle w:val="NoSpacing"/>
        <w:rPr>
          <w:rFonts w:cstheme="minorHAnsi"/>
        </w:rPr>
      </w:pPr>
      <w:r w:rsidRPr="0092080D">
        <w:rPr>
          <w:rFonts w:cstheme="minorHAnsi"/>
        </w:rPr>
        <w:t>ACME Minerals Exploration Pty Ltd</w:t>
      </w:r>
    </w:p>
    <w:p w14:paraId="2A14E770" w14:textId="77777777" w:rsidR="00EB1D5B" w:rsidRPr="0092080D" w:rsidRDefault="00EB1D5B" w:rsidP="00EB1D5B">
      <w:pPr>
        <w:pStyle w:val="NoSpacing"/>
        <w:rPr>
          <w:rFonts w:cstheme="minorHAnsi"/>
        </w:rPr>
      </w:pPr>
      <w:r w:rsidRPr="0092080D">
        <w:rPr>
          <w:rFonts w:cstheme="minorHAnsi"/>
        </w:rPr>
        <w:t>1 Spring Street</w:t>
      </w:r>
    </w:p>
    <w:p w14:paraId="7EFF8A73" w14:textId="77777777" w:rsidR="00EB1D5B" w:rsidRPr="0092080D" w:rsidRDefault="00EB1D5B" w:rsidP="00EB1D5B">
      <w:pPr>
        <w:pStyle w:val="NoSpacing"/>
        <w:rPr>
          <w:rFonts w:cstheme="minorHAnsi"/>
        </w:rPr>
      </w:pPr>
      <w:r w:rsidRPr="0092080D">
        <w:rPr>
          <w:rFonts w:cstheme="minorHAnsi"/>
        </w:rPr>
        <w:t>Melbourne</w:t>
      </w:r>
    </w:p>
    <w:p w14:paraId="2C6F6B05" w14:textId="77777777" w:rsidR="00EB1D5B" w:rsidRPr="0092080D" w:rsidRDefault="00EB1D5B" w:rsidP="00EB1D5B">
      <w:pPr>
        <w:pStyle w:val="NoSpacing"/>
        <w:rPr>
          <w:rFonts w:cstheme="minorHAnsi"/>
        </w:rPr>
      </w:pPr>
      <w:r w:rsidRPr="0092080D">
        <w:rPr>
          <w:rFonts w:cstheme="minorHAnsi"/>
        </w:rPr>
        <w:t>VIC 3000</w:t>
      </w:r>
    </w:p>
    <w:p w14:paraId="4969616D" w14:textId="77777777" w:rsidR="00EB1D5B" w:rsidRPr="0092080D" w:rsidRDefault="00EB1D5B" w:rsidP="00EB1D5B">
      <w:pPr>
        <w:pStyle w:val="NoSpacing"/>
        <w:rPr>
          <w:rFonts w:cstheme="minorHAnsi"/>
        </w:rPr>
      </w:pPr>
    </w:p>
    <w:p w14:paraId="6ACB7ECB" w14:textId="77777777" w:rsidR="00EB1D5B" w:rsidRPr="0092080D" w:rsidRDefault="00EB1D5B" w:rsidP="00EB1D5B">
      <w:pPr>
        <w:pStyle w:val="NoSpacing"/>
        <w:rPr>
          <w:rFonts w:cstheme="minorHAnsi"/>
          <w:b/>
        </w:rPr>
      </w:pPr>
      <w:r w:rsidRPr="0092080D">
        <w:rPr>
          <w:rFonts w:cstheme="minorHAnsi"/>
          <w:b/>
        </w:rPr>
        <w:t>2. Contact phone number and email address of the applicant for maps and other information requests</w:t>
      </w:r>
    </w:p>
    <w:p w14:paraId="1BCC16AD" w14:textId="77777777" w:rsidR="00EB1D5B" w:rsidRPr="0092080D" w:rsidRDefault="00EB1D5B" w:rsidP="00EB1D5B">
      <w:pPr>
        <w:pStyle w:val="NoSpacing"/>
        <w:rPr>
          <w:rFonts w:cstheme="minorHAnsi"/>
        </w:rPr>
      </w:pPr>
      <w:r w:rsidRPr="0092080D">
        <w:rPr>
          <w:rFonts w:cstheme="minorHAnsi"/>
        </w:rPr>
        <w:t>John Acme</w:t>
      </w:r>
    </w:p>
    <w:p w14:paraId="7F8EB818" w14:textId="77777777" w:rsidR="00EB1D5B" w:rsidRPr="0092080D" w:rsidRDefault="00EB1D5B" w:rsidP="00EB1D5B">
      <w:pPr>
        <w:pStyle w:val="NoSpacing"/>
        <w:rPr>
          <w:rFonts w:cstheme="minorHAnsi"/>
        </w:rPr>
      </w:pPr>
      <w:r w:rsidRPr="0092080D">
        <w:rPr>
          <w:rFonts w:cstheme="minorHAnsi"/>
        </w:rPr>
        <w:t>Telephone: 1234 567 890</w:t>
      </w:r>
    </w:p>
    <w:p w14:paraId="21397B57" w14:textId="77777777" w:rsidR="00EB1D5B" w:rsidRPr="0092080D" w:rsidRDefault="00EB1D5B" w:rsidP="00EB1D5B">
      <w:pPr>
        <w:pStyle w:val="NoSpacing"/>
        <w:rPr>
          <w:rFonts w:cstheme="minorHAnsi"/>
        </w:rPr>
      </w:pPr>
      <w:r w:rsidRPr="0092080D">
        <w:rPr>
          <w:rFonts w:cstheme="minorHAnsi"/>
        </w:rPr>
        <w:t xml:space="preserve">Email: </w:t>
      </w:r>
      <w:hyperlink r:id="rId42" w:history="1">
        <w:r w:rsidRPr="0092080D">
          <w:rPr>
            <w:rStyle w:val="Hyperlink"/>
            <w:rFonts w:cstheme="minorHAnsi"/>
            <w:color w:val="auto"/>
          </w:rPr>
          <w:t>john.acme@acmeminerals.com.au</w:t>
        </w:r>
      </w:hyperlink>
      <w:r w:rsidRPr="0092080D">
        <w:rPr>
          <w:rFonts w:cstheme="minorHAnsi"/>
        </w:rPr>
        <w:t xml:space="preserve"> </w:t>
      </w:r>
    </w:p>
    <w:p w14:paraId="353D6D95" w14:textId="77777777" w:rsidR="00EB1D5B" w:rsidRPr="0092080D" w:rsidRDefault="00EB1D5B" w:rsidP="00EB1D5B">
      <w:pPr>
        <w:pStyle w:val="NoSpacing"/>
        <w:rPr>
          <w:rFonts w:cstheme="minorHAnsi"/>
        </w:rPr>
      </w:pPr>
    </w:p>
    <w:p w14:paraId="10A1B0B8" w14:textId="77777777" w:rsidR="00EB1D5B" w:rsidRPr="0092080D" w:rsidRDefault="00EB1D5B" w:rsidP="00EB1D5B">
      <w:pPr>
        <w:pStyle w:val="NoSpacing"/>
        <w:rPr>
          <w:rFonts w:cstheme="minorHAnsi"/>
          <w:b/>
        </w:rPr>
      </w:pPr>
      <w:r w:rsidRPr="0092080D">
        <w:rPr>
          <w:rFonts w:cstheme="minorHAnsi"/>
          <w:b/>
        </w:rPr>
        <w:t>3. Applicant’s website</w:t>
      </w:r>
    </w:p>
    <w:p w14:paraId="2605302D" w14:textId="77777777" w:rsidR="00EB1D5B" w:rsidRPr="0092080D" w:rsidRDefault="00EB1D5B" w:rsidP="00EB1D5B">
      <w:pPr>
        <w:pStyle w:val="NoSpacing"/>
        <w:rPr>
          <w:rFonts w:cstheme="minorHAnsi"/>
          <w:b/>
        </w:rPr>
      </w:pPr>
      <w:r w:rsidRPr="0092080D">
        <w:rPr>
          <w:rFonts w:cstheme="minorHAnsi"/>
          <w:b/>
        </w:rPr>
        <w:t>Further information about this application is available at the following website or other location:</w:t>
      </w:r>
    </w:p>
    <w:p w14:paraId="30160411" w14:textId="77777777" w:rsidR="00EB1D5B" w:rsidRPr="0092080D" w:rsidRDefault="00EB1D5B" w:rsidP="00EB1D5B">
      <w:pPr>
        <w:pStyle w:val="NoSpacing"/>
        <w:rPr>
          <w:rFonts w:cstheme="minorHAnsi"/>
        </w:rPr>
      </w:pPr>
      <w:r w:rsidRPr="0092080D">
        <w:rPr>
          <w:rFonts w:cstheme="minorHAnsi"/>
        </w:rPr>
        <w:t xml:space="preserve">Website: </w:t>
      </w:r>
      <w:hyperlink r:id="rId43" w:history="1">
        <w:r w:rsidRPr="0092080D">
          <w:rPr>
            <w:rStyle w:val="Hyperlink"/>
            <w:rFonts w:cstheme="minorHAnsi"/>
            <w:color w:val="auto"/>
          </w:rPr>
          <w:t>www.acmeminerals.com.au/community-notices</w:t>
        </w:r>
      </w:hyperlink>
    </w:p>
    <w:p w14:paraId="57A6D239" w14:textId="77777777" w:rsidR="00EB1D5B" w:rsidRPr="0092080D" w:rsidRDefault="00EB1D5B" w:rsidP="00EB1D5B">
      <w:pPr>
        <w:pStyle w:val="NoSpacing"/>
        <w:rPr>
          <w:rFonts w:cstheme="minorHAnsi"/>
        </w:rPr>
      </w:pPr>
    </w:p>
    <w:p w14:paraId="35DBAA93" w14:textId="77777777" w:rsidR="00EB1D5B" w:rsidRPr="0092080D" w:rsidRDefault="00EB1D5B" w:rsidP="00EB1D5B">
      <w:pPr>
        <w:pStyle w:val="NoSpacing"/>
        <w:rPr>
          <w:rFonts w:cstheme="minorHAnsi"/>
          <w:b/>
        </w:rPr>
      </w:pPr>
      <w:r w:rsidRPr="0092080D">
        <w:rPr>
          <w:rFonts w:cstheme="minorHAnsi"/>
          <w:b/>
        </w:rPr>
        <w:t>4. Details of the Application</w:t>
      </w:r>
    </w:p>
    <w:p w14:paraId="472BA963" w14:textId="77777777" w:rsidR="00EB1D5B" w:rsidRPr="0092080D" w:rsidRDefault="00EB1D5B" w:rsidP="00EB1D5B">
      <w:pPr>
        <w:pStyle w:val="NoSpacing"/>
        <w:rPr>
          <w:rFonts w:cstheme="minorHAnsi"/>
        </w:rPr>
      </w:pPr>
      <w:r w:rsidRPr="0092080D">
        <w:rPr>
          <w:rFonts w:cstheme="minorHAnsi"/>
          <w:b/>
        </w:rPr>
        <w:t>Application No.:</w:t>
      </w:r>
      <w:r w:rsidRPr="0092080D">
        <w:rPr>
          <w:rFonts w:cstheme="minorHAnsi"/>
        </w:rPr>
        <w:t xml:space="preserve"> EL001234</w:t>
      </w:r>
    </w:p>
    <w:p w14:paraId="710E0896" w14:textId="77777777" w:rsidR="00EB1D5B" w:rsidRPr="0092080D" w:rsidRDefault="00EB1D5B" w:rsidP="00EB1D5B">
      <w:pPr>
        <w:pStyle w:val="NoSpacing"/>
        <w:rPr>
          <w:rFonts w:cstheme="minorHAnsi"/>
        </w:rPr>
      </w:pPr>
      <w:r w:rsidRPr="0092080D">
        <w:rPr>
          <w:rFonts w:cstheme="minorHAnsi"/>
          <w:b/>
        </w:rPr>
        <w:t>Locality:</w:t>
      </w:r>
      <w:r w:rsidRPr="0092080D">
        <w:rPr>
          <w:rFonts w:cstheme="minorHAnsi"/>
        </w:rPr>
        <w:t xml:space="preserve"> 20km east of Maroona, 30km west of Beaufort, 12km southeast of Ararat</w:t>
      </w:r>
    </w:p>
    <w:p w14:paraId="426C6997" w14:textId="77777777" w:rsidR="00EB1D5B" w:rsidRPr="0092080D" w:rsidRDefault="00EB1D5B" w:rsidP="00EB1D5B">
      <w:pPr>
        <w:pStyle w:val="NoSpacing"/>
        <w:rPr>
          <w:rFonts w:cstheme="minorHAnsi"/>
        </w:rPr>
      </w:pPr>
      <w:r w:rsidRPr="0092080D">
        <w:rPr>
          <w:rFonts w:cstheme="minorHAnsi"/>
          <w:b/>
        </w:rPr>
        <w:t>Area of application:</w:t>
      </w:r>
      <w:r w:rsidRPr="0092080D">
        <w:rPr>
          <w:rFonts w:cstheme="minorHAnsi"/>
        </w:rPr>
        <w:t xml:space="preserve"> 98 </w:t>
      </w:r>
      <w:proofErr w:type="spellStart"/>
      <w:r w:rsidRPr="0092080D">
        <w:rPr>
          <w:rFonts w:cstheme="minorHAnsi"/>
        </w:rPr>
        <w:t>Graticular</w:t>
      </w:r>
      <w:proofErr w:type="spellEnd"/>
      <w:r w:rsidRPr="0092080D">
        <w:rPr>
          <w:rFonts w:cstheme="minorHAnsi"/>
        </w:rPr>
        <w:t xml:space="preserve"> Sections/ 71km</w:t>
      </w:r>
      <w:r w:rsidRPr="0092080D">
        <w:rPr>
          <w:rFonts w:cstheme="minorHAnsi"/>
          <w:vertAlign w:val="superscript"/>
        </w:rPr>
        <w:t xml:space="preserve">2 </w:t>
      </w:r>
    </w:p>
    <w:p w14:paraId="541B8C83" w14:textId="77777777" w:rsidR="00EB1D5B" w:rsidRPr="0092080D" w:rsidRDefault="00EB1D5B" w:rsidP="00EB1D5B">
      <w:pPr>
        <w:pStyle w:val="NoSpacing"/>
        <w:rPr>
          <w:rFonts w:cstheme="minorHAnsi"/>
        </w:rPr>
      </w:pPr>
      <w:r w:rsidRPr="0092080D">
        <w:rPr>
          <w:rFonts w:cstheme="minorHAnsi"/>
          <w:b/>
        </w:rPr>
        <w:t>Date of application:</w:t>
      </w:r>
      <w:r w:rsidRPr="0092080D">
        <w:rPr>
          <w:rFonts w:cstheme="minorHAnsi"/>
        </w:rPr>
        <w:t xml:space="preserve"> 01/01/2020</w:t>
      </w:r>
    </w:p>
    <w:p w14:paraId="3FEA6272" w14:textId="77777777" w:rsidR="00EB1D5B" w:rsidRPr="0092080D" w:rsidRDefault="00EB1D5B" w:rsidP="00EB1D5B">
      <w:pPr>
        <w:pStyle w:val="NoSpacing"/>
        <w:rPr>
          <w:rFonts w:cstheme="minorHAnsi"/>
        </w:rPr>
      </w:pPr>
      <w:r w:rsidRPr="0092080D">
        <w:rPr>
          <w:rFonts w:cstheme="minorHAnsi"/>
          <w:b/>
        </w:rPr>
        <w:t>Term the licence is applied for:</w:t>
      </w:r>
      <w:r w:rsidRPr="0092080D">
        <w:rPr>
          <w:rFonts w:cstheme="minorHAnsi"/>
        </w:rPr>
        <w:t xml:space="preserve"> 5 </w:t>
      </w:r>
      <w:proofErr w:type="gramStart"/>
      <w:r w:rsidRPr="0092080D">
        <w:rPr>
          <w:rFonts w:cstheme="minorHAnsi"/>
        </w:rPr>
        <w:t>years</w:t>
      </w:r>
      <w:proofErr w:type="gramEnd"/>
    </w:p>
    <w:p w14:paraId="1DCF75A0" w14:textId="77777777" w:rsidR="00EB1D5B" w:rsidRPr="0092080D" w:rsidRDefault="00EB1D5B" w:rsidP="00EB1D5B">
      <w:pPr>
        <w:pStyle w:val="NoSpacing"/>
        <w:rPr>
          <w:rFonts w:cstheme="minorHAnsi"/>
        </w:rPr>
      </w:pPr>
      <w:r w:rsidRPr="0092080D">
        <w:rPr>
          <w:rFonts w:cstheme="minorHAnsi"/>
          <w:b/>
        </w:rPr>
        <w:t>Outline of proposed works:</w:t>
      </w:r>
      <w:r w:rsidRPr="0092080D">
        <w:rPr>
          <w:rFonts w:cstheme="minorHAnsi"/>
        </w:rPr>
        <w:t xml:space="preserve"> </w:t>
      </w:r>
    </w:p>
    <w:p w14:paraId="3AE0362B" w14:textId="77777777" w:rsidR="00EB1D5B" w:rsidRPr="0092080D" w:rsidRDefault="00EB1D5B" w:rsidP="00EB1D5B">
      <w:pPr>
        <w:pStyle w:val="NoSpacing"/>
        <w:rPr>
          <w:rFonts w:cstheme="minorHAnsi"/>
        </w:rPr>
      </w:pPr>
      <w:r w:rsidRPr="0092080D">
        <w:rPr>
          <w:rFonts w:cstheme="minorHAnsi"/>
        </w:rPr>
        <w:t>For the first year, low impact field exploration is planned to include historical research, field mapping, aerial surveys, soil sampling, rock chipping and hand auguring with minimal impact on the environment.</w:t>
      </w:r>
    </w:p>
    <w:p w14:paraId="468AEE8E" w14:textId="77777777" w:rsidR="00EB1D5B" w:rsidRPr="0092080D" w:rsidRDefault="00EB1D5B" w:rsidP="00EB1D5B">
      <w:pPr>
        <w:pStyle w:val="NoSpacing"/>
        <w:rPr>
          <w:rFonts w:cstheme="minorHAnsi"/>
        </w:rPr>
      </w:pPr>
    </w:p>
    <w:p w14:paraId="5AEE9CBE" w14:textId="77777777" w:rsidR="00EB1D5B" w:rsidRPr="0092080D" w:rsidRDefault="00EB1D5B" w:rsidP="00EB1D5B">
      <w:pPr>
        <w:pStyle w:val="NoSpacing"/>
        <w:rPr>
          <w:rFonts w:cstheme="minorHAnsi"/>
        </w:rPr>
      </w:pPr>
      <w:r w:rsidRPr="0092080D">
        <w:rPr>
          <w:rFonts w:cstheme="minorHAnsi"/>
        </w:rPr>
        <w:t xml:space="preserve">Should future higher impact exploration activities be planned such as exploration drilling, it will involve a submission of a low impact exploration plan or work plan to the Earth Resources Regulator, detailed rehabilitation plans, and monitoring and auditing. </w:t>
      </w:r>
    </w:p>
    <w:p w14:paraId="0F001917" w14:textId="77777777" w:rsidR="00EB1D5B" w:rsidRPr="0092080D" w:rsidRDefault="00EB1D5B" w:rsidP="00EB1D5B">
      <w:pPr>
        <w:pStyle w:val="NoSpacing"/>
        <w:rPr>
          <w:rFonts w:cstheme="minorHAnsi"/>
        </w:rPr>
      </w:pPr>
    </w:p>
    <w:p w14:paraId="11CF48B2" w14:textId="77777777" w:rsidR="00EB1D5B" w:rsidRPr="0092080D" w:rsidRDefault="00EB1D5B" w:rsidP="00EB1D5B">
      <w:pPr>
        <w:pStyle w:val="NoSpacing"/>
        <w:rPr>
          <w:rFonts w:cstheme="minorHAnsi"/>
        </w:rPr>
      </w:pPr>
      <w:r w:rsidRPr="0092080D">
        <w:rPr>
          <w:rFonts w:cstheme="minorHAnsi"/>
        </w:rPr>
        <w:t xml:space="preserve">Throughout the exploration planning process, Acme Minerals will consult with individual land holders and the broader community and provide information on planned exploration activities and allow opportunities for feedback to be incorporated into the planning process. </w:t>
      </w:r>
    </w:p>
    <w:p w14:paraId="58249720" w14:textId="77777777" w:rsidR="00EB1D5B" w:rsidRPr="0092080D" w:rsidRDefault="00EB1D5B" w:rsidP="00EB1D5B">
      <w:pPr>
        <w:pStyle w:val="NormalWeb"/>
        <w:rPr>
          <w:rFonts w:cstheme="minorHAnsi"/>
          <w:b/>
          <w:szCs w:val="20"/>
        </w:rPr>
      </w:pPr>
    </w:p>
    <w:p w14:paraId="0EC684E3" w14:textId="77777777" w:rsidR="00EB1D5B" w:rsidRPr="0092080D" w:rsidRDefault="00EB1D5B" w:rsidP="00EB1D5B">
      <w:pPr>
        <w:pStyle w:val="NoSpacing"/>
        <w:rPr>
          <w:rFonts w:cstheme="minorHAnsi"/>
          <w:b/>
        </w:rPr>
      </w:pPr>
      <w:r w:rsidRPr="0092080D">
        <w:rPr>
          <w:rFonts w:cstheme="minorHAnsi"/>
          <w:b/>
        </w:rPr>
        <w:t>5. Objections or Comments</w:t>
      </w:r>
    </w:p>
    <w:p w14:paraId="70E4BF45" w14:textId="77777777" w:rsidR="00EB1D5B" w:rsidRPr="0092080D" w:rsidRDefault="00EB1D5B" w:rsidP="00EB1D5B">
      <w:pPr>
        <w:pStyle w:val="NoSpacing"/>
        <w:rPr>
          <w:rFonts w:cstheme="minorHAnsi"/>
        </w:rPr>
      </w:pPr>
      <w:r w:rsidRPr="0092080D">
        <w:rPr>
          <w:rFonts w:cstheme="minorHAnsi"/>
        </w:rPr>
        <w:t xml:space="preserve">Any person may object or comment to a licence being granted. (Sections 24 and 24A, </w:t>
      </w:r>
      <w:r w:rsidRPr="0092080D">
        <w:rPr>
          <w:rFonts w:cstheme="minorHAnsi"/>
          <w:i/>
          <w:iCs/>
        </w:rPr>
        <w:t>Mineral Resources (Sustainable Development) Act 1990</w:t>
      </w:r>
      <w:r w:rsidRPr="009F7C5B">
        <w:rPr>
          <w:rFonts w:cstheme="minorHAnsi"/>
        </w:rPr>
        <w:t>)</w:t>
      </w:r>
      <w:r w:rsidRPr="0092080D">
        <w:rPr>
          <w:rFonts w:cstheme="minorHAnsi"/>
        </w:rPr>
        <w:t>.</w:t>
      </w:r>
    </w:p>
    <w:p w14:paraId="128AACDC" w14:textId="77777777" w:rsidR="00EB1D5B" w:rsidRPr="0092080D" w:rsidRDefault="00EB1D5B" w:rsidP="00EB1D5B">
      <w:pPr>
        <w:pStyle w:val="NoSpacing"/>
        <w:rPr>
          <w:rFonts w:cstheme="minorHAnsi"/>
        </w:rPr>
      </w:pPr>
    </w:p>
    <w:p w14:paraId="6D1631E3" w14:textId="77777777" w:rsidR="00EB1D5B" w:rsidRPr="0092080D" w:rsidRDefault="00EB1D5B" w:rsidP="00EB1D5B">
      <w:pPr>
        <w:pStyle w:val="NoSpacing"/>
        <w:rPr>
          <w:rFonts w:cstheme="minorHAnsi"/>
        </w:rPr>
      </w:pPr>
      <w:r w:rsidRPr="0092080D">
        <w:rPr>
          <w:rFonts w:cstheme="minorHAnsi"/>
        </w:rPr>
        <w:t>A person who objects or comments must:</w:t>
      </w:r>
    </w:p>
    <w:p w14:paraId="0784B3A0" w14:textId="77777777" w:rsidR="00EB1D5B" w:rsidRPr="0092080D" w:rsidRDefault="00EB1D5B" w:rsidP="00D80F04">
      <w:pPr>
        <w:pStyle w:val="NoSpacing"/>
        <w:numPr>
          <w:ilvl w:val="0"/>
          <w:numId w:val="41"/>
        </w:numPr>
        <w:rPr>
          <w:rFonts w:cstheme="minorHAnsi"/>
        </w:rPr>
      </w:pPr>
      <w:r w:rsidRPr="0092080D">
        <w:rPr>
          <w:rFonts w:cstheme="minorHAnsi"/>
        </w:rPr>
        <w:t>put the objection or comment in writing; and</w:t>
      </w:r>
    </w:p>
    <w:p w14:paraId="08EBB2CE" w14:textId="77777777" w:rsidR="00EB1D5B" w:rsidRPr="0092080D" w:rsidRDefault="00EB1D5B" w:rsidP="00D80F04">
      <w:pPr>
        <w:pStyle w:val="NoSpacing"/>
        <w:numPr>
          <w:ilvl w:val="0"/>
          <w:numId w:val="41"/>
        </w:numPr>
        <w:rPr>
          <w:rFonts w:cstheme="minorHAnsi"/>
        </w:rPr>
      </w:pPr>
      <w:r w:rsidRPr="0092080D">
        <w:rPr>
          <w:rFonts w:cstheme="minorHAnsi"/>
        </w:rPr>
        <w:t>include the grounds on which it is made.</w:t>
      </w:r>
    </w:p>
    <w:p w14:paraId="55374CB8" w14:textId="77777777" w:rsidR="00EB1D5B" w:rsidRPr="0092080D" w:rsidRDefault="00EB1D5B" w:rsidP="00EB1D5B">
      <w:pPr>
        <w:pStyle w:val="NoSpacing"/>
        <w:rPr>
          <w:rFonts w:cstheme="minorHAnsi"/>
        </w:rPr>
      </w:pPr>
    </w:p>
    <w:p w14:paraId="45871E69" w14:textId="77777777" w:rsidR="00EB1D5B" w:rsidRPr="0092080D" w:rsidRDefault="00EB1D5B" w:rsidP="00EB1D5B">
      <w:pPr>
        <w:pStyle w:val="NoSpacing"/>
        <w:rPr>
          <w:rFonts w:cstheme="minorHAnsi"/>
        </w:rPr>
      </w:pPr>
      <w:r w:rsidRPr="0092080D">
        <w:rPr>
          <w:rFonts w:cstheme="minorHAnsi"/>
        </w:rPr>
        <w:t>All objections or comments must be lodged within 21 days after the latest date on which the application was advertised and can be lodged online or posted to:</w:t>
      </w:r>
    </w:p>
    <w:p w14:paraId="6BA68DBD" w14:textId="77777777" w:rsidR="00EB1D5B" w:rsidRPr="0092080D" w:rsidRDefault="00EB1D5B" w:rsidP="00EB1D5B">
      <w:pPr>
        <w:pStyle w:val="NoSpacing"/>
        <w:rPr>
          <w:rFonts w:cstheme="minorHAnsi"/>
        </w:rPr>
      </w:pPr>
    </w:p>
    <w:p w14:paraId="6F988591" w14:textId="77777777" w:rsidR="00EB1D5B" w:rsidRPr="0092080D" w:rsidRDefault="00EB1D5B" w:rsidP="00EB1D5B">
      <w:pPr>
        <w:pStyle w:val="NoSpacing"/>
        <w:rPr>
          <w:rFonts w:cstheme="minorHAnsi"/>
        </w:rPr>
      </w:pPr>
      <w:r w:rsidRPr="0092080D">
        <w:rPr>
          <w:rFonts w:cstheme="minorHAnsi"/>
        </w:rPr>
        <w:t>The Minister for Energy and Resources</w:t>
      </w:r>
    </w:p>
    <w:p w14:paraId="4948F9E5" w14:textId="77777777" w:rsidR="00EB1D5B" w:rsidRPr="0092080D" w:rsidRDefault="00EB1D5B" w:rsidP="00EB1D5B">
      <w:pPr>
        <w:pStyle w:val="NoSpacing"/>
        <w:rPr>
          <w:rFonts w:cstheme="minorHAnsi"/>
        </w:rPr>
      </w:pPr>
      <w:r w:rsidRPr="0092080D">
        <w:rPr>
          <w:rFonts w:cstheme="minorHAnsi"/>
        </w:rPr>
        <w:t>c/ - Manager Licensing</w:t>
      </w:r>
      <w:r w:rsidRPr="0092080D">
        <w:rPr>
          <w:rFonts w:cstheme="minorHAnsi"/>
        </w:rPr>
        <w:br/>
        <w:t>Earth Resources Regulator</w:t>
      </w:r>
      <w:r w:rsidRPr="0092080D">
        <w:rPr>
          <w:rFonts w:cstheme="minorHAnsi"/>
        </w:rPr>
        <w:br/>
        <w:t>PO Box 500</w:t>
      </w:r>
      <w:r w:rsidRPr="0092080D">
        <w:rPr>
          <w:rFonts w:cstheme="minorHAnsi"/>
        </w:rPr>
        <w:br/>
        <w:t>East Melbourne Victoria 8002</w:t>
      </w:r>
    </w:p>
    <w:p w14:paraId="0FA7A787" w14:textId="77777777" w:rsidR="00EB1D5B" w:rsidRPr="0092080D" w:rsidRDefault="00EB1D5B" w:rsidP="00EB1D5B">
      <w:pPr>
        <w:pStyle w:val="NoSpacing"/>
        <w:rPr>
          <w:rFonts w:cstheme="minorHAnsi"/>
        </w:rPr>
      </w:pPr>
    </w:p>
    <w:p w14:paraId="2DD297A6" w14:textId="77777777" w:rsidR="00EB1D5B" w:rsidRPr="0092080D" w:rsidRDefault="00EB1D5B" w:rsidP="00EB1D5B">
      <w:pPr>
        <w:pStyle w:val="NoSpacing"/>
        <w:rPr>
          <w:rFonts w:cstheme="minorHAnsi"/>
        </w:rPr>
      </w:pPr>
      <w:r w:rsidRPr="0092080D">
        <w:rPr>
          <w:rFonts w:cstheme="minorHAnsi"/>
        </w:rPr>
        <w:t xml:space="preserve">It is recommended that comments or objections are lodged online at </w:t>
      </w:r>
      <w:hyperlink r:id="rId44" w:history="1">
        <w:r w:rsidRPr="0092080D">
          <w:rPr>
            <w:rFonts w:cstheme="minorHAnsi"/>
            <w:u w:val="single"/>
          </w:rPr>
          <w:t>https://rram-vic-gov.my.site.com/ObjectionSubmission</w:t>
        </w:r>
      </w:hyperlink>
      <w:r w:rsidRPr="0092080D">
        <w:rPr>
          <w:rFonts w:cstheme="minorHAnsi"/>
        </w:rPr>
        <w:t xml:space="preserve"> to ensure timely consideration.</w:t>
      </w:r>
    </w:p>
    <w:p w14:paraId="0310783A" w14:textId="77777777" w:rsidR="00EB1D5B" w:rsidRPr="0092080D" w:rsidRDefault="00EB1D5B" w:rsidP="00EB1D5B">
      <w:pPr>
        <w:pStyle w:val="NoSpacing"/>
        <w:rPr>
          <w:rFonts w:cstheme="minorHAnsi"/>
        </w:rPr>
      </w:pPr>
    </w:p>
    <w:p w14:paraId="29E0F009" w14:textId="77777777" w:rsidR="00EB1D5B" w:rsidRPr="0092080D" w:rsidRDefault="00EB1D5B" w:rsidP="00EB1D5B">
      <w:pPr>
        <w:pStyle w:val="NoSpacing"/>
        <w:rPr>
          <w:rFonts w:cstheme="minorHAnsi"/>
        </w:rPr>
      </w:pPr>
      <w:r w:rsidRPr="0092080D">
        <w:rPr>
          <w:rFonts w:cstheme="minorHAnsi"/>
        </w:rPr>
        <w:t>Enquiries can be made by writing to the Manager Licensing at the above address or by phoning the Earth Resources Information Centre on 136 186.</w:t>
      </w:r>
    </w:p>
    <w:p w14:paraId="35654E22" w14:textId="77777777" w:rsidR="00EB1D5B" w:rsidRPr="0092080D" w:rsidRDefault="00EB1D5B" w:rsidP="00EB1D5B">
      <w:pPr>
        <w:pStyle w:val="NoSpacing"/>
        <w:rPr>
          <w:rFonts w:cstheme="minorHAnsi"/>
        </w:rPr>
      </w:pPr>
    </w:p>
    <w:p w14:paraId="0A733610" w14:textId="77777777" w:rsidR="00EB1D5B" w:rsidRPr="0092080D" w:rsidRDefault="00EB1D5B" w:rsidP="00EB1D5B">
      <w:pPr>
        <w:pStyle w:val="NoSpacing"/>
        <w:rPr>
          <w:rFonts w:cstheme="minorHAnsi"/>
          <w:b/>
        </w:rPr>
      </w:pPr>
      <w:r w:rsidRPr="0092080D">
        <w:rPr>
          <w:rFonts w:cstheme="minorHAnsi"/>
          <w:b/>
        </w:rPr>
        <w:t>6. Other Statutory Requirements</w:t>
      </w:r>
    </w:p>
    <w:p w14:paraId="00EDB0C6" w14:textId="77777777" w:rsidR="00EB1D5B" w:rsidRPr="0092080D" w:rsidRDefault="00EB1D5B" w:rsidP="00EB1D5B">
      <w:pPr>
        <w:pStyle w:val="NoSpacing"/>
        <w:rPr>
          <w:rFonts w:cstheme="minorHAnsi"/>
        </w:rPr>
      </w:pPr>
      <w:r w:rsidRPr="0092080D">
        <w:rPr>
          <w:rFonts w:cstheme="minorHAnsi"/>
        </w:rPr>
        <w:t>Subject to other statutory requirements being satisfied, an exploration licence, if granted, entitles the holder of the licence to explore and search for minerals in the relevant land, but does not entitle the holder to undertake mining.</w:t>
      </w:r>
    </w:p>
    <w:p w14:paraId="39A34ECF" w14:textId="77777777" w:rsidR="00EB1D5B" w:rsidRPr="0092080D" w:rsidRDefault="00EB1D5B" w:rsidP="00EB1D5B">
      <w:pPr>
        <w:pStyle w:val="NoSpacing"/>
        <w:rPr>
          <w:rFonts w:cstheme="minorHAnsi"/>
        </w:rPr>
      </w:pPr>
    </w:p>
    <w:p w14:paraId="49131B7D" w14:textId="1C1A7062" w:rsidR="00EB1D5B" w:rsidRPr="0092080D" w:rsidRDefault="00EB1D5B" w:rsidP="00EB1D5B">
      <w:pPr>
        <w:pStyle w:val="NoSpacing"/>
        <w:rPr>
          <w:rFonts w:cstheme="minorHAnsi"/>
        </w:rPr>
      </w:pPr>
      <w:r w:rsidRPr="0092080D">
        <w:rPr>
          <w:rFonts w:cstheme="minorHAnsi"/>
        </w:rPr>
        <w:t xml:space="preserve">Further information regarding the statutory requirements that must be complied with prior to work being undertaken on a licence, including landowner and occupier consent requirements, is available at: </w:t>
      </w:r>
      <w:hyperlink r:id="rId45" w:history="1">
        <w:r w:rsidRPr="0092080D">
          <w:rPr>
            <w:rStyle w:val="Hyperlink"/>
            <w:rFonts w:cstheme="minorHAnsi"/>
            <w:color w:val="auto"/>
          </w:rPr>
          <w:t>https://resources.vic.gov.au/community-and-land-use</w:t>
        </w:r>
      </w:hyperlink>
      <w:r w:rsidR="00A306A2">
        <w:rPr>
          <w:rFonts w:cstheme="minorHAnsi"/>
        </w:rPr>
        <w:t>.</w:t>
      </w:r>
    </w:p>
    <w:p w14:paraId="7D1269DE" w14:textId="77777777" w:rsidR="00EB1D5B" w:rsidRDefault="00EB1D5B" w:rsidP="00EB1D5B">
      <w:pPr>
        <w:pStyle w:val="BodyText"/>
      </w:pPr>
    </w:p>
    <w:p w14:paraId="46745339" w14:textId="77777777" w:rsidR="00EB1D5B" w:rsidRDefault="00EB1D5B" w:rsidP="00EB1D5B">
      <w:pPr>
        <w:pStyle w:val="BodyText"/>
      </w:pPr>
      <w:r w:rsidRPr="0092080D">
        <w:rPr>
          <w:noProof/>
        </w:rPr>
        <w:drawing>
          <wp:inline distT="0" distB="0" distL="0" distR="0" wp14:anchorId="219CE117" wp14:editId="1A73E349">
            <wp:extent cx="5248275" cy="37132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251242" cy="3715344"/>
                    </a:xfrm>
                    <a:prstGeom prst="rect">
                      <a:avLst/>
                    </a:prstGeom>
                    <a:noFill/>
                  </pic:spPr>
                </pic:pic>
              </a:graphicData>
            </a:graphic>
          </wp:inline>
        </w:drawing>
      </w:r>
    </w:p>
    <w:p w14:paraId="77A988FF" w14:textId="77777777" w:rsidR="00EB1D5B" w:rsidRDefault="00EB1D5B" w:rsidP="00EB1D5B">
      <w:pPr>
        <w:pStyle w:val="BodyText"/>
      </w:pPr>
    </w:p>
    <w:p w14:paraId="3DF98FEE" w14:textId="77777777" w:rsidR="00EB1D5B" w:rsidRPr="00EB1D5B" w:rsidRDefault="00EB1D5B" w:rsidP="00EB1D5B">
      <w:pPr>
        <w:pStyle w:val="NoSpacing"/>
        <w:rPr>
          <w:b/>
          <w:sz w:val="24"/>
          <w:szCs w:val="24"/>
        </w:rPr>
      </w:pPr>
      <w:r w:rsidRPr="00EB1D5B">
        <w:rPr>
          <w:b/>
          <w:sz w:val="24"/>
          <w:szCs w:val="24"/>
        </w:rPr>
        <w:t>Example Website Content</w:t>
      </w:r>
    </w:p>
    <w:p w14:paraId="2A136984" w14:textId="77777777" w:rsidR="00EB1D5B" w:rsidRPr="00EB1D5B" w:rsidRDefault="00EB1D5B" w:rsidP="00EB1D5B">
      <w:pPr>
        <w:pStyle w:val="NoSpacing"/>
        <w:rPr>
          <w:sz w:val="24"/>
          <w:szCs w:val="24"/>
        </w:rPr>
      </w:pPr>
    </w:p>
    <w:p w14:paraId="45C3AE71" w14:textId="77777777" w:rsidR="00EB1D5B" w:rsidRPr="00EB1D5B" w:rsidRDefault="00EB1D5B" w:rsidP="00EB1D5B">
      <w:pPr>
        <w:pStyle w:val="NoSpacing"/>
        <w:rPr>
          <w:b/>
        </w:rPr>
      </w:pPr>
      <w:r w:rsidRPr="00EB1D5B">
        <w:rPr>
          <w:b/>
        </w:rPr>
        <w:t xml:space="preserve">Work Program </w:t>
      </w:r>
    </w:p>
    <w:p w14:paraId="7F07F572" w14:textId="77777777" w:rsidR="00EB1D5B" w:rsidRPr="00EB1D5B" w:rsidRDefault="00EB1D5B" w:rsidP="00EB1D5B">
      <w:pPr>
        <w:pStyle w:val="NoSpacing"/>
        <w:rPr>
          <w:b/>
        </w:rPr>
      </w:pPr>
      <w:r w:rsidRPr="00EB1D5B">
        <w:rPr>
          <w:b/>
        </w:rPr>
        <w:t> </w:t>
      </w:r>
    </w:p>
    <w:p w14:paraId="6F6012CB" w14:textId="77777777" w:rsidR="00EB1D5B" w:rsidRPr="0092080D" w:rsidRDefault="00EB1D5B" w:rsidP="00EB1D5B">
      <w:pPr>
        <w:pStyle w:val="NoSpacing"/>
        <w:rPr>
          <w:b/>
        </w:rPr>
      </w:pPr>
      <w:r w:rsidRPr="0092080D">
        <w:rPr>
          <w:b/>
        </w:rPr>
        <w:t xml:space="preserve">Nature of On Ground Exploration/Timing and Forecast Expenditure </w:t>
      </w:r>
    </w:p>
    <w:p w14:paraId="53BDE3AA" w14:textId="77777777" w:rsidR="00EB1D5B" w:rsidRPr="0092080D" w:rsidRDefault="00EB1D5B" w:rsidP="00EB1D5B">
      <w:pPr>
        <w:pStyle w:val="NoSpacing"/>
      </w:pPr>
      <w:r w:rsidRPr="0092080D">
        <w:t>A program of proposed staged exploration activities is set out below – exploration may be accelerated or moderated dependent upon success, staff availability and funding.</w:t>
      </w:r>
    </w:p>
    <w:p w14:paraId="36D3DC95" w14:textId="77777777" w:rsidR="00EB1D5B" w:rsidRPr="0092080D" w:rsidRDefault="00EB1D5B" w:rsidP="00EB1D5B">
      <w:pPr>
        <w:pStyle w:val="NoSpacing"/>
      </w:pPr>
      <w:r w:rsidRPr="0092080D">
        <w:t> </w:t>
      </w:r>
    </w:p>
    <w:p w14:paraId="78C20236" w14:textId="77777777" w:rsidR="00EB1D5B" w:rsidRPr="0092080D" w:rsidRDefault="00EB1D5B" w:rsidP="00EB1D5B">
      <w:pPr>
        <w:pStyle w:val="NoSpacing"/>
        <w:rPr>
          <w:b/>
        </w:rPr>
      </w:pPr>
      <w:r w:rsidRPr="0092080D">
        <w:rPr>
          <w:b/>
        </w:rPr>
        <w:t xml:space="preserve">Stage 1 – Historical Research / Data compilation / Field Reconnaissance / Identify Stakeholders. </w:t>
      </w:r>
      <w:r w:rsidRPr="0092080D">
        <w:t>Historical research on past exploration over this tenement will be undertaken along with data compilation to utilise all historical findings to forward plan the exploration program. Reconnaissance trips to site to undertake geological mapping and become familiar with the geology, ground conditions and local stakeholders.  </w:t>
      </w:r>
    </w:p>
    <w:p w14:paraId="45DBD9C3" w14:textId="77777777" w:rsidR="00EB1D5B" w:rsidRPr="0092080D" w:rsidRDefault="00EB1D5B" w:rsidP="00EB1D5B">
      <w:pPr>
        <w:pStyle w:val="NoSpacing"/>
        <w:rPr>
          <w:b/>
        </w:rPr>
      </w:pPr>
      <w:r w:rsidRPr="0092080D">
        <w:rPr>
          <w:b/>
        </w:rPr>
        <w:t> </w:t>
      </w:r>
    </w:p>
    <w:p w14:paraId="1E3DE954" w14:textId="77777777" w:rsidR="00EB1D5B" w:rsidRPr="0092080D" w:rsidRDefault="00EB1D5B" w:rsidP="00EB1D5B">
      <w:pPr>
        <w:pStyle w:val="NoSpacing"/>
        <w:rPr>
          <w:b/>
        </w:rPr>
      </w:pPr>
      <w:r w:rsidRPr="0092080D">
        <w:rPr>
          <w:b/>
        </w:rPr>
        <w:t xml:space="preserve">Stage 2 – Geological mapping / Soil sampling. </w:t>
      </w:r>
      <w:r w:rsidRPr="0092080D">
        <w:t xml:space="preserve">Planning for soil sampling grids over select targets will take place along with further detailed geological mapping and collection of local information to aid in all future exploration programs. Ground geophysics surveys such as Induced Polarisation (IP) and ground magnetics may be undertaken over high priority targets. Auger drilling may be undertaken if shallow geochemical targets are identified. </w:t>
      </w:r>
    </w:p>
    <w:p w14:paraId="482D0D0A" w14:textId="77777777" w:rsidR="00EB1D5B" w:rsidRPr="0092080D" w:rsidRDefault="00EB1D5B" w:rsidP="00EB1D5B">
      <w:pPr>
        <w:pStyle w:val="NoSpacing"/>
        <w:rPr>
          <w:b/>
        </w:rPr>
      </w:pPr>
      <w:r w:rsidRPr="0092080D">
        <w:rPr>
          <w:b/>
        </w:rPr>
        <w:t> </w:t>
      </w:r>
    </w:p>
    <w:p w14:paraId="035A0417" w14:textId="77777777" w:rsidR="00EB1D5B" w:rsidRPr="0092080D" w:rsidRDefault="00EB1D5B" w:rsidP="00EB1D5B">
      <w:pPr>
        <w:pStyle w:val="NoSpacing"/>
        <w:rPr>
          <w:b/>
        </w:rPr>
      </w:pPr>
      <w:r w:rsidRPr="0092080D">
        <w:rPr>
          <w:b/>
        </w:rPr>
        <w:t>Year 3 – Ground Based Geophysics.  </w:t>
      </w:r>
      <w:r w:rsidRPr="0092080D">
        <w:t xml:space="preserve">Assess all results to date on the area. 3D modelling of identified lode targets. Determine appropriateness of selected geophysical methods to assist with target definition. </w:t>
      </w:r>
    </w:p>
    <w:p w14:paraId="2F5B9676" w14:textId="77777777" w:rsidR="00EB1D5B" w:rsidRPr="0092080D" w:rsidRDefault="00EB1D5B" w:rsidP="00EB1D5B">
      <w:pPr>
        <w:pStyle w:val="NoSpacing"/>
        <w:rPr>
          <w:b/>
        </w:rPr>
      </w:pPr>
      <w:r w:rsidRPr="0092080D">
        <w:rPr>
          <w:b/>
        </w:rPr>
        <w:t> </w:t>
      </w:r>
    </w:p>
    <w:p w14:paraId="67A7F7DE" w14:textId="77777777" w:rsidR="00EB1D5B" w:rsidRPr="0092080D" w:rsidRDefault="00EB1D5B" w:rsidP="00EB1D5B">
      <w:pPr>
        <w:pStyle w:val="NoSpacing"/>
      </w:pPr>
      <w:r w:rsidRPr="0092080D">
        <w:t xml:space="preserve">Should future higher impact exploration activities be planned such as exploration drilling, it will involve a submission of a low impact exploration plan or work plan to the Earth Resources Regulator, detailed rehabilitation plans, and monitoring and auditing. </w:t>
      </w:r>
    </w:p>
    <w:p w14:paraId="31DCF909" w14:textId="77777777" w:rsidR="00EB1D5B" w:rsidRPr="0092080D" w:rsidRDefault="00EB1D5B" w:rsidP="00EB1D5B">
      <w:pPr>
        <w:pStyle w:val="NoSpacing"/>
        <w:rPr>
          <w:b/>
        </w:rPr>
      </w:pPr>
    </w:p>
    <w:p w14:paraId="054A8BA4" w14:textId="77777777" w:rsidR="00EB1D5B" w:rsidRPr="0092080D" w:rsidRDefault="00EB1D5B" w:rsidP="00EB1D5B">
      <w:pPr>
        <w:pStyle w:val="NoSpacing"/>
        <w:rPr>
          <w:b/>
        </w:rPr>
      </w:pPr>
      <w:r w:rsidRPr="0092080D">
        <w:rPr>
          <w:b/>
        </w:rPr>
        <w:t>Environment Strategy</w:t>
      </w:r>
    </w:p>
    <w:p w14:paraId="17DBBCFE" w14:textId="77777777" w:rsidR="00EB1D5B" w:rsidRPr="0092080D" w:rsidRDefault="00EB1D5B" w:rsidP="00EB1D5B">
      <w:pPr>
        <w:pStyle w:val="NoSpacing"/>
      </w:pPr>
      <w:r w:rsidRPr="0092080D">
        <w:t>All rehabilitation will be carried out as soon as is practicable after exploration activities have taken place and in line with the current Guidelines for environmental management in exploration and mining. ACME Minerals Exploration Pty Ltd will ensure all staff and contractors are aware of all site-specific environmental sensitivities, such as weeds and endangered flora and fauna and will act accordingly.</w:t>
      </w:r>
    </w:p>
    <w:p w14:paraId="63EE0868" w14:textId="77777777" w:rsidR="00EB1D5B" w:rsidRPr="0092080D" w:rsidRDefault="00EB1D5B" w:rsidP="00EB1D5B">
      <w:pPr>
        <w:pStyle w:val="NoSpacing"/>
      </w:pPr>
      <w:r w:rsidRPr="0092080D">
        <w:t> </w:t>
      </w:r>
    </w:p>
    <w:p w14:paraId="3DC55719" w14:textId="77777777" w:rsidR="00EB1D5B" w:rsidRPr="0092080D" w:rsidRDefault="00EB1D5B" w:rsidP="00EB1D5B">
      <w:pPr>
        <w:pStyle w:val="NoSpacing"/>
      </w:pPr>
      <w:r w:rsidRPr="0092080D">
        <w:t>ACME Minerals Exploration Pty Ltd are committed to minimising or where possible avoiding environmental impact and will work in accordance with the Guidelines as determined by the Victorian Government and will facilitate effective rehabilitation of all disturbed areas. No wetlands, waterways or lakes will be impacted by exploration activities.</w:t>
      </w:r>
    </w:p>
    <w:p w14:paraId="56AB2156" w14:textId="77777777" w:rsidR="00EB1D5B" w:rsidRPr="0092080D" w:rsidRDefault="00EB1D5B" w:rsidP="00EB1D5B">
      <w:pPr>
        <w:pStyle w:val="NoSpacing"/>
        <w:rPr>
          <w:b/>
        </w:rPr>
      </w:pPr>
      <w:r w:rsidRPr="0092080D">
        <w:rPr>
          <w:b/>
        </w:rPr>
        <w:t> </w:t>
      </w:r>
    </w:p>
    <w:p w14:paraId="7E2AD67A" w14:textId="77777777" w:rsidR="00EB1D5B" w:rsidRPr="0092080D" w:rsidRDefault="00EB1D5B" w:rsidP="00EB1D5B">
      <w:pPr>
        <w:pStyle w:val="NoSpacing"/>
        <w:rPr>
          <w:b/>
        </w:rPr>
      </w:pPr>
      <w:r w:rsidRPr="0092080D">
        <w:rPr>
          <w:b/>
        </w:rPr>
        <w:t xml:space="preserve">The Community Engagement Plan </w:t>
      </w:r>
    </w:p>
    <w:p w14:paraId="4C72F849" w14:textId="77777777" w:rsidR="00EB1D5B" w:rsidRPr="0092080D" w:rsidRDefault="00EB1D5B" w:rsidP="00EB1D5B">
      <w:pPr>
        <w:pStyle w:val="NoSpacing"/>
      </w:pPr>
      <w:r w:rsidRPr="0092080D">
        <w:t>In general terms, the licensee's community engagement plan is broadly based on the following:</w:t>
      </w:r>
    </w:p>
    <w:p w14:paraId="71ABECFF" w14:textId="77777777" w:rsidR="00EB1D5B" w:rsidRPr="0092080D" w:rsidRDefault="00EB1D5B" w:rsidP="00EB1D5B">
      <w:pPr>
        <w:pStyle w:val="NoSpacing"/>
      </w:pPr>
      <w:r w:rsidRPr="0092080D">
        <w:br/>
        <w:t xml:space="preserve">Identify individuals or groups which may be impacted by the operations on the licence. This would involve the compilation of a list of adjacent landowners, persons living on or in the vicinity of the licence and other community groups which may be impacted by the operations. Groups such as the Victorian Farmers Federation or the local Field Naturalists Club, Government Departments, Federal, </w:t>
      </w:r>
      <w:proofErr w:type="gramStart"/>
      <w:r w:rsidRPr="0092080D">
        <w:t>State</w:t>
      </w:r>
      <w:proofErr w:type="gramEnd"/>
      <w:r w:rsidRPr="0092080D">
        <w:t xml:space="preserve"> or local, and other government bodies such as CMA's who have a particular interest in the land on which the licence is situated should also form part of the consultation group.</w:t>
      </w:r>
      <w:r w:rsidRPr="0092080D">
        <w:br/>
      </w:r>
      <w:r w:rsidRPr="0092080D">
        <w:br/>
        <w:t>It will be necessary to identify the expectations or attitudes of these groups and individuals. Often a direct face to face approach is the best way to engage many members of the community.</w:t>
      </w:r>
      <w:r w:rsidRPr="0092080D">
        <w:br/>
      </w:r>
      <w:r w:rsidRPr="0092080D">
        <w:br/>
        <w:t>The licensee will need to assess the impact of their operation on these individuals and groups. Following the consultation, the full impact would be assessed by guidelines provided by the Department.</w:t>
      </w:r>
      <w:r w:rsidRPr="0092080D">
        <w:br/>
      </w:r>
      <w:r w:rsidRPr="0092080D">
        <w:br/>
        <w:t>An assessment will be made following the consultation as to what level of community input and involvement can be achieved. There are likely to be a range of matters which may need to be considered. Ideally, many of the ideas and suggestions will be mutually beneficial to both the licensee and the local community. Matters such as working hours or attitudes to working on days of high fire danger or working on hot and windy days may be matters which the local community could have views which need to be considered by the licensees.</w:t>
      </w:r>
      <w:r w:rsidRPr="0092080D">
        <w:br/>
        <w:t> </w:t>
      </w:r>
    </w:p>
    <w:p w14:paraId="6BAFE2BA" w14:textId="77777777" w:rsidR="00EB1D5B" w:rsidRPr="0092080D" w:rsidRDefault="00EB1D5B" w:rsidP="00EB1D5B">
      <w:pPr>
        <w:pStyle w:val="NoSpacing"/>
      </w:pPr>
      <w:r w:rsidRPr="0092080D">
        <w:t>Any contact or complaint will be noted in a complaints book, and the licensee will promptly make suitable arrangements to contact the complainant. Where possible, the matter would be settled between the two parties, but the local Inspector or the Mining Warden may be requested to assist in resolving any issue or meditating on the matter.</w:t>
      </w:r>
      <w:r w:rsidRPr="0092080D">
        <w:br/>
      </w:r>
      <w:r w:rsidRPr="0092080D">
        <w:br/>
        <w:t>Such interaction with the community will be used to identify any issues that may be arising from the operations on the licence and will attempt to accommodate the views of the stakeholders in dealing with any such issues.</w:t>
      </w:r>
      <w:r w:rsidRPr="0092080D">
        <w:br/>
      </w:r>
      <w:r w:rsidRPr="0092080D">
        <w:br/>
        <w:t>The community is welcomed for their interest and input into ensuring that there are minimum adverse effects to the amenity of the area, or the impact on the expectation of the community for the peaceful enjoyment of their local environment.</w:t>
      </w:r>
      <w:r w:rsidRPr="0092080D">
        <w:br/>
      </w:r>
      <w:r w:rsidRPr="0092080D">
        <w:br/>
        <w:t>The licensee is mindful of the need to maintain these exceptionally good community relations and to ensure that the channels of communication between the licence holder and the community in which it operates are kept open. All discussion with the community is based on mutual trust and respect.</w:t>
      </w:r>
    </w:p>
    <w:p w14:paraId="5599EF95" w14:textId="77777777" w:rsidR="00EB1D5B" w:rsidRPr="00EB1D5B" w:rsidRDefault="00EB1D5B" w:rsidP="00EB1D5B">
      <w:pPr>
        <w:pStyle w:val="BodyText"/>
      </w:pPr>
    </w:p>
    <w:p w14:paraId="0D890445" w14:textId="77777777" w:rsidR="00EB1D5B" w:rsidRDefault="00EB1D5B" w:rsidP="00EB1D5B">
      <w:pPr>
        <w:spacing w:after="0" w:line="260" w:lineRule="exact"/>
        <w:rPr>
          <w:rFonts w:cstheme="minorHAnsi"/>
        </w:rPr>
      </w:pPr>
    </w:p>
    <w:p w14:paraId="5C757613" w14:textId="77777777" w:rsidR="00EB1D5B" w:rsidRDefault="00EB1D5B" w:rsidP="00EB1D5B">
      <w:pPr>
        <w:spacing w:after="0" w:line="260" w:lineRule="exact"/>
        <w:rPr>
          <w:rFonts w:cstheme="minorHAnsi"/>
        </w:rPr>
      </w:pPr>
    </w:p>
    <w:p w14:paraId="213F9AC9" w14:textId="77777777" w:rsidR="00EB1D5B" w:rsidRDefault="00EB1D5B" w:rsidP="00EB1D5B">
      <w:pPr>
        <w:spacing w:after="0" w:line="260" w:lineRule="exact"/>
        <w:rPr>
          <w:rFonts w:cstheme="minorHAnsi"/>
        </w:rPr>
      </w:pPr>
    </w:p>
    <w:p w14:paraId="2021C95E" w14:textId="77777777" w:rsidR="00EB1D5B" w:rsidRDefault="00EB1D5B" w:rsidP="00EB1D5B">
      <w:pPr>
        <w:spacing w:after="0" w:line="260" w:lineRule="exact"/>
        <w:rPr>
          <w:rFonts w:cstheme="minorHAnsi"/>
        </w:rPr>
      </w:pPr>
    </w:p>
    <w:p w14:paraId="4B36E567" w14:textId="77777777" w:rsidR="00EB1D5B" w:rsidRDefault="00EB1D5B" w:rsidP="00EB1D5B">
      <w:pPr>
        <w:spacing w:after="0" w:line="260" w:lineRule="exact"/>
        <w:rPr>
          <w:rFonts w:cstheme="minorHAnsi"/>
        </w:rPr>
      </w:pPr>
    </w:p>
    <w:p w14:paraId="140B7A7C" w14:textId="77777777" w:rsidR="00EB1D5B" w:rsidRDefault="00EB1D5B" w:rsidP="00EB1D5B">
      <w:pPr>
        <w:spacing w:after="0" w:line="260" w:lineRule="exact"/>
        <w:rPr>
          <w:rFonts w:cstheme="minorHAnsi"/>
        </w:rPr>
      </w:pPr>
    </w:p>
    <w:p w14:paraId="1766A743" w14:textId="77777777" w:rsidR="00EB1D5B" w:rsidRDefault="00EB1D5B" w:rsidP="00EB1D5B">
      <w:pPr>
        <w:spacing w:after="0" w:line="260" w:lineRule="exact"/>
        <w:rPr>
          <w:rFonts w:cstheme="minorHAnsi"/>
        </w:rPr>
      </w:pPr>
    </w:p>
    <w:p w14:paraId="582B825D" w14:textId="77777777" w:rsidR="00EB1D5B" w:rsidRDefault="00EB1D5B" w:rsidP="00EB1D5B">
      <w:pPr>
        <w:spacing w:after="0" w:line="260" w:lineRule="exact"/>
        <w:rPr>
          <w:rFonts w:cstheme="minorHAnsi"/>
        </w:rPr>
      </w:pPr>
    </w:p>
    <w:p w14:paraId="18351F80" w14:textId="77777777" w:rsidR="00EB1D5B" w:rsidRDefault="00EB1D5B" w:rsidP="00EB1D5B">
      <w:pPr>
        <w:spacing w:after="0" w:line="260" w:lineRule="exact"/>
        <w:rPr>
          <w:rFonts w:cstheme="minorHAnsi"/>
        </w:rPr>
      </w:pPr>
    </w:p>
    <w:p w14:paraId="490632B0" w14:textId="77777777" w:rsidR="00EB1D5B" w:rsidRDefault="00EB1D5B" w:rsidP="00EB1D5B">
      <w:pPr>
        <w:spacing w:after="0" w:line="260" w:lineRule="exact"/>
        <w:rPr>
          <w:rFonts w:cstheme="minorHAnsi"/>
        </w:rPr>
      </w:pPr>
    </w:p>
    <w:p w14:paraId="0DD364D4" w14:textId="77777777" w:rsidR="00EB1D5B" w:rsidRDefault="00EB1D5B" w:rsidP="00EB1D5B">
      <w:pPr>
        <w:spacing w:after="0" w:line="260" w:lineRule="exact"/>
        <w:rPr>
          <w:rFonts w:cstheme="minorHAnsi"/>
        </w:rPr>
      </w:pPr>
    </w:p>
    <w:p w14:paraId="01CFD929" w14:textId="77777777" w:rsidR="00EB1D5B" w:rsidRDefault="00EB1D5B" w:rsidP="00EB1D5B">
      <w:pPr>
        <w:spacing w:after="0" w:line="260" w:lineRule="exact"/>
        <w:rPr>
          <w:rFonts w:cstheme="minorHAnsi"/>
        </w:rPr>
      </w:pPr>
    </w:p>
    <w:p w14:paraId="1DCA9997" w14:textId="77777777" w:rsidR="00EB1D5B" w:rsidRDefault="00EB1D5B" w:rsidP="00EB1D5B">
      <w:pPr>
        <w:spacing w:after="0" w:line="260" w:lineRule="exact"/>
        <w:rPr>
          <w:rFonts w:cstheme="minorHAnsi"/>
        </w:rPr>
      </w:pPr>
    </w:p>
    <w:p w14:paraId="00730955" w14:textId="77777777" w:rsidR="00EB1D5B" w:rsidRDefault="00EB1D5B" w:rsidP="00EB1D5B">
      <w:pPr>
        <w:spacing w:after="0" w:line="260" w:lineRule="exact"/>
        <w:rPr>
          <w:rFonts w:cstheme="minorHAnsi"/>
        </w:rPr>
      </w:pPr>
    </w:p>
    <w:p w14:paraId="5839B355" w14:textId="77777777" w:rsidR="00EB1D5B" w:rsidRDefault="00EB1D5B" w:rsidP="00EB1D5B">
      <w:pPr>
        <w:spacing w:after="0" w:line="260" w:lineRule="exact"/>
        <w:rPr>
          <w:rFonts w:cstheme="minorHAnsi"/>
        </w:rPr>
      </w:pPr>
    </w:p>
    <w:p w14:paraId="38A19939" w14:textId="77777777" w:rsidR="00EB1D5B" w:rsidRDefault="00EB1D5B" w:rsidP="00EB1D5B">
      <w:pPr>
        <w:spacing w:after="0" w:line="260" w:lineRule="exact"/>
        <w:rPr>
          <w:rFonts w:cstheme="minorHAnsi"/>
        </w:rPr>
      </w:pPr>
    </w:p>
    <w:p w14:paraId="2A8000BE" w14:textId="77777777" w:rsidR="00EB1D5B" w:rsidRDefault="00EB1D5B" w:rsidP="00EB1D5B">
      <w:pPr>
        <w:spacing w:after="0" w:line="260" w:lineRule="exact"/>
        <w:rPr>
          <w:rFonts w:cstheme="minorHAnsi"/>
        </w:rPr>
      </w:pPr>
    </w:p>
    <w:p w14:paraId="0BA9351F" w14:textId="77777777" w:rsidR="00EB1D5B" w:rsidRDefault="00EB1D5B" w:rsidP="00EB1D5B">
      <w:pPr>
        <w:spacing w:after="0" w:line="260" w:lineRule="exact"/>
        <w:rPr>
          <w:rFonts w:cstheme="minorHAnsi"/>
        </w:rPr>
      </w:pPr>
    </w:p>
    <w:p w14:paraId="75678D4C" w14:textId="77777777" w:rsidR="00EB1D5B" w:rsidRDefault="00EB1D5B" w:rsidP="00EB1D5B">
      <w:pPr>
        <w:spacing w:after="0" w:line="260" w:lineRule="exact"/>
        <w:rPr>
          <w:rFonts w:cstheme="minorHAnsi"/>
        </w:rPr>
      </w:pPr>
    </w:p>
    <w:p w14:paraId="20A48ECD" w14:textId="77777777" w:rsidR="00EB1D5B" w:rsidRDefault="00EB1D5B" w:rsidP="00EB1D5B">
      <w:pPr>
        <w:spacing w:after="0" w:line="260" w:lineRule="exact"/>
        <w:rPr>
          <w:rFonts w:cstheme="minorHAnsi"/>
        </w:rPr>
      </w:pPr>
    </w:p>
    <w:p w14:paraId="6407216B" w14:textId="77777777" w:rsidR="00EB1D5B" w:rsidRDefault="00EB1D5B" w:rsidP="00EB1D5B">
      <w:pPr>
        <w:spacing w:after="0" w:line="260" w:lineRule="exact"/>
        <w:rPr>
          <w:rFonts w:cstheme="minorHAnsi"/>
        </w:rPr>
      </w:pPr>
    </w:p>
    <w:p w14:paraId="0099E2A3" w14:textId="77777777" w:rsidR="00EB1D5B" w:rsidRDefault="00EB1D5B" w:rsidP="00EB1D5B">
      <w:pPr>
        <w:spacing w:after="0" w:line="260" w:lineRule="exact"/>
        <w:rPr>
          <w:rFonts w:cstheme="minorHAnsi"/>
        </w:rPr>
      </w:pPr>
    </w:p>
    <w:p w14:paraId="2A9835BF" w14:textId="77777777" w:rsidR="00EB1D5B" w:rsidRDefault="00EB1D5B" w:rsidP="00EB1D5B">
      <w:pPr>
        <w:spacing w:after="0" w:line="260" w:lineRule="exact"/>
        <w:rPr>
          <w:rFonts w:cstheme="minorHAnsi"/>
        </w:rPr>
      </w:pPr>
    </w:p>
    <w:p w14:paraId="2C52B283" w14:textId="77777777" w:rsidR="00EB1D5B" w:rsidRDefault="00EB1D5B" w:rsidP="00EB1D5B">
      <w:pPr>
        <w:spacing w:after="0" w:line="260" w:lineRule="exact"/>
        <w:rPr>
          <w:rFonts w:cstheme="minorHAnsi"/>
        </w:rPr>
      </w:pPr>
    </w:p>
    <w:p w14:paraId="7B970D90" w14:textId="77777777" w:rsidR="00EB1D5B" w:rsidRDefault="00EB1D5B" w:rsidP="00EB1D5B">
      <w:pPr>
        <w:spacing w:after="0" w:line="260" w:lineRule="exact"/>
        <w:rPr>
          <w:rFonts w:cstheme="minorHAnsi"/>
        </w:rPr>
      </w:pPr>
    </w:p>
    <w:p w14:paraId="6CF037D2" w14:textId="77777777" w:rsidR="00EB1D5B" w:rsidRDefault="00EB1D5B" w:rsidP="00EB1D5B">
      <w:pPr>
        <w:spacing w:after="0" w:line="260" w:lineRule="exact"/>
        <w:rPr>
          <w:rFonts w:cstheme="minorHAnsi"/>
        </w:rPr>
      </w:pPr>
    </w:p>
    <w:p w14:paraId="569A681A" w14:textId="77777777" w:rsidR="00D80F04" w:rsidRDefault="00D80F04" w:rsidP="00EB1D5B">
      <w:pPr>
        <w:spacing w:after="0" w:line="260" w:lineRule="exact"/>
        <w:rPr>
          <w:rFonts w:cstheme="minorHAnsi"/>
        </w:rPr>
      </w:pPr>
    </w:p>
    <w:p w14:paraId="7C988E2D" w14:textId="77777777" w:rsidR="00D80F04" w:rsidRDefault="00D80F04" w:rsidP="00EB1D5B">
      <w:pPr>
        <w:spacing w:after="0" w:line="260" w:lineRule="exact"/>
        <w:rPr>
          <w:rFonts w:cstheme="minorHAnsi"/>
        </w:rPr>
      </w:pPr>
    </w:p>
    <w:p w14:paraId="0393414C" w14:textId="77777777" w:rsidR="00D80F04" w:rsidRDefault="00D80F04" w:rsidP="00EB1D5B">
      <w:pPr>
        <w:spacing w:after="0" w:line="260" w:lineRule="exact"/>
        <w:rPr>
          <w:rFonts w:cstheme="minorHAnsi"/>
        </w:rPr>
      </w:pPr>
    </w:p>
    <w:p w14:paraId="433CB848" w14:textId="77777777" w:rsidR="00D80F04" w:rsidRDefault="00D80F04" w:rsidP="00EB1D5B">
      <w:pPr>
        <w:spacing w:after="0" w:line="260" w:lineRule="exact"/>
        <w:rPr>
          <w:rFonts w:cstheme="minorHAnsi"/>
        </w:rPr>
      </w:pPr>
    </w:p>
    <w:p w14:paraId="0B767A6D" w14:textId="77777777" w:rsidR="00EB1D5B" w:rsidRPr="0092080D" w:rsidRDefault="00EB1D5B" w:rsidP="00EB1D5B">
      <w:pPr>
        <w:spacing w:after="0" w:line="260" w:lineRule="exact"/>
        <w:rPr>
          <w:rFonts w:cstheme="minorHAnsi"/>
        </w:rPr>
      </w:pPr>
    </w:p>
    <w:p w14:paraId="5B435A06" w14:textId="77777777" w:rsidR="00EB1D5B" w:rsidRPr="00EB1D5B" w:rsidRDefault="00EB1D5B" w:rsidP="00EB1D5B">
      <w:pPr>
        <w:pStyle w:val="BodyText"/>
      </w:pPr>
    </w:p>
    <w:p w14:paraId="41E17B63" w14:textId="77777777" w:rsidR="00EB1D5B" w:rsidRDefault="00EB1D5B" w:rsidP="00EB1D5B">
      <w:pPr>
        <w:pStyle w:val="Heading1"/>
      </w:pPr>
      <w:bookmarkStart w:id="34" w:name="_Toc167362620"/>
      <w:r>
        <w:t xml:space="preserve">Appendix C – Regulation </w:t>
      </w:r>
      <w:r w:rsidR="00D80F04">
        <w:t>e</w:t>
      </w:r>
      <w:r>
        <w:t>xcerpt</w:t>
      </w:r>
      <w:bookmarkEnd w:id="34"/>
    </w:p>
    <w:p w14:paraId="02474B54" w14:textId="77777777" w:rsidR="00EB1D5B" w:rsidRDefault="00EB1D5B" w:rsidP="00EB1D5B">
      <w:pPr>
        <w:pStyle w:val="BodyText"/>
      </w:pPr>
    </w:p>
    <w:p w14:paraId="04217823" w14:textId="77777777" w:rsidR="00EB1D5B" w:rsidRPr="0092080D" w:rsidRDefault="00EB1D5B" w:rsidP="00EB1D5B">
      <w:r w:rsidRPr="0092080D">
        <w:t xml:space="preserve">Excerpt from the </w:t>
      </w:r>
      <w:r w:rsidRPr="0092080D">
        <w:rPr>
          <w:i/>
          <w:iCs/>
        </w:rPr>
        <w:t>Mineral Resources (Sustainable Development) (Mineral Industries) Regulations 2019</w:t>
      </w:r>
      <w:r w:rsidRPr="0092080D">
        <w:t>.</w:t>
      </w:r>
    </w:p>
    <w:p w14:paraId="130A870D" w14:textId="77777777" w:rsidR="00EB1D5B" w:rsidRPr="0092080D" w:rsidRDefault="00EB1D5B" w:rsidP="00EB1D5B">
      <w:pPr>
        <w:pStyle w:val="NoSpacing"/>
        <w:rPr>
          <w:b/>
        </w:rPr>
      </w:pPr>
      <w:r w:rsidRPr="0092080D">
        <w:rPr>
          <w:b/>
        </w:rPr>
        <w:t xml:space="preserve">Schedule 1—Information required in notice of licence </w:t>
      </w:r>
      <w:proofErr w:type="gramStart"/>
      <w:r w:rsidRPr="0092080D">
        <w:rPr>
          <w:b/>
        </w:rPr>
        <w:t>application</w:t>
      </w:r>
      <w:proofErr w:type="gramEnd"/>
    </w:p>
    <w:p w14:paraId="15EBA7E7" w14:textId="77777777" w:rsidR="00EB1D5B" w:rsidRPr="0092080D" w:rsidRDefault="00EB1D5B" w:rsidP="00EB1D5B">
      <w:pPr>
        <w:pStyle w:val="NoSpacing"/>
      </w:pPr>
      <w:r w:rsidRPr="0092080D">
        <w:t>Regulation 22</w:t>
      </w:r>
    </w:p>
    <w:p w14:paraId="0C94F744" w14:textId="77777777" w:rsidR="00EB1D5B" w:rsidRPr="0092080D" w:rsidRDefault="00EB1D5B" w:rsidP="00EB1D5B">
      <w:pPr>
        <w:pStyle w:val="NoSpacing"/>
      </w:pPr>
    </w:p>
    <w:p w14:paraId="49DE9939" w14:textId="77777777" w:rsidR="00EB1D5B" w:rsidRPr="0092080D" w:rsidRDefault="00EB1D5B" w:rsidP="00EB1D5B">
      <w:pPr>
        <w:pStyle w:val="NoSpacing"/>
        <w:spacing w:after="60"/>
        <w:rPr>
          <w:b/>
        </w:rPr>
      </w:pPr>
      <w:r w:rsidRPr="0092080D">
        <w:rPr>
          <w:b/>
        </w:rPr>
        <w:t>Part 1</w:t>
      </w:r>
    </w:p>
    <w:p w14:paraId="0A32D89E" w14:textId="77777777" w:rsidR="004148CD" w:rsidRDefault="00EB1D5B" w:rsidP="00EB1D5B">
      <w:pPr>
        <w:pStyle w:val="NoSpacing"/>
        <w:numPr>
          <w:ilvl w:val="0"/>
          <w:numId w:val="42"/>
        </w:numPr>
        <w:spacing w:after="60"/>
      </w:pPr>
      <w:r w:rsidRPr="0092080D">
        <w:t>The name and address of the applicant/s.</w:t>
      </w:r>
    </w:p>
    <w:p w14:paraId="759C0AEE" w14:textId="77777777" w:rsidR="004148CD" w:rsidRDefault="00EB1D5B" w:rsidP="004148CD">
      <w:pPr>
        <w:pStyle w:val="NoSpacing"/>
        <w:numPr>
          <w:ilvl w:val="0"/>
          <w:numId w:val="42"/>
        </w:numPr>
        <w:spacing w:after="60"/>
      </w:pPr>
      <w:r w:rsidRPr="0092080D">
        <w:t>A contact phone number and email address of the applicant for maps and other information requests.</w:t>
      </w:r>
    </w:p>
    <w:p w14:paraId="4C822071" w14:textId="77777777" w:rsidR="004148CD" w:rsidRDefault="00EB1D5B" w:rsidP="00EB1D5B">
      <w:pPr>
        <w:pStyle w:val="NoSpacing"/>
        <w:numPr>
          <w:ilvl w:val="0"/>
          <w:numId w:val="42"/>
        </w:numPr>
        <w:spacing w:after="60"/>
      </w:pPr>
      <w:r w:rsidRPr="0092080D">
        <w:t>The Internet site address or other location where the information in Part 2 of this Schedule is published (not relevant for prospecting licence applications).</w:t>
      </w:r>
    </w:p>
    <w:p w14:paraId="09285098" w14:textId="77777777" w:rsidR="004148CD" w:rsidRDefault="00EB1D5B" w:rsidP="00EB1D5B">
      <w:pPr>
        <w:pStyle w:val="NoSpacing"/>
        <w:numPr>
          <w:ilvl w:val="0"/>
          <w:numId w:val="42"/>
        </w:numPr>
        <w:spacing w:after="60"/>
      </w:pPr>
      <w:r w:rsidRPr="0092080D">
        <w:t>Details of the application, including the following-</w:t>
      </w:r>
    </w:p>
    <w:p w14:paraId="3528BC71" w14:textId="77777777" w:rsidR="004148CD" w:rsidRDefault="00EB1D5B" w:rsidP="00EB1D5B">
      <w:pPr>
        <w:pStyle w:val="NoSpacing"/>
        <w:numPr>
          <w:ilvl w:val="1"/>
          <w:numId w:val="42"/>
        </w:numPr>
        <w:spacing w:after="60"/>
      </w:pPr>
      <w:r w:rsidRPr="0092080D">
        <w:t xml:space="preserve">the application </w:t>
      </w:r>
      <w:proofErr w:type="gramStart"/>
      <w:r w:rsidRPr="0092080D">
        <w:t>number;</w:t>
      </w:r>
      <w:proofErr w:type="gramEnd"/>
    </w:p>
    <w:p w14:paraId="2CAFF9CB" w14:textId="77777777" w:rsidR="004148CD" w:rsidRDefault="00EB1D5B" w:rsidP="004148CD">
      <w:pPr>
        <w:pStyle w:val="NoSpacing"/>
        <w:numPr>
          <w:ilvl w:val="1"/>
          <w:numId w:val="42"/>
        </w:numPr>
        <w:spacing w:after="60"/>
      </w:pPr>
      <w:r w:rsidRPr="0092080D">
        <w:t xml:space="preserve">the locality or localities where the land to which the application relates is </w:t>
      </w:r>
      <w:proofErr w:type="gramStart"/>
      <w:r w:rsidRPr="0092080D">
        <w:t>located;</w:t>
      </w:r>
      <w:proofErr w:type="gramEnd"/>
    </w:p>
    <w:p w14:paraId="1023FFDE" w14:textId="77777777" w:rsidR="004148CD" w:rsidRDefault="00EB1D5B" w:rsidP="004148CD">
      <w:pPr>
        <w:pStyle w:val="NoSpacing"/>
        <w:numPr>
          <w:ilvl w:val="1"/>
          <w:numId w:val="42"/>
        </w:numPr>
        <w:spacing w:after="60"/>
      </w:pPr>
      <w:r w:rsidRPr="0092080D">
        <w:t xml:space="preserve">in the case of a notice of application for an exploration licence, the approximate area of land to which the tender relates in </w:t>
      </w:r>
      <w:proofErr w:type="spellStart"/>
      <w:r w:rsidRPr="0092080D">
        <w:t>graticular</w:t>
      </w:r>
      <w:proofErr w:type="spellEnd"/>
      <w:r w:rsidRPr="0092080D">
        <w:t xml:space="preserve"> </w:t>
      </w:r>
      <w:proofErr w:type="gramStart"/>
      <w:r w:rsidRPr="0092080D">
        <w:t>sections;</w:t>
      </w:r>
      <w:proofErr w:type="gramEnd"/>
    </w:p>
    <w:p w14:paraId="0BC55D2E" w14:textId="77777777" w:rsidR="00902147" w:rsidRDefault="00EB1D5B" w:rsidP="00EB1D5B">
      <w:pPr>
        <w:pStyle w:val="NoSpacing"/>
        <w:numPr>
          <w:ilvl w:val="1"/>
          <w:numId w:val="42"/>
        </w:numPr>
        <w:spacing w:after="60"/>
      </w:pPr>
      <w:r w:rsidRPr="0092080D">
        <w:t xml:space="preserve">in the case of a notice of application for a mining licence, prospecting licence or retention licence, the approximate area of land to which the tender relates in </w:t>
      </w:r>
      <w:proofErr w:type="gramStart"/>
      <w:r w:rsidRPr="0092080D">
        <w:t>hectares;</w:t>
      </w:r>
      <w:proofErr w:type="gramEnd"/>
    </w:p>
    <w:p w14:paraId="10CC0A99" w14:textId="77777777" w:rsidR="00902147" w:rsidRDefault="00EB1D5B" w:rsidP="00EB1D5B">
      <w:pPr>
        <w:pStyle w:val="NoSpacing"/>
        <w:numPr>
          <w:ilvl w:val="1"/>
          <w:numId w:val="42"/>
        </w:numPr>
        <w:spacing w:after="60"/>
      </w:pPr>
      <w:r w:rsidRPr="0092080D">
        <w:t xml:space="preserve">the date of the </w:t>
      </w:r>
      <w:proofErr w:type="gramStart"/>
      <w:r w:rsidRPr="0092080D">
        <w:t>application;</w:t>
      </w:r>
      <w:proofErr w:type="gramEnd"/>
    </w:p>
    <w:p w14:paraId="06A01C62" w14:textId="77777777" w:rsidR="00902147" w:rsidRDefault="00EB1D5B" w:rsidP="00EB1D5B">
      <w:pPr>
        <w:pStyle w:val="NoSpacing"/>
        <w:numPr>
          <w:ilvl w:val="1"/>
          <w:numId w:val="42"/>
        </w:numPr>
        <w:spacing w:after="60"/>
      </w:pPr>
      <w:r w:rsidRPr="0092080D">
        <w:t xml:space="preserve">an outline of the proposed program of work to which the application </w:t>
      </w:r>
      <w:proofErr w:type="gramStart"/>
      <w:r w:rsidRPr="0092080D">
        <w:t>relates;</w:t>
      </w:r>
      <w:proofErr w:type="gramEnd"/>
    </w:p>
    <w:p w14:paraId="69EB40FB" w14:textId="77777777" w:rsidR="00902147" w:rsidRDefault="00EB1D5B" w:rsidP="00902147">
      <w:pPr>
        <w:pStyle w:val="NoSpacing"/>
        <w:numPr>
          <w:ilvl w:val="1"/>
          <w:numId w:val="42"/>
        </w:numPr>
        <w:spacing w:after="60"/>
      </w:pPr>
      <w:r w:rsidRPr="0092080D">
        <w:t xml:space="preserve">the term the licence is applied </w:t>
      </w:r>
      <w:proofErr w:type="gramStart"/>
      <w:r w:rsidRPr="0092080D">
        <w:t>for;</w:t>
      </w:r>
      <w:proofErr w:type="gramEnd"/>
    </w:p>
    <w:p w14:paraId="1FF1BC75" w14:textId="77777777" w:rsidR="00902147" w:rsidRDefault="00EB1D5B" w:rsidP="00EB1D5B">
      <w:pPr>
        <w:pStyle w:val="NoSpacing"/>
        <w:numPr>
          <w:ilvl w:val="1"/>
          <w:numId w:val="42"/>
        </w:numPr>
        <w:spacing w:after="60"/>
      </w:pPr>
      <w:r w:rsidRPr="0092080D">
        <w:t xml:space="preserve">in the case of a notice of application for a mining licence or prospecting licence, if applicable, the date authority to enter was </w:t>
      </w:r>
      <w:proofErr w:type="gramStart"/>
      <w:r w:rsidRPr="0092080D">
        <w:t>granted;</w:t>
      </w:r>
      <w:proofErr w:type="gramEnd"/>
    </w:p>
    <w:p w14:paraId="29BA6374" w14:textId="77777777" w:rsidR="00902147" w:rsidRDefault="00EB1D5B" w:rsidP="00EB1D5B">
      <w:pPr>
        <w:pStyle w:val="NoSpacing"/>
        <w:numPr>
          <w:ilvl w:val="0"/>
          <w:numId w:val="42"/>
        </w:numPr>
        <w:spacing w:after="60"/>
      </w:pPr>
      <w:r w:rsidRPr="0092080D">
        <w:t>A statement that any person may object to the grant of a licence in accordance with section 24</w:t>
      </w:r>
      <w:r w:rsidRPr="00902147">
        <w:rPr>
          <w:b/>
        </w:rPr>
        <w:t>*</w:t>
      </w:r>
      <w:r w:rsidRPr="0092080D">
        <w:t> of the Act and details as to how a person can object to grant of the licence, including current contact details for the Department and the Department's Internet site address through which objections can be made.</w:t>
      </w:r>
    </w:p>
    <w:p w14:paraId="5BA6B676" w14:textId="77777777" w:rsidR="00902147" w:rsidRDefault="00EB1D5B" w:rsidP="00902147">
      <w:pPr>
        <w:pStyle w:val="NoSpacing"/>
        <w:numPr>
          <w:ilvl w:val="0"/>
          <w:numId w:val="42"/>
        </w:numPr>
        <w:spacing w:after="60"/>
      </w:pPr>
      <w:r w:rsidRPr="0092080D">
        <w:t>A map clearly identifying the land to which the application relates, including relevant roads and place names.</w:t>
      </w:r>
    </w:p>
    <w:p w14:paraId="251808B7" w14:textId="77777777" w:rsidR="00902147" w:rsidRDefault="00EB1D5B" w:rsidP="00902147">
      <w:pPr>
        <w:pStyle w:val="NoSpacing"/>
        <w:numPr>
          <w:ilvl w:val="0"/>
          <w:numId w:val="42"/>
        </w:numPr>
        <w:spacing w:after="60"/>
      </w:pPr>
      <w:r w:rsidRPr="0092080D">
        <w:t>If the application is for an exploration licence, a statement that, subject to other statutory requirements being satisfied, an exploration licence, if granted, entitles the holder of the licence to explore and search for minerals in the relevant land, but does not entitle the holder to undertake mining.</w:t>
      </w:r>
    </w:p>
    <w:p w14:paraId="5C5ABE91" w14:textId="77777777" w:rsidR="00902147" w:rsidRDefault="00EB1D5B" w:rsidP="00EB1D5B">
      <w:pPr>
        <w:pStyle w:val="NoSpacing"/>
        <w:numPr>
          <w:ilvl w:val="0"/>
          <w:numId w:val="42"/>
        </w:numPr>
        <w:spacing w:after="60"/>
      </w:pPr>
      <w:r w:rsidRPr="0092080D">
        <w:t>If the application is for a mining licence, a statement that, subject to other statutory requirements being satisfied, a mining licence, if granted, entitles the holder of the licence to carry out mining on the relevant land, explore for minerals, construct any facilities specified in the licence, and do anything else that is incidental to that mining.</w:t>
      </w:r>
    </w:p>
    <w:p w14:paraId="73C4A64C" w14:textId="6C25AF67" w:rsidR="00902147" w:rsidRDefault="00EB1D5B" w:rsidP="00EB1D5B">
      <w:pPr>
        <w:pStyle w:val="NoSpacing"/>
        <w:numPr>
          <w:ilvl w:val="0"/>
          <w:numId w:val="42"/>
        </w:numPr>
        <w:spacing w:after="60"/>
      </w:pPr>
      <w:r w:rsidRPr="0092080D">
        <w:t>If the application is for a prospecting licence, a statement that, subject to other statutory</w:t>
      </w:r>
      <w:r w:rsidR="00902147">
        <w:t xml:space="preserve"> </w:t>
      </w:r>
      <w:r w:rsidRPr="0092080D">
        <w:t xml:space="preserve">requirements being satisfied, a prospecting licence, if granted, entitles the holder of the licence to </w:t>
      </w:r>
      <w:proofErr w:type="gramStart"/>
      <w:r w:rsidRPr="0092080D">
        <w:t>prospect</w:t>
      </w:r>
      <w:proofErr w:type="gramEnd"/>
      <w:r w:rsidRPr="0092080D">
        <w:t xml:space="preserve"> or explore for minerals, carry out mining on the relevant land, and do anything else that is incidental to that mining.</w:t>
      </w:r>
    </w:p>
    <w:p w14:paraId="3DD2C90B" w14:textId="77777777" w:rsidR="00902147" w:rsidRDefault="00EB1D5B" w:rsidP="00EB1D5B">
      <w:pPr>
        <w:pStyle w:val="NoSpacing"/>
        <w:numPr>
          <w:ilvl w:val="0"/>
          <w:numId w:val="42"/>
        </w:numPr>
        <w:spacing w:after="60"/>
      </w:pPr>
      <w:r w:rsidRPr="0092080D">
        <w:t>If the application is for a retention licence, a statement that, subject to other statutory requirements being satisfied, a retention licence, if granted, entitles the holder of the licence to retain rights to a mineral resource and explore and carry out other work to establish the economic viability of mining, but does not entitle the holder to undertake mining.</w:t>
      </w:r>
    </w:p>
    <w:p w14:paraId="008B1A66" w14:textId="2BECFDD6" w:rsidR="00EB1D5B" w:rsidRPr="0092080D" w:rsidRDefault="00EB1D5B" w:rsidP="00EB1D5B">
      <w:pPr>
        <w:pStyle w:val="NoSpacing"/>
        <w:numPr>
          <w:ilvl w:val="0"/>
          <w:numId w:val="42"/>
        </w:numPr>
        <w:spacing w:after="60"/>
      </w:pPr>
      <w:r w:rsidRPr="0092080D">
        <w:t>A statement that further information regarding the statutory requirements that must be complied with prior to work being undertaken on a licence, including landowner and occupier consent requirements, is available on the Department's Internet site (the notice must include the relevant Internet site address).</w:t>
      </w:r>
      <w:r w:rsidRPr="0092080D">
        <w:tab/>
      </w:r>
    </w:p>
    <w:p w14:paraId="73807AD1" w14:textId="77777777" w:rsidR="00EB1D5B" w:rsidRDefault="00EB1D5B" w:rsidP="00EB1D5B">
      <w:pPr>
        <w:pStyle w:val="NoSpacing"/>
        <w:spacing w:after="60"/>
        <w:rPr>
          <w:b/>
        </w:rPr>
      </w:pPr>
    </w:p>
    <w:p w14:paraId="351EC3B3" w14:textId="77777777" w:rsidR="00902147" w:rsidRDefault="00902147">
      <w:pPr>
        <w:rPr>
          <w:b/>
        </w:rPr>
      </w:pPr>
      <w:r>
        <w:rPr>
          <w:b/>
        </w:rPr>
        <w:br w:type="page"/>
      </w:r>
    </w:p>
    <w:p w14:paraId="22F493DF" w14:textId="5A777DB7" w:rsidR="00EB1D5B" w:rsidRPr="0092080D" w:rsidRDefault="00EB1D5B" w:rsidP="00EB1D5B">
      <w:pPr>
        <w:pStyle w:val="NoSpacing"/>
        <w:spacing w:after="60"/>
        <w:rPr>
          <w:b/>
        </w:rPr>
      </w:pPr>
      <w:r w:rsidRPr="0092080D">
        <w:rPr>
          <w:b/>
        </w:rPr>
        <w:t>Part 2</w:t>
      </w:r>
    </w:p>
    <w:p w14:paraId="0CD99077" w14:textId="77777777" w:rsidR="00902147" w:rsidRDefault="00EB1D5B" w:rsidP="00EB1D5B">
      <w:pPr>
        <w:pStyle w:val="NoSpacing"/>
        <w:numPr>
          <w:ilvl w:val="0"/>
          <w:numId w:val="43"/>
        </w:numPr>
        <w:spacing w:after="60"/>
      </w:pPr>
      <w:r w:rsidRPr="0092080D">
        <w:t>Details of the proposed program of work to be carried out under the licence.</w:t>
      </w:r>
    </w:p>
    <w:p w14:paraId="345EA46C" w14:textId="77777777" w:rsidR="00902147" w:rsidRDefault="00EB1D5B" w:rsidP="00EB1D5B">
      <w:pPr>
        <w:pStyle w:val="NoSpacing"/>
        <w:numPr>
          <w:ilvl w:val="0"/>
          <w:numId w:val="43"/>
        </w:numPr>
        <w:spacing w:after="60"/>
      </w:pPr>
      <w:r w:rsidRPr="0092080D">
        <w:t>A description of the tenderer's systems for managing impacts of the proposed work on the community (including landowners and occupiers) and the environment.</w:t>
      </w:r>
    </w:p>
    <w:p w14:paraId="030CEF69" w14:textId="42A28EA1" w:rsidR="00EB1D5B" w:rsidRPr="0092080D" w:rsidRDefault="00EB1D5B" w:rsidP="00EB1D5B">
      <w:pPr>
        <w:pStyle w:val="NoSpacing"/>
        <w:numPr>
          <w:ilvl w:val="0"/>
          <w:numId w:val="43"/>
        </w:numPr>
        <w:spacing w:after="60"/>
      </w:pPr>
      <w:r w:rsidRPr="0092080D">
        <w:t xml:space="preserve">An outline of how the tenderer intends to meet a licensee's obligations under section 39A of the </w:t>
      </w:r>
      <w:r w:rsidR="004B50B2">
        <w:t>MRSDA</w:t>
      </w:r>
      <w:r w:rsidRPr="0092080D">
        <w:t xml:space="preserve"> to consult with the community (including landowners and occupiers).</w:t>
      </w:r>
    </w:p>
    <w:p w14:paraId="224944CC" w14:textId="49CADB7D" w:rsidR="00682F5F" w:rsidRPr="00682F5F" w:rsidRDefault="00EB1D5B" w:rsidP="00682F5F">
      <w:pPr>
        <w:rPr>
          <w:noProof/>
        </w:rPr>
        <w:sectPr w:rsidR="00682F5F" w:rsidRPr="00682F5F" w:rsidSect="00483408">
          <w:footerReference w:type="default" r:id="rId48"/>
          <w:pgSz w:w="11907" w:h="16839" w:code="9"/>
          <w:pgMar w:top="1134" w:right="1134" w:bottom="1134" w:left="1134" w:header="284" w:footer="284" w:gutter="0"/>
          <w:cols w:space="454"/>
          <w:noEndnote/>
          <w:docGrid w:linePitch="360"/>
        </w:sectPr>
      </w:pPr>
      <w:r w:rsidRPr="0092080D">
        <w:rPr>
          <w:b/>
          <w:noProof/>
        </w:rPr>
        <w:t xml:space="preserve">* </w:t>
      </w:r>
      <w:r w:rsidRPr="0092080D">
        <w:rPr>
          <w:noProof/>
        </w:rPr>
        <w:t xml:space="preserve">the </w:t>
      </w:r>
      <w:r w:rsidR="004B50B2">
        <w:rPr>
          <w:noProof/>
        </w:rPr>
        <w:t>MRSDA</w:t>
      </w:r>
      <w:r w:rsidRPr="0092080D">
        <w:rPr>
          <w:noProof/>
        </w:rPr>
        <w:t xml:space="preserve"> was recently ammended with the introduction of section 24A enabling that any person may comment on a licence being granted (this is in addition to Section 24 – any person may object to a licence being granted).  This guideline has been prepared to reflect the provisions of both Section 24 and Section</w:t>
      </w:r>
      <w:r w:rsidR="006F4D31">
        <w:rPr>
          <w:noProof/>
        </w:rPr>
        <w:t xml:space="preserve"> 24A.</w:t>
      </w:r>
    </w:p>
    <w:p w14:paraId="6FE0FBAF" w14:textId="77777777" w:rsidR="00682F5F" w:rsidRPr="006714EA" w:rsidRDefault="00682F5F" w:rsidP="00682F5F">
      <w:pPr>
        <w:rPr>
          <w:sz w:val="40"/>
          <w:szCs w:val="40"/>
        </w:rPr>
      </w:pPr>
    </w:p>
    <w:sectPr w:rsidR="00682F5F" w:rsidRPr="006714EA" w:rsidSect="00D80F04">
      <w:headerReference w:type="default" r:id="rId49"/>
      <w:footerReference w:type="even" r:id="rId50"/>
      <w:footerReference w:type="default" r:id="rId51"/>
      <w:footerReference w:type="first" r:id="rId52"/>
      <w:pgSz w:w="11907" w:h="16839" w:code="9"/>
      <w:pgMar w:top="1134" w:right="1134" w:bottom="1134" w:left="1134" w:header="283" w:footer="283"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76F7CF" w14:textId="77777777" w:rsidR="00142954" w:rsidRDefault="00142954" w:rsidP="00CD157B">
      <w:pPr>
        <w:pStyle w:val="NoSpacing"/>
      </w:pPr>
    </w:p>
  </w:endnote>
  <w:endnote w:type="continuationSeparator" w:id="0">
    <w:p w14:paraId="4A5B4534" w14:textId="77777777" w:rsidR="00142954" w:rsidRDefault="00142954" w:rsidP="00CD157B">
      <w:pPr>
        <w:pStyle w:val="NoSpacing"/>
      </w:pPr>
    </w:p>
  </w:endnote>
  <w:endnote w:type="continuationNotice" w:id="1">
    <w:p w14:paraId="425DE44D" w14:textId="77777777" w:rsidR="00142954" w:rsidRDefault="00142954"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3643334"/>
      <w:docPartObj>
        <w:docPartGallery w:val="Page Numbers (Bottom of Page)"/>
        <w:docPartUnique/>
      </w:docPartObj>
    </w:sdtPr>
    <w:sdtEndPr>
      <w:rPr>
        <w:noProof/>
      </w:rPr>
    </w:sdtEndPr>
    <w:sdtContent>
      <w:p w14:paraId="7FF08512" w14:textId="77777777" w:rsidR="006714EA" w:rsidRDefault="006714EA">
        <w:pPr>
          <w:pStyle w:val="Footer"/>
          <w:jc w:val="right"/>
        </w:pPr>
        <w:r>
          <w:fldChar w:fldCharType="begin"/>
        </w:r>
        <w:r>
          <w:instrText xml:space="preserve"> PAGE   \* MERGEFORMAT </w:instrText>
        </w:r>
        <w:r>
          <w:fldChar w:fldCharType="separate"/>
        </w:r>
        <w:r>
          <w:rPr>
            <w:noProof/>
          </w:rPr>
          <w:t>2</w:t>
        </w:r>
        <w:r>
          <w:rPr>
            <w:noProof/>
          </w:rPr>
          <w:fldChar w:fldCharType="end"/>
        </w:r>
      </w:p>
    </w:sdtContent>
  </w:sdt>
  <w:tbl>
    <w:tblPr>
      <w:tblStyle w:val="TableAsPlaceholder"/>
      <w:tblpPr w:bottomFromText="284" w:vertAnchor="page" w:horzAnchor="margin" w:tblpYSpec="bottom"/>
      <w:tblW w:w="8836" w:type="dxa"/>
      <w:tblLayout w:type="fixed"/>
      <w:tblCellMar>
        <w:bottom w:w="284" w:type="dxa"/>
      </w:tblCellMar>
      <w:tblLook w:val="04A0" w:firstRow="1" w:lastRow="0" w:firstColumn="1" w:lastColumn="0" w:noHBand="0" w:noVBand="1"/>
    </w:tblPr>
    <w:tblGrid>
      <w:gridCol w:w="319"/>
      <w:gridCol w:w="8517"/>
    </w:tblGrid>
    <w:tr w:rsidR="006714EA" w14:paraId="0329E0B7" w14:textId="77777777" w:rsidTr="006714EA">
      <w:trPr>
        <w:trHeight w:val="411"/>
      </w:trPr>
      <w:tc>
        <w:tcPr>
          <w:tcW w:w="319" w:type="dxa"/>
        </w:tcPr>
        <w:p w14:paraId="492E0F0E" w14:textId="77777777" w:rsidR="006714EA" w:rsidRPr="00D55628" w:rsidRDefault="006714EA" w:rsidP="006714EA">
          <w:pPr>
            <w:pStyle w:val="FooterEvenPageNumber"/>
            <w:framePr w:wrap="auto" w:vAnchor="margin" w:hAnchor="text" w:yAlign="inline"/>
          </w:pPr>
        </w:p>
      </w:tc>
      <w:tc>
        <w:tcPr>
          <w:tcW w:w="8517" w:type="dxa"/>
        </w:tcPr>
        <w:p w14:paraId="07046E52" w14:textId="77777777" w:rsidR="006714EA" w:rsidRDefault="006714EA" w:rsidP="006714EA">
          <w:pPr>
            <w:pStyle w:val="FooterEven"/>
          </w:pPr>
          <w:r>
            <w:rPr>
              <w:noProof/>
            </w:rPr>
            <mc:AlternateContent>
              <mc:Choice Requires="wps">
                <w:drawing>
                  <wp:anchor distT="0" distB="0" distL="0" distR="0" simplePos="0" relativeHeight="251658244" behindDoc="0" locked="0" layoutInCell="1" allowOverlap="1" wp14:anchorId="21EE2764" wp14:editId="4869F9AD">
                    <wp:simplePos x="0" y="0"/>
                    <wp:positionH relativeFrom="page">
                      <wp:posOffset>2373032</wp:posOffset>
                    </wp:positionH>
                    <wp:positionV relativeFrom="page">
                      <wp:posOffset>94129</wp:posOffset>
                    </wp:positionV>
                    <wp:extent cx="443865" cy="443865"/>
                    <wp:effectExtent l="0" t="0" r="12700" b="0"/>
                    <wp:wrapNone/>
                    <wp:docPr id="245526590" name="Text Box 2455265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8A6DDA" w14:textId="77777777" w:rsidR="006714EA" w:rsidRPr="0043192E" w:rsidRDefault="006714EA" w:rsidP="006714EA">
                                <w:pPr>
                                  <w:spacing w:after="0"/>
                                  <w:rPr>
                                    <w:rFonts w:ascii="Calibri" w:eastAsia="Calibri" w:hAnsi="Calibri" w:cs="Calibri"/>
                                    <w:noProof/>
                                    <w:color w:val="000000"/>
                                    <w:sz w:val="24"/>
                                    <w:szCs w:val="24"/>
                                  </w:rPr>
                                </w:pPr>
                                <w:r w:rsidRPr="0043192E">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EE2764" id="_x0000_t202" coordsize="21600,21600" o:spt="202" path="m,l,21600r21600,l21600,xe">
                    <v:stroke joinstyle="miter"/>
                    <v:path gradientshapeok="t" o:connecttype="rect"/>
                  </v:shapetype>
                  <v:shape id="Text Box 245526590" o:spid="_x0000_s1027" type="#_x0000_t202" alt="OFFICIAL" style="position:absolute;margin-left:186.85pt;margin-top:7.4pt;width:34.95pt;height:34.95pt;z-index:251658244;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" filled="f" stroked="f">
                    <v:textbox style="mso-fit-shape-to-text:t" inset="0,0,0,15pt">
                      <w:txbxContent>
                        <w:p w14:paraId="3F8A6DDA" w14:textId="77777777" w:rsidR="006714EA" w:rsidRPr="0043192E" w:rsidRDefault="006714EA" w:rsidP="006714EA">
                          <w:pPr>
                            <w:spacing w:after="0"/>
                            <w:rPr>
                              <w:rFonts w:ascii="Calibri" w:eastAsia="Calibri" w:hAnsi="Calibri" w:cs="Calibri"/>
                              <w:noProof/>
                              <w:color w:val="000000"/>
                              <w:sz w:val="24"/>
                              <w:szCs w:val="24"/>
                            </w:rPr>
                          </w:pPr>
                          <w:r w:rsidRPr="0043192E">
                            <w:rPr>
                              <w:rFonts w:ascii="Calibri" w:eastAsia="Calibri" w:hAnsi="Calibri" w:cs="Calibri"/>
                              <w:noProof/>
                              <w:color w:val="000000"/>
                              <w:sz w:val="24"/>
                              <w:szCs w:val="24"/>
                            </w:rPr>
                            <w:t>OFFICIAL</w:t>
                          </w:r>
                        </w:p>
                      </w:txbxContent>
                    </v:textbox>
                    <w10:wrap anchorx="page" anchory="page"/>
                  </v:shape>
                </w:pict>
              </mc:Fallback>
            </mc:AlternateContent>
          </w:r>
          <w:r>
            <w:t>Advertising Requirements: Guideline for Minerals Exploration, Prospecting, Retention and Mining Licence Applications</w:t>
          </w:r>
        </w:p>
        <w:p w14:paraId="5008F849" w14:textId="77777777" w:rsidR="006714EA" w:rsidRPr="00810C40" w:rsidRDefault="006714EA" w:rsidP="006714EA">
          <w:pPr>
            <w:pStyle w:val="FooterEven"/>
          </w:pPr>
          <w:r>
            <w:t>June 2024</w:t>
          </w:r>
        </w:p>
      </w:tc>
    </w:tr>
  </w:tbl>
  <w:p w14:paraId="789E77F0"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4990308A" w14:textId="77777777" w:rsidTr="0040758A">
      <w:trPr>
        <w:trHeight w:val="397"/>
      </w:trPr>
      <w:tc>
        <w:tcPr>
          <w:tcW w:w="9071" w:type="dxa"/>
        </w:tcPr>
        <w:p w14:paraId="381BB9F1" w14:textId="77777777" w:rsidR="006714EA" w:rsidRPr="006714EA" w:rsidRDefault="006714EA" w:rsidP="006714EA"/>
      </w:tc>
      <w:tc>
        <w:tcPr>
          <w:tcW w:w="340" w:type="dxa"/>
        </w:tcPr>
        <w:p w14:paraId="1AB91610" w14:textId="77777777" w:rsidR="00CD157B" w:rsidRPr="00D55628" w:rsidRDefault="00CD157B" w:rsidP="00376EF3">
          <w:pPr>
            <w:pStyle w:val="FooterOddPageNumber"/>
          </w:pPr>
        </w:p>
      </w:tc>
    </w:tr>
  </w:tbl>
  <w:p w14:paraId="3BA2F7F9"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31460" w14:textId="77777777" w:rsidR="004F0B50" w:rsidRDefault="0043192E">
    <w:pPr>
      <w:pStyle w:val="Footer"/>
    </w:pPr>
    <w:r>
      <w:rPr>
        <w:noProof/>
      </w:rPr>
      <mc:AlternateContent>
        <mc:Choice Requires="wps">
          <w:drawing>
            <wp:anchor distT="0" distB="0" distL="0" distR="0" simplePos="0" relativeHeight="251658240" behindDoc="0" locked="0" layoutInCell="1" allowOverlap="1" wp14:anchorId="249C2D3A" wp14:editId="167FD992">
              <wp:simplePos x="543697" y="10379676"/>
              <wp:positionH relativeFrom="page">
                <wp:align>center</wp:align>
              </wp:positionH>
              <wp:positionV relativeFrom="page">
                <wp:align>bottom</wp:align>
              </wp:positionV>
              <wp:extent cx="443865" cy="443865"/>
              <wp:effectExtent l="0" t="0" r="635" b="0"/>
              <wp:wrapNone/>
              <wp:docPr id="46"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A343C1" w14:textId="77777777" w:rsidR="0043192E" w:rsidRPr="00871090" w:rsidRDefault="0043192E" w:rsidP="0043192E">
                          <w:pPr>
                            <w:spacing w:after="0"/>
                            <w:rPr>
                              <w:rFonts w:eastAsia="Calibri" w:cstheme="minorHAnsi"/>
                              <w:noProof/>
                              <w:color w:val="000000"/>
                              <w:sz w:val="24"/>
                              <w:szCs w:val="24"/>
                            </w:rPr>
                          </w:pPr>
                          <w:r w:rsidRPr="00871090">
                            <w:rPr>
                              <w:rFonts w:eastAsia="Calibri" w:cstheme="minorHAns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9C2D3A" id="_x0000_t202" coordsize="21600,21600" o:spt="202" path="m,l,21600r21600,l21600,xe">
              <v:stroke joinstyle="miter"/>
              <v:path gradientshapeok="t" o:connecttype="rect"/>
            </v:shapetype>
            <v:shape id="Text Box 46" o:spid="_x0000_s1028"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26A343C1" w14:textId="77777777" w:rsidR="0043192E" w:rsidRPr="00871090" w:rsidRDefault="0043192E" w:rsidP="0043192E">
                    <w:pPr>
                      <w:spacing w:after="0"/>
                      <w:rPr>
                        <w:rFonts w:eastAsia="Calibri" w:cstheme="minorHAnsi"/>
                        <w:noProof/>
                        <w:color w:val="000000"/>
                        <w:sz w:val="24"/>
                        <w:szCs w:val="24"/>
                      </w:rPr>
                    </w:pPr>
                    <w:r w:rsidRPr="00871090">
                      <w:rPr>
                        <w:rFonts w:eastAsia="Calibri" w:cstheme="minorHAns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7178986"/>
      <w:docPartObj>
        <w:docPartGallery w:val="Page Numbers (Bottom of Page)"/>
        <w:docPartUnique/>
      </w:docPartObj>
    </w:sdtPr>
    <w:sdtEndPr>
      <w:rPr>
        <w:noProof/>
      </w:rPr>
    </w:sdtEndPr>
    <w:sdtContent>
      <w:p w14:paraId="2BE0DFC4" w14:textId="77777777" w:rsidR="006714EA" w:rsidRDefault="006714E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CF53359" w14:textId="77777777" w:rsidR="00D93E78" w:rsidRDefault="00D93E7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9320127"/>
      <w:docPartObj>
        <w:docPartGallery w:val="Page Numbers (Bottom of Page)"/>
        <w:docPartUnique/>
      </w:docPartObj>
    </w:sdtPr>
    <w:sdtEndPr>
      <w:rPr>
        <w:noProof/>
      </w:rPr>
    </w:sdtEndPr>
    <w:sdtContent>
      <w:p w14:paraId="7B01D557" w14:textId="77777777" w:rsidR="006714EA" w:rsidRDefault="006714EA">
        <w:pPr>
          <w:pStyle w:val="Footer"/>
          <w:jc w:val="right"/>
        </w:pPr>
        <w:r>
          <w:fldChar w:fldCharType="begin"/>
        </w:r>
        <w:r>
          <w:instrText xml:space="preserve"> PAGE   \* MERGEFORMAT </w:instrText>
        </w:r>
        <w:r>
          <w:fldChar w:fldCharType="separate"/>
        </w:r>
        <w:r>
          <w:rPr>
            <w:noProof/>
          </w:rPr>
          <w:t>2</w:t>
        </w:r>
        <w:r>
          <w:rPr>
            <w:noProof/>
          </w:rPr>
          <w:fldChar w:fldCharType="end"/>
        </w:r>
      </w:p>
    </w:sdtContent>
  </w:sdt>
  <w:tbl>
    <w:tblPr>
      <w:tblStyle w:val="TableAsPlaceholder"/>
      <w:tblpPr w:bottomFromText="284" w:vertAnchor="page" w:horzAnchor="margin" w:tblpYSpec="bottom"/>
      <w:tblW w:w="8836" w:type="dxa"/>
      <w:tblLayout w:type="fixed"/>
      <w:tblCellMar>
        <w:bottom w:w="284" w:type="dxa"/>
      </w:tblCellMar>
      <w:tblLook w:val="04A0" w:firstRow="1" w:lastRow="0" w:firstColumn="1" w:lastColumn="0" w:noHBand="0" w:noVBand="1"/>
    </w:tblPr>
    <w:tblGrid>
      <w:gridCol w:w="319"/>
      <w:gridCol w:w="8517"/>
    </w:tblGrid>
    <w:tr w:rsidR="006714EA" w14:paraId="2AAD45EC" w14:textId="77777777" w:rsidTr="009548E9">
      <w:trPr>
        <w:trHeight w:val="411"/>
      </w:trPr>
      <w:tc>
        <w:tcPr>
          <w:tcW w:w="319" w:type="dxa"/>
        </w:tcPr>
        <w:p w14:paraId="1062680A" w14:textId="77777777" w:rsidR="006714EA" w:rsidRPr="00D55628" w:rsidRDefault="006714EA" w:rsidP="006714EA">
          <w:pPr>
            <w:pStyle w:val="FooterEvenPageNumber"/>
            <w:framePr w:wrap="auto" w:vAnchor="margin" w:hAnchor="text" w:yAlign="inline"/>
          </w:pPr>
        </w:p>
      </w:tc>
      <w:tc>
        <w:tcPr>
          <w:tcW w:w="8517" w:type="dxa"/>
        </w:tcPr>
        <w:p w14:paraId="2A3DFDCF" w14:textId="77777777" w:rsidR="006714EA" w:rsidRDefault="006714EA" w:rsidP="006714EA">
          <w:pPr>
            <w:pStyle w:val="FooterEven"/>
          </w:pPr>
          <w:r>
            <w:rPr>
              <w:noProof/>
            </w:rPr>
            <mc:AlternateContent>
              <mc:Choice Requires="wps">
                <w:drawing>
                  <wp:anchor distT="0" distB="0" distL="0" distR="0" simplePos="0" relativeHeight="251658245" behindDoc="0" locked="0" layoutInCell="1" allowOverlap="1" wp14:anchorId="41CA852A" wp14:editId="11636EE8">
                    <wp:simplePos x="0" y="0"/>
                    <wp:positionH relativeFrom="page">
                      <wp:posOffset>2373032</wp:posOffset>
                    </wp:positionH>
                    <wp:positionV relativeFrom="page">
                      <wp:posOffset>94129</wp:posOffset>
                    </wp:positionV>
                    <wp:extent cx="443865" cy="443865"/>
                    <wp:effectExtent l="0" t="0" r="12700" b="0"/>
                    <wp:wrapNone/>
                    <wp:docPr id="836795342" name="Text Box 8367953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B0CE76" w14:textId="77777777" w:rsidR="006714EA" w:rsidRPr="0043192E" w:rsidRDefault="006714EA" w:rsidP="006714EA">
                                <w:pPr>
                                  <w:spacing w:after="0"/>
                                  <w:rPr>
                                    <w:rFonts w:ascii="Calibri" w:eastAsia="Calibri" w:hAnsi="Calibri" w:cs="Calibri"/>
                                    <w:noProof/>
                                    <w:color w:val="000000"/>
                                    <w:sz w:val="24"/>
                                    <w:szCs w:val="24"/>
                                  </w:rPr>
                                </w:pPr>
                                <w:r w:rsidRPr="0043192E">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CA852A" id="_x0000_t202" coordsize="21600,21600" o:spt="202" path="m,l,21600r21600,l21600,xe">
                    <v:stroke joinstyle="miter"/>
                    <v:path gradientshapeok="t" o:connecttype="rect"/>
                  </v:shapetype>
                  <v:shape id="Text Box 836795342" o:spid="_x0000_s1029" type="#_x0000_t202" alt="OFFICIAL" style="position:absolute;margin-left:186.85pt;margin-top:7.4pt;width:34.95pt;height:34.95pt;z-index:251658245;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" filled="f" stroked="f">
                    <v:textbox style="mso-fit-shape-to-text:t" inset="0,0,0,15pt">
                      <w:txbxContent>
                        <w:p w14:paraId="02B0CE76" w14:textId="77777777" w:rsidR="006714EA" w:rsidRPr="0043192E" w:rsidRDefault="006714EA" w:rsidP="006714EA">
                          <w:pPr>
                            <w:spacing w:after="0"/>
                            <w:rPr>
                              <w:rFonts w:ascii="Calibri" w:eastAsia="Calibri" w:hAnsi="Calibri" w:cs="Calibri"/>
                              <w:noProof/>
                              <w:color w:val="000000"/>
                              <w:sz w:val="24"/>
                              <w:szCs w:val="24"/>
                            </w:rPr>
                          </w:pPr>
                          <w:r w:rsidRPr="0043192E">
                            <w:rPr>
                              <w:rFonts w:ascii="Calibri" w:eastAsia="Calibri" w:hAnsi="Calibri" w:cs="Calibri"/>
                              <w:noProof/>
                              <w:color w:val="000000"/>
                              <w:sz w:val="24"/>
                              <w:szCs w:val="24"/>
                            </w:rPr>
                            <w:t>OFFICIAL</w:t>
                          </w:r>
                        </w:p>
                      </w:txbxContent>
                    </v:textbox>
                    <w10:wrap anchorx="page" anchory="page"/>
                  </v:shape>
                </w:pict>
              </mc:Fallback>
            </mc:AlternateContent>
          </w:r>
          <w:r>
            <w:t>Advertising Requirements: Guideline for Minerals Exploration, Prospecting, Retention and Mining Licence Applications</w:t>
          </w:r>
        </w:p>
        <w:p w14:paraId="273EAE31" w14:textId="77777777" w:rsidR="006714EA" w:rsidRPr="00810C40" w:rsidRDefault="006714EA" w:rsidP="006714EA">
          <w:pPr>
            <w:pStyle w:val="FooterEven"/>
          </w:pPr>
          <w:r>
            <w:t>June 2024</w:t>
          </w:r>
        </w:p>
      </w:tc>
    </w:tr>
  </w:tbl>
  <w:p w14:paraId="54604A72" w14:textId="77777777" w:rsidR="00EB1D5B" w:rsidRDefault="00EB1D5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7BC03" w14:textId="77777777" w:rsidR="0043192E" w:rsidRDefault="0043192E">
    <w:pPr>
      <w:pStyle w:val="Footer"/>
    </w:pPr>
    <w:r>
      <w:rPr>
        <w:noProof/>
      </w:rPr>
      <mc:AlternateContent>
        <mc:Choice Requires="wps">
          <w:drawing>
            <wp:anchor distT="0" distB="0" distL="0" distR="0" simplePos="0" relativeHeight="251658241" behindDoc="0" locked="0" layoutInCell="1" allowOverlap="1" wp14:anchorId="2EA27B2C" wp14:editId="2A5C0600">
              <wp:simplePos x="635" y="635"/>
              <wp:positionH relativeFrom="page">
                <wp:align>center</wp:align>
              </wp:positionH>
              <wp:positionV relativeFrom="page">
                <wp:align>bottom</wp:align>
              </wp:positionV>
              <wp:extent cx="443865" cy="443865"/>
              <wp:effectExtent l="0" t="0" r="635" b="0"/>
              <wp:wrapNone/>
              <wp:docPr id="99" name="Text Box 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2407CC" w14:textId="77777777" w:rsidR="0043192E" w:rsidRPr="0043192E" w:rsidRDefault="0043192E" w:rsidP="0043192E">
                          <w:pPr>
                            <w:spacing w:after="0"/>
                            <w:rPr>
                              <w:rFonts w:ascii="Calibri" w:eastAsia="Calibri" w:hAnsi="Calibri" w:cs="Calibri"/>
                              <w:noProof/>
                              <w:color w:val="000000"/>
                              <w:sz w:val="24"/>
                              <w:szCs w:val="24"/>
                            </w:rPr>
                          </w:pPr>
                          <w:r w:rsidRPr="0043192E">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A27B2C" id="_x0000_t202" coordsize="21600,21600" o:spt="202" path="m,l,21600r21600,l21600,xe">
              <v:stroke joinstyle="miter"/>
              <v:path gradientshapeok="t" o:connecttype="rect"/>
            </v:shapetype>
            <v:shape id="Text Box 99" o:spid="_x0000_s1030" type="#_x0000_t202" alt="OFFICIAL" style="position:absolute;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502407CC" w14:textId="77777777" w:rsidR="0043192E" w:rsidRPr="0043192E" w:rsidRDefault="0043192E" w:rsidP="0043192E">
                    <w:pPr>
                      <w:spacing w:after="0"/>
                      <w:rPr>
                        <w:rFonts w:ascii="Calibri" w:eastAsia="Calibri" w:hAnsi="Calibri" w:cs="Calibri"/>
                        <w:noProof/>
                        <w:color w:val="000000"/>
                        <w:sz w:val="24"/>
                        <w:szCs w:val="24"/>
                      </w:rPr>
                    </w:pPr>
                    <w:r w:rsidRPr="0043192E">
                      <w:rPr>
                        <w:rFonts w:ascii="Calibri" w:eastAsia="Calibri" w:hAnsi="Calibri" w:cs="Calibri"/>
                        <w:noProof/>
                        <w:color w:val="00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DBC5A" w14:textId="77777777" w:rsidR="0043192E" w:rsidRPr="00682F5F" w:rsidRDefault="0043192E" w:rsidP="00682F5F">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A2B957" w14:textId="77777777" w:rsidR="0043192E" w:rsidRDefault="004319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346645" w14:textId="77777777" w:rsidR="00142954" w:rsidRPr="0056073C" w:rsidRDefault="00142954" w:rsidP="005D764F">
      <w:pPr>
        <w:pStyle w:val="FootnoteSeparator"/>
      </w:pPr>
    </w:p>
  </w:footnote>
  <w:footnote w:type="continuationSeparator" w:id="0">
    <w:p w14:paraId="195685A8" w14:textId="77777777" w:rsidR="00142954" w:rsidRPr="00CA30B7" w:rsidRDefault="00142954" w:rsidP="006D5A90">
      <w:pPr>
        <w:rPr>
          <w:lang w:val="en-US"/>
        </w:rPr>
      </w:pPr>
      <w:r w:rsidRPr="00CA30B7">
        <w:rPr>
          <w:lang w:val="en-US"/>
        </w:rPr>
        <w:t>_______</w:t>
      </w:r>
    </w:p>
  </w:footnote>
  <w:footnote w:type="continuationNotice" w:id="1">
    <w:p w14:paraId="178436ED" w14:textId="77777777" w:rsidR="00142954" w:rsidRDefault="00142954"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08B3E4" w14:textId="77777777" w:rsidR="001B5C18" w:rsidRDefault="001B5C18">
    <w:pPr>
      <w:pStyle w:val="Header"/>
    </w:pPr>
    <w:r>
      <w:rPr>
        <w:noProof/>
      </w:rPr>
      <w:drawing>
        <wp:anchor distT="0" distB="0" distL="114300" distR="114300" simplePos="0" relativeHeight="251658243" behindDoc="1" locked="0" layoutInCell="1" allowOverlap="1" wp14:anchorId="3DC087DC" wp14:editId="1E28C696">
          <wp:simplePos x="0" y="0"/>
          <wp:positionH relativeFrom="page">
            <wp:posOffset>13335</wp:posOffset>
          </wp:positionH>
          <wp:positionV relativeFrom="page">
            <wp:posOffset>-80645</wp:posOffset>
          </wp:positionV>
          <wp:extent cx="7552857" cy="546361"/>
          <wp:effectExtent l="0" t="0" r="0" b="6350"/>
          <wp:wrapNone/>
          <wp:docPr id="512447793" name="Graphic 512447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2594" name="Graphic 18435259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2857" cy="54636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E08991" w14:textId="77777777" w:rsidR="001B5C18" w:rsidRDefault="001B5C18">
    <w:pPr>
      <w:pStyle w:val="Header"/>
    </w:pPr>
    <w:r>
      <w:rPr>
        <w:noProof/>
      </w:rPr>
      <w:drawing>
        <wp:anchor distT="0" distB="0" distL="114300" distR="114300" simplePos="0" relativeHeight="251658242" behindDoc="1" locked="0" layoutInCell="1" allowOverlap="1" wp14:anchorId="1D571CCB" wp14:editId="31F86958">
          <wp:simplePos x="0" y="0"/>
          <wp:positionH relativeFrom="page">
            <wp:posOffset>0</wp:posOffset>
          </wp:positionH>
          <wp:positionV relativeFrom="page">
            <wp:posOffset>-40340</wp:posOffset>
          </wp:positionV>
          <wp:extent cx="7552690" cy="506010"/>
          <wp:effectExtent l="0" t="0" r="0" b="8890"/>
          <wp:wrapNone/>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2594" name="Graphic 18435259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623426" cy="510749"/>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8CFDB" w14:textId="77777777" w:rsidR="00D93E78" w:rsidRDefault="00D93E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F668E" w14:textId="77777777" w:rsidR="00CD157B" w:rsidRPr="00682F5F" w:rsidRDefault="00CD157B" w:rsidP="00682F5F">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53689"/>
    <w:multiLevelType w:val="multilevel"/>
    <w:tmpl w:val="9C34F3E4"/>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242475D"/>
    <w:multiLevelType w:val="multilevel"/>
    <w:tmpl w:val="5C4AD960"/>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38952EF"/>
    <w:multiLevelType w:val="hybridMultilevel"/>
    <w:tmpl w:val="2460CE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3FF7CEC"/>
    <w:multiLevelType w:val="hybridMultilevel"/>
    <w:tmpl w:val="22EC24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6E771BD"/>
    <w:multiLevelType w:val="hybridMultilevel"/>
    <w:tmpl w:val="675A55D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8D341AF"/>
    <w:multiLevelType w:val="hybridMultilevel"/>
    <w:tmpl w:val="DC36B4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9CD2EDD"/>
    <w:multiLevelType w:val="hybridMultilevel"/>
    <w:tmpl w:val="4328CD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0"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1"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2" w15:restartNumberingAfterBreak="0">
    <w:nsid w:val="10350277"/>
    <w:multiLevelType w:val="multilevel"/>
    <w:tmpl w:val="51F45776"/>
    <w:lvl w:ilvl="0">
      <w:start w:val="1"/>
      <w:numFmt w:val="decimal"/>
      <w:lvlRestart w:val="0"/>
      <w:pStyle w:val="Heading1"/>
      <w:suff w:val="space"/>
      <w:lvlText w:val="%1."/>
      <w:lvlJc w:val="left"/>
      <w:pPr>
        <w:ind w:left="0" w:firstLine="0"/>
      </w:pPr>
      <w:rPr>
        <w:rFonts w:hint="default"/>
        <w:b w:val="0"/>
        <w:bCs w:val="0"/>
        <w:spacing w:val="0"/>
        <w:sz w:val="40"/>
        <w:szCs w:val="40"/>
      </w:rPr>
    </w:lvl>
    <w:lvl w:ilvl="1">
      <w:start w:val="1"/>
      <w:numFmt w:val="decimal"/>
      <w:pStyle w:val="Heading2"/>
      <w:suff w:val="space"/>
      <w:lvlText w:val="%1.%2"/>
      <w:lvlJc w:val="left"/>
      <w:pPr>
        <w:ind w:left="0" w:firstLine="0"/>
      </w:pPr>
      <w:rPr>
        <w:rFonts w:hint="default"/>
        <w:spacing w:val="0"/>
        <w:sz w:val="32"/>
      </w:rPr>
    </w:lvl>
    <w:lvl w:ilvl="2">
      <w:start w:val="1"/>
      <w:numFmt w:val="decimal"/>
      <w:pStyle w:val="Heading3"/>
      <w:suff w:val="space"/>
      <w:lvlText w:val="%1.%2.%3"/>
      <w:lvlJc w:val="left"/>
      <w:pPr>
        <w:ind w:left="0" w:firstLine="0"/>
      </w:pPr>
      <w:rPr>
        <w:rFonts w:hint="default"/>
        <w:spacing w:val="0"/>
        <w:sz w:val="28"/>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3" w15:restartNumberingAfterBreak="0">
    <w:nsid w:val="136C38D2"/>
    <w:multiLevelType w:val="multilevel"/>
    <w:tmpl w:val="9C34F3E4"/>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3BF365C"/>
    <w:multiLevelType w:val="hybridMultilevel"/>
    <w:tmpl w:val="269C85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92B3E12"/>
    <w:multiLevelType w:val="hybridMultilevel"/>
    <w:tmpl w:val="0F3276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343741"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343741" w:themeColor="text2"/>
        <w:position w:val="2"/>
        <w:sz w:val="20"/>
      </w:rPr>
    </w:lvl>
    <w:lvl w:ilvl="2">
      <w:start w:val="1"/>
      <w:numFmt w:val="bullet"/>
      <w:lvlText w:val="–"/>
      <w:lvlJc w:val="left"/>
      <w:pPr>
        <w:tabs>
          <w:tab w:val="num" w:pos="1361"/>
        </w:tabs>
        <w:ind w:left="1361" w:hanging="340"/>
      </w:pPr>
      <w:rPr>
        <w:rFonts w:ascii="Arial" w:hAnsi="Arial" w:hint="default"/>
        <w:color w:val="343741"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1BB46C74"/>
    <w:multiLevelType w:val="hybridMultilevel"/>
    <w:tmpl w:val="D59438B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9" w15:restartNumberingAfterBreak="0">
    <w:nsid w:val="21DC30EB"/>
    <w:multiLevelType w:val="hybridMultilevel"/>
    <w:tmpl w:val="87204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24438BB"/>
    <w:multiLevelType w:val="hybridMultilevel"/>
    <w:tmpl w:val="C6CE5C4E"/>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30C4E9F"/>
    <w:multiLevelType w:val="multilevel"/>
    <w:tmpl w:val="7FF4238A"/>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23"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24"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5"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346A754C"/>
    <w:multiLevelType w:val="multilevel"/>
    <w:tmpl w:val="9C34F3E4"/>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8" w15:restartNumberingAfterBreak="0">
    <w:nsid w:val="360360F8"/>
    <w:multiLevelType w:val="hybridMultilevel"/>
    <w:tmpl w:val="4A68D64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30"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343741"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3"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343741"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4" w15:restartNumberingAfterBreak="0">
    <w:nsid w:val="403B6260"/>
    <w:multiLevelType w:val="hybridMultilevel"/>
    <w:tmpl w:val="DED2DAC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1B177D0"/>
    <w:multiLevelType w:val="hybridMultilevel"/>
    <w:tmpl w:val="448E8C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343741"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7"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8" w15:restartNumberingAfterBreak="0">
    <w:nsid w:val="43B82192"/>
    <w:multiLevelType w:val="multilevel"/>
    <w:tmpl w:val="97AAFFAC"/>
    <w:lvl w:ilvl="0">
      <w:start w:val="1"/>
      <w:numFmt w:val="decimal"/>
      <w:lvlText w:val="%1."/>
      <w:lvlJc w:val="left"/>
      <w:pPr>
        <w:tabs>
          <w:tab w:val="num" w:pos="720"/>
        </w:tabs>
        <w:ind w:left="720" w:hanging="360"/>
      </w:pPr>
    </w:lvl>
    <w:lvl w:ilvl="1">
      <w:start w:val="1"/>
      <w:numFmt w:val="decimal"/>
      <w:lvlText w:val="%2."/>
      <w:lvlJc w:val="left"/>
      <w:pPr>
        <w:ind w:left="72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5907600"/>
    <w:multiLevelType w:val="multilevel"/>
    <w:tmpl w:val="9C34F3E4"/>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2" w15:restartNumberingAfterBreak="0">
    <w:nsid w:val="4ADB71B9"/>
    <w:multiLevelType w:val="hybridMultilevel"/>
    <w:tmpl w:val="A56210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44"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45" w15:restartNumberingAfterBreak="0">
    <w:nsid w:val="50D24D64"/>
    <w:multiLevelType w:val="hybridMultilevel"/>
    <w:tmpl w:val="64242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47"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8"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9"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0"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52"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53"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54"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343741" w:themeColor="text2"/>
      </w:rPr>
    </w:lvl>
    <w:lvl w:ilvl="1">
      <w:start w:val="1"/>
      <w:numFmt w:val="bullet"/>
      <w:lvlText w:val="–"/>
      <w:lvlJc w:val="left"/>
      <w:pPr>
        <w:ind w:left="539" w:hanging="227"/>
      </w:pPr>
      <w:rPr>
        <w:rFonts w:ascii="Arial" w:hAnsi="Arial" w:hint="default"/>
        <w:color w:val="343741"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55"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6"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343741" w:themeColor="text2"/>
        <w:sz w:val="32"/>
      </w:rPr>
    </w:lvl>
    <w:lvl w:ilvl="1">
      <w:start w:val="1"/>
      <w:numFmt w:val="decimal"/>
      <w:lvlText w:val="%2."/>
      <w:lvlJc w:val="left"/>
      <w:pPr>
        <w:tabs>
          <w:tab w:val="num" w:pos="992"/>
        </w:tabs>
        <w:ind w:left="992" w:hanging="992"/>
      </w:pPr>
      <w:rPr>
        <w:rFonts w:hint="default"/>
        <w:b w:val="0"/>
        <w:i w:val="0"/>
        <w:color w:val="343741"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7" w15:restartNumberingAfterBreak="0">
    <w:nsid w:val="687E66E9"/>
    <w:multiLevelType w:val="hybridMultilevel"/>
    <w:tmpl w:val="7FB4C2F4"/>
    <w:lvl w:ilvl="0" w:tplc="AF50099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6A7E3E51"/>
    <w:multiLevelType w:val="hybridMultilevel"/>
    <w:tmpl w:val="E4506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343741"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60"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61"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343741"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343741" w:themeColor="text2"/>
        <w:position w:val="2"/>
        <w:sz w:val="20"/>
      </w:rPr>
    </w:lvl>
    <w:lvl w:ilvl="2">
      <w:start w:val="1"/>
      <w:numFmt w:val="bullet"/>
      <w:lvlText w:val="–"/>
      <w:lvlJc w:val="left"/>
      <w:pPr>
        <w:tabs>
          <w:tab w:val="num" w:pos="1361"/>
        </w:tabs>
        <w:ind w:left="1361" w:hanging="340"/>
      </w:pPr>
      <w:rPr>
        <w:rFonts w:ascii="Arial" w:hAnsi="Arial" w:hint="default"/>
        <w:color w:val="343741"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2" w15:restartNumberingAfterBreak="0">
    <w:nsid w:val="75D9551D"/>
    <w:multiLevelType w:val="hybridMultilevel"/>
    <w:tmpl w:val="14A2F3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7D284207"/>
    <w:multiLevelType w:val="multilevel"/>
    <w:tmpl w:val="70D2873A"/>
    <w:name w:val="Lst_HighlightBullets"/>
    <w:lvl w:ilvl="0">
      <w:start w:val="1"/>
      <w:numFmt w:val="bullet"/>
      <w:pStyle w:val="HighlightBoxBullet"/>
      <w:lvlText w:val=""/>
      <w:lvlJc w:val="left"/>
      <w:pPr>
        <w:ind w:left="587" w:hanging="360"/>
      </w:pPr>
      <w:rPr>
        <w:rFonts w:ascii="Symbol" w:hAnsi="Symbol" w:hint="default"/>
        <w:color w:val="343741"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64"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343741"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22"/>
  </w:num>
  <w:num w:numId="2" w16cid:durableId="170411264">
    <w:abstractNumId w:val="53"/>
  </w:num>
  <w:num w:numId="3" w16cid:durableId="985085104">
    <w:abstractNumId w:val="18"/>
  </w:num>
  <w:num w:numId="4" w16cid:durableId="1872112631">
    <w:abstractNumId w:val="23"/>
  </w:num>
  <w:num w:numId="5" w16cid:durableId="336812815">
    <w:abstractNumId w:val="37"/>
  </w:num>
  <w:num w:numId="6" w16cid:durableId="155153463">
    <w:abstractNumId w:val="2"/>
  </w:num>
  <w:num w:numId="7" w16cid:durableId="1428236886">
    <w:abstractNumId w:val="41"/>
  </w:num>
  <w:num w:numId="8" w16cid:durableId="103154041">
    <w:abstractNumId w:val="44"/>
  </w:num>
  <w:num w:numId="9" w16cid:durableId="1308436166">
    <w:abstractNumId w:val="40"/>
  </w:num>
  <w:num w:numId="10" w16cid:durableId="1335643199">
    <w:abstractNumId w:val="51"/>
  </w:num>
  <w:num w:numId="11" w16cid:durableId="384449836">
    <w:abstractNumId w:val="12"/>
  </w:num>
  <w:num w:numId="12" w16cid:durableId="1160577431">
    <w:abstractNumId w:val="43"/>
  </w:num>
  <w:num w:numId="13" w16cid:durableId="1673139647">
    <w:abstractNumId w:val="27"/>
  </w:num>
  <w:num w:numId="14" w16cid:durableId="19754805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42215375">
    <w:abstractNumId w:val="63"/>
  </w:num>
  <w:num w:numId="16" w16cid:durableId="664823544">
    <w:abstractNumId w:val="59"/>
  </w:num>
  <w:num w:numId="17" w16cid:durableId="180692260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8024335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31382868">
    <w:abstractNumId w:val="8"/>
  </w:num>
  <w:num w:numId="20" w16cid:durableId="176623051">
    <w:abstractNumId w:val="15"/>
  </w:num>
  <w:num w:numId="21" w16cid:durableId="1146245112">
    <w:abstractNumId w:val="14"/>
  </w:num>
  <w:num w:numId="22" w16cid:durableId="1358965347">
    <w:abstractNumId w:val="17"/>
  </w:num>
  <w:num w:numId="23" w16cid:durableId="702680149">
    <w:abstractNumId w:val="45"/>
  </w:num>
  <w:num w:numId="24" w16cid:durableId="2077824902">
    <w:abstractNumId w:val="3"/>
  </w:num>
  <w:num w:numId="25" w16cid:durableId="1530945002">
    <w:abstractNumId w:val="62"/>
  </w:num>
  <w:num w:numId="26" w16cid:durableId="1175537443">
    <w:abstractNumId w:val="7"/>
  </w:num>
  <w:num w:numId="27" w16cid:durableId="1461342591">
    <w:abstractNumId w:val="19"/>
  </w:num>
  <w:num w:numId="28" w16cid:durableId="1775054009">
    <w:abstractNumId w:val="1"/>
  </w:num>
  <w:num w:numId="29" w16cid:durableId="1891726914">
    <w:abstractNumId w:val="21"/>
  </w:num>
  <w:num w:numId="30" w16cid:durableId="181364626">
    <w:abstractNumId w:val="5"/>
  </w:num>
  <w:num w:numId="31" w16cid:durableId="511534385">
    <w:abstractNumId w:val="28"/>
  </w:num>
  <w:num w:numId="32" w16cid:durableId="609820064">
    <w:abstractNumId w:val="39"/>
  </w:num>
  <w:num w:numId="33" w16cid:durableId="914431669">
    <w:abstractNumId w:val="42"/>
  </w:num>
  <w:num w:numId="34" w16cid:durableId="1209951113">
    <w:abstractNumId w:val="35"/>
  </w:num>
  <w:num w:numId="35" w16cid:durableId="1339580861">
    <w:abstractNumId w:val="34"/>
  </w:num>
  <w:num w:numId="36" w16cid:durableId="724598485">
    <w:abstractNumId w:val="13"/>
  </w:num>
  <w:num w:numId="37" w16cid:durableId="2134788816">
    <w:abstractNumId w:val="38"/>
  </w:num>
  <w:num w:numId="38" w16cid:durableId="1290354853">
    <w:abstractNumId w:val="0"/>
  </w:num>
  <w:num w:numId="39" w16cid:durableId="838041338">
    <w:abstractNumId w:val="20"/>
  </w:num>
  <w:num w:numId="40" w16cid:durableId="717971566">
    <w:abstractNumId w:val="26"/>
  </w:num>
  <w:num w:numId="41" w16cid:durableId="1786653250">
    <w:abstractNumId w:val="58"/>
  </w:num>
  <w:num w:numId="42" w16cid:durableId="606233976">
    <w:abstractNumId w:val="6"/>
  </w:num>
  <w:num w:numId="43" w16cid:durableId="383406861">
    <w:abstractNumId w:val="5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110"/>
  <w:displayHorizontalDrawingGridEvery w:val="2"/>
  <w:characterSpacingControl w:val="doNotCompress"/>
  <w:savePreviewPicture/>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2"/>
    <w:docVar w:name="ColourTheme" w:val="Colourful"/>
    <w:docVar w:name="ContentiousSubject" w:val="False"/>
    <w:docVar w:name="CoverCoBranded" w:val="False"/>
    <w:docVar w:name="CoverLayout" w:val="One"/>
    <w:docVar w:name="CoverProjectBar" w:val="Tru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True"/>
    <w:docVar w:name="Heading2Numbered" w:val="True"/>
    <w:docVar w:name="Heading3Numbered" w:val="Tru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Draft"/>
    <w:docVar w:name="xAppendixName" w:val="Appendix"/>
    <w:docVar w:name="xHeadingsNumbered" w:val="True"/>
    <w:docVar w:name="xTOCApp" w:val="S"/>
    <w:docVar w:name="xTOCFigure" w:val="H"/>
    <w:docVar w:name="xTOCH2" w:val="Y"/>
    <w:docVar w:name="xTOCH3" w:val="Y"/>
    <w:docVar w:name="xTOCH4" w:val="Y"/>
    <w:docVar w:name="xTOCTable" w:val="H"/>
  </w:docVars>
  <w:rsids>
    <w:rsidRoot w:val="00191A32"/>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12BF"/>
    <w:rsid w:val="00011C29"/>
    <w:rsid w:val="00011F46"/>
    <w:rsid w:val="0001216C"/>
    <w:rsid w:val="000125A5"/>
    <w:rsid w:val="000128AB"/>
    <w:rsid w:val="0001294B"/>
    <w:rsid w:val="00012BCD"/>
    <w:rsid w:val="00012D6E"/>
    <w:rsid w:val="00012FAF"/>
    <w:rsid w:val="0001307F"/>
    <w:rsid w:val="00013173"/>
    <w:rsid w:val="000133B3"/>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2FC9"/>
    <w:rsid w:val="0002313E"/>
    <w:rsid w:val="00023619"/>
    <w:rsid w:val="00024DE5"/>
    <w:rsid w:val="00024F9A"/>
    <w:rsid w:val="0002586C"/>
    <w:rsid w:val="000265EA"/>
    <w:rsid w:val="00026DA1"/>
    <w:rsid w:val="00026DC2"/>
    <w:rsid w:val="00026F6C"/>
    <w:rsid w:val="00026F94"/>
    <w:rsid w:val="000273C5"/>
    <w:rsid w:val="00030105"/>
    <w:rsid w:val="00030A38"/>
    <w:rsid w:val="00030DB0"/>
    <w:rsid w:val="0003160B"/>
    <w:rsid w:val="0003300C"/>
    <w:rsid w:val="000332EC"/>
    <w:rsid w:val="000337A3"/>
    <w:rsid w:val="00033B66"/>
    <w:rsid w:val="000343D3"/>
    <w:rsid w:val="000346D1"/>
    <w:rsid w:val="00034E7A"/>
    <w:rsid w:val="0003565D"/>
    <w:rsid w:val="00036064"/>
    <w:rsid w:val="000360F2"/>
    <w:rsid w:val="00036D45"/>
    <w:rsid w:val="00037321"/>
    <w:rsid w:val="000374E9"/>
    <w:rsid w:val="00037830"/>
    <w:rsid w:val="00037F96"/>
    <w:rsid w:val="000408B7"/>
    <w:rsid w:val="00040E63"/>
    <w:rsid w:val="00040EB4"/>
    <w:rsid w:val="000411A2"/>
    <w:rsid w:val="00041613"/>
    <w:rsid w:val="00041B06"/>
    <w:rsid w:val="00042005"/>
    <w:rsid w:val="0004209D"/>
    <w:rsid w:val="00042531"/>
    <w:rsid w:val="00042903"/>
    <w:rsid w:val="00043F27"/>
    <w:rsid w:val="00043FEB"/>
    <w:rsid w:val="00044607"/>
    <w:rsid w:val="00044A5B"/>
    <w:rsid w:val="0004603D"/>
    <w:rsid w:val="0004675A"/>
    <w:rsid w:val="00046F44"/>
    <w:rsid w:val="000473F4"/>
    <w:rsid w:val="00050713"/>
    <w:rsid w:val="00050F0B"/>
    <w:rsid w:val="00051BFC"/>
    <w:rsid w:val="00051D5C"/>
    <w:rsid w:val="00052454"/>
    <w:rsid w:val="0005252A"/>
    <w:rsid w:val="000528CB"/>
    <w:rsid w:val="000531C8"/>
    <w:rsid w:val="00053C58"/>
    <w:rsid w:val="00053CC3"/>
    <w:rsid w:val="00054A64"/>
    <w:rsid w:val="0005578D"/>
    <w:rsid w:val="00055A62"/>
    <w:rsid w:val="00056024"/>
    <w:rsid w:val="000574CC"/>
    <w:rsid w:val="000574DD"/>
    <w:rsid w:val="00057EB4"/>
    <w:rsid w:val="00060B9F"/>
    <w:rsid w:val="000610DD"/>
    <w:rsid w:val="0006141F"/>
    <w:rsid w:val="000634B5"/>
    <w:rsid w:val="000636FD"/>
    <w:rsid w:val="00063A7B"/>
    <w:rsid w:val="00064148"/>
    <w:rsid w:val="000645D3"/>
    <w:rsid w:val="00064813"/>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EC"/>
    <w:rsid w:val="000770EF"/>
    <w:rsid w:val="00077BDB"/>
    <w:rsid w:val="00077D57"/>
    <w:rsid w:val="00080082"/>
    <w:rsid w:val="000809F5"/>
    <w:rsid w:val="00080B70"/>
    <w:rsid w:val="00081719"/>
    <w:rsid w:val="000823F2"/>
    <w:rsid w:val="0008257E"/>
    <w:rsid w:val="00082701"/>
    <w:rsid w:val="00082CAC"/>
    <w:rsid w:val="00082EEC"/>
    <w:rsid w:val="00082F2B"/>
    <w:rsid w:val="00083038"/>
    <w:rsid w:val="00083241"/>
    <w:rsid w:val="000838F2"/>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2F39"/>
    <w:rsid w:val="000B36D8"/>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DDA"/>
    <w:rsid w:val="000D0FA2"/>
    <w:rsid w:val="000D1C49"/>
    <w:rsid w:val="000D1CCC"/>
    <w:rsid w:val="000D1DA0"/>
    <w:rsid w:val="000D2727"/>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126"/>
    <w:rsid w:val="000E4946"/>
    <w:rsid w:val="000E4D36"/>
    <w:rsid w:val="000E5431"/>
    <w:rsid w:val="000E57A7"/>
    <w:rsid w:val="000E60F1"/>
    <w:rsid w:val="000E6D73"/>
    <w:rsid w:val="000E7420"/>
    <w:rsid w:val="000E79F7"/>
    <w:rsid w:val="000E7E4A"/>
    <w:rsid w:val="000E7F29"/>
    <w:rsid w:val="000F040F"/>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3C12"/>
    <w:rsid w:val="001042E1"/>
    <w:rsid w:val="0010455D"/>
    <w:rsid w:val="00104C22"/>
    <w:rsid w:val="0010532E"/>
    <w:rsid w:val="00105C15"/>
    <w:rsid w:val="00105FBE"/>
    <w:rsid w:val="00106BF0"/>
    <w:rsid w:val="00107C8F"/>
    <w:rsid w:val="00110047"/>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3FC3"/>
    <w:rsid w:val="0011429D"/>
    <w:rsid w:val="00114377"/>
    <w:rsid w:val="0011480F"/>
    <w:rsid w:val="0011501B"/>
    <w:rsid w:val="00115244"/>
    <w:rsid w:val="001153CE"/>
    <w:rsid w:val="001156B1"/>
    <w:rsid w:val="0011585A"/>
    <w:rsid w:val="00116264"/>
    <w:rsid w:val="00116413"/>
    <w:rsid w:val="001167C6"/>
    <w:rsid w:val="001169AD"/>
    <w:rsid w:val="001176AC"/>
    <w:rsid w:val="001177D2"/>
    <w:rsid w:val="00117809"/>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09FF"/>
    <w:rsid w:val="001417FF"/>
    <w:rsid w:val="00141FDF"/>
    <w:rsid w:val="00142793"/>
    <w:rsid w:val="00142954"/>
    <w:rsid w:val="00142974"/>
    <w:rsid w:val="0014423E"/>
    <w:rsid w:val="00144787"/>
    <w:rsid w:val="00145F74"/>
    <w:rsid w:val="0014604E"/>
    <w:rsid w:val="00146947"/>
    <w:rsid w:val="00147141"/>
    <w:rsid w:val="0014722D"/>
    <w:rsid w:val="00147B60"/>
    <w:rsid w:val="00150746"/>
    <w:rsid w:val="0015076A"/>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969"/>
    <w:rsid w:val="00156BC1"/>
    <w:rsid w:val="001571C1"/>
    <w:rsid w:val="001573C7"/>
    <w:rsid w:val="001574B6"/>
    <w:rsid w:val="00157F04"/>
    <w:rsid w:val="00160C09"/>
    <w:rsid w:val="00160EA5"/>
    <w:rsid w:val="00161183"/>
    <w:rsid w:val="00161450"/>
    <w:rsid w:val="00161A18"/>
    <w:rsid w:val="00161D5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13C"/>
    <w:rsid w:val="00166DAD"/>
    <w:rsid w:val="00166E6D"/>
    <w:rsid w:val="00166FB5"/>
    <w:rsid w:val="00167022"/>
    <w:rsid w:val="0016718E"/>
    <w:rsid w:val="0017060B"/>
    <w:rsid w:val="00170701"/>
    <w:rsid w:val="00171B71"/>
    <w:rsid w:val="00171C7C"/>
    <w:rsid w:val="00172637"/>
    <w:rsid w:val="001726D4"/>
    <w:rsid w:val="001728B5"/>
    <w:rsid w:val="0017336D"/>
    <w:rsid w:val="001733E5"/>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E8D"/>
    <w:rsid w:val="00180FF8"/>
    <w:rsid w:val="001813B0"/>
    <w:rsid w:val="001818D8"/>
    <w:rsid w:val="0018239D"/>
    <w:rsid w:val="001827CC"/>
    <w:rsid w:val="00183096"/>
    <w:rsid w:val="001835D2"/>
    <w:rsid w:val="0018426D"/>
    <w:rsid w:val="00184490"/>
    <w:rsid w:val="001844C6"/>
    <w:rsid w:val="001845EF"/>
    <w:rsid w:val="00184B03"/>
    <w:rsid w:val="00185BF1"/>
    <w:rsid w:val="00186186"/>
    <w:rsid w:val="0018625D"/>
    <w:rsid w:val="00186A77"/>
    <w:rsid w:val="001874D7"/>
    <w:rsid w:val="00187B9E"/>
    <w:rsid w:val="001900C7"/>
    <w:rsid w:val="001903F5"/>
    <w:rsid w:val="001910A2"/>
    <w:rsid w:val="00191188"/>
    <w:rsid w:val="001911BB"/>
    <w:rsid w:val="00191308"/>
    <w:rsid w:val="00191A32"/>
    <w:rsid w:val="00191D42"/>
    <w:rsid w:val="00192DC6"/>
    <w:rsid w:val="00192F5C"/>
    <w:rsid w:val="00193C8F"/>
    <w:rsid w:val="00194013"/>
    <w:rsid w:val="001942E7"/>
    <w:rsid w:val="001945C8"/>
    <w:rsid w:val="00194A76"/>
    <w:rsid w:val="00194AAE"/>
    <w:rsid w:val="00194B60"/>
    <w:rsid w:val="00195D19"/>
    <w:rsid w:val="00195DF5"/>
    <w:rsid w:val="00195F0C"/>
    <w:rsid w:val="00196A24"/>
    <w:rsid w:val="00196E13"/>
    <w:rsid w:val="0019756C"/>
    <w:rsid w:val="00197D54"/>
    <w:rsid w:val="001A0FC3"/>
    <w:rsid w:val="001A1B29"/>
    <w:rsid w:val="001A1E8A"/>
    <w:rsid w:val="001A26B9"/>
    <w:rsid w:val="001A3352"/>
    <w:rsid w:val="001A3695"/>
    <w:rsid w:val="001A4052"/>
    <w:rsid w:val="001A44AA"/>
    <w:rsid w:val="001A45AB"/>
    <w:rsid w:val="001A4A74"/>
    <w:rsid w:val="001A59BB"/>
    <w:rsid w:val="001A5A0F"/>
    <w:rsid w:val="001A5B24"/>
    <w:rsid w:val="001A5B3F"/>
    <w:rsid w:val="001A5C62"/>
    <w:rsid w:val="001A63B0"/>
    <w:rsid w:val="001A6B09"/>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5C1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71FB"/>
    <w:rsid w:val="001C72A9"/>
    <w:rsid w:val="001C73A0"/>
    <w:rsid w:val="001C78A3"/>
    <w:rsid w:val="001D064C"/>
    <w:rsid w:val="001D0889"/>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01"/>
    <w:rsid w:val="001E3629"/>
    <w:rsid w:val="001E3BB5"/>
    <w:rsid w:val="001E3E6C"/>
    <w:rsid w:val="001E43CC"/>
    <w:rsid w:val="001E48EA"/>
    <w:rsid w:val="001E51A2"/>
    <w:rsid w:val="001E57CA"/>
    <w:rsid w:val="001E59A1"/>
    <w:rsid w:val="001E5CD5"/>
    <w:rsid w:val="001E6421"/>
    <w:rsid w:val="001E6674"/>
    <w:rsid w:val="001E67C2"/>
    <w:rsid w:val="001E6CB5"/>
    <w:rsid w:val="001E6F78"/>
    <w:rsid w:val="001E70EA"/>
    <w:rsid w:val="001E7FE0"/>
    <w:rsid w:val="001F0748"/>
    <w:rsid w:val="001F0A72"/>
    <w:rsid w:val="001F2252"/>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2459"/>
    <w:rsid w:val="00213177"/>
    <w:rsid w:val="00213867"/>
    <w:rsid w:val="00213A78"/>
    <w:rsid w:val="00213B2D"/>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8BA"/>
    <w:rsid w:val="00222F2D"/>
    <w:rsid w:val="0022327F"/>
    <w:rsid w:val="0022339A"/>
    <w:rsid w:val="002239F4"/>
    <w:rsid w:val="002247B9"/>
    <w:rsid w:val="0022483C"/>
    <w:rsid w:val="002255AF"/>
    <w:rsid w:val="00226225"/>
    <w:rsid w:val="0022661F"/>
    <w:rsid w:val="00226A73"/>
    <w:rsid w:val="00226BF6"/>
    <w:rsid w:val="00227018"/>
    <w:rsid w:val="00230259"/>
    <w:rsid w:val="002310A3"/>
    <w:rsid w:val="00231477"/>
    <w:rsid w:val="002319D8"/>
    <w:rsid w:val="00231B63"/>
    <w:rsid w:val="002323B0"/>
    <w:rsid w:val="0023294F"/>
    <w:rsid w:val="00232D3E"/>
    <w:rsid w:val="002331C7"/>
    <w:rsid w:val="002335AF"/>
    <w:rsid w:val="002339EF"/>
    <w:rsid w:val="00233B50"/>
    <w:rsid w:val="00233D6B"/>
    <w:rsid w:val="0023491A"/>
    <w:rsid w:val="00235122"/>
    <w:rsid w:val="002353F9"/>
    <w:rsid w:val="00235711"/>
    <w:rsid w:val="00235C2B"/>
    <w:rsid w:val="002361E7"/>
    <w:rsid w:val="0023624D"/>
    <w:rsid w:val="00236F82"/>
    <w:rsid w:val="002373DE"/>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AD9"/>
    <w:rsid w:val="00252DEC"/>
    <w:rsid w:val="002533C2"/>
    <w:rsid w:val="002536AC"/>
    <w:rsid w:val="0025376B"/>
    <w:rsid w:val="00253C6D"/>
    <w:rsid w:val="0025402C"/>
    <w:rsid w:val="0025485B"/>
    <w:rsid w:val="00254F12"/>
    <w:rsid w:val="0025562D"/>
    <w:rsid w:val="00255632"/>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988"/>
    <w:rsid w:val="00264C6B"/>
    <w:rsid w:val="00264C82"/>
    <w:rsid w:val="00264FD6"/>
    <w:rsid w:val="0026557C"/>
    <w:rsid w:val="00265C0D"/>
    <w:rsid w:val="00265DE2"/>
    <w:rsid w:val="0026655E"/>
    <w:rsid w:val="002671CE"/>
    <w:rsid w:val="0026756C"/>
    <w:rsid w:val="002676DE"/>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6A9F"/>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07F"/>
    <w:rsid w:val="002953E2"/>
    <w:rsid w:val="002956B8"/>
    <w:rsid w:val="0029579B"/>
    <w:rsid w:val="00295CE4"/>
    <w:rsid w:val="00295F38"/>
    <w:rsid w:val="00295FA2"/>
    <w:rsid w:val="00296ABF"/>
    <w:rsid w:val="00296C8A"/>
    <w:rsid w:val="002975D7"/>
    <w:rsid w:val="002977C9"/>
    <w:rsid w:val="00297960"/>
    <w:rsid w:val="00297C2D"/>
    <w:rsid w:val="002A0097"/>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73A1"/>
    <w:rsid w:val="002A7ACA"/>
    <w:rsid w:val="002A7D81"/>
    <w:rsid w:val="002B0874"/>
    <w:rsid w:val="002B0881"/>
    <w:rsid w:val="002B0D60"/>
    <w:rsid w:val="002B118F"/>
    <w:rsid w:val="002B16D2"/>
    <w:rsid w:val="002B1D36"/>
    <w:rsid w:val="002B23F8"/>
    <w:rsid w:val="002B270E"/>
    <w:rsid w:val="002B3F94"/>
    <w:rsid w:val="002B4A7C"/>
    <w:rsid w:val="002B5C9D"/>
    <w:rsid w:val="002B60CC"/>
    <w:rsid w:val="002B63C6"/>
    <w:rsid w:val="002B6635"/>
    <w:rsid w:val="002B6B22"/>
    <w:rsid w:val="002B7185"/>
    <w:rsid w:val="002B742D"/>
    <w:rsid w:val="002B78A9"/>
    <w:rsid w:val="002B78E8"/>
    <w:rsid w:val="002B790E"/>
    <w:rsid w:val="002B79D7"/>
    <w:rsid w:val="002B7B5A"/>
    <w:rsid w:val="002B7D64"/>
    <w:rsid w:val="002C02B3"/>
    <w:rsid w:val="002C03AB"/>
    <w:rsid w:val="002C0569"/>
    <w:rsid w:val="002C1035"/>
    <w:rsid w:val="002C13AE"/>
    <w:rsid w:val="002C13E8"/>
    <w:rsid w:val="002C19FC"/>
    <w:rsid w:val="002C1A34"/>
    <w:rsid w:val="002C1FE4"/>
    <w:rsid w:val="002C273C"/>
    <w:rsid w:val="002C2A75"/>
    <w:rsid w:val="002C35FF"/>
    <w:rsid w:val="002C37A5"/>
    <w:rsid w:val="002C446F"/>
    <w:rsid w:val="002C55A7"/>
    <w:rsid w:val="002C5C03"/>
    <w:rsid w:val="002C5D9A"/>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D"/>
    <w:rsid w:val="002D48D3"/>
    <w:rsid w:val="002D4B23"/>
    <w:rsid w:val="002D7AA5"/>
    <w:rsid w:val="002E03B0"/>
    <w:rsid w:val="002E0ED2"/>
    <w:rsid w:val="002E1116"/>
    <w:rsid w:val="002E1F33"/>
    <w:rsid w:val="002E22BE"/>
    <w:rsid w:val="002E2436"/>
    <w:rsid w:val="002E3000"/>
    <w:rsid w:val="002E31E7"/>
    <w:rsid w:val="002E34C5"/>
    <w:rsid w:val="002E3829"/>
    <w:rsid w:val="002E3B71"/>
    <w:rsid w:val="002E4E4D"/>
    <w:rsid w:val="002E5553"/>
    <w:rsid w:val="002E585E"/>
    <w:rsid w:val="002E5D2F"/>
    <w:rsid w:val="002E5D33"/>
    <w:rsid w:val="002E5E0C"/>
    <w:rsid w:val="002E6414"/>
    <w:rsid w:val="002E6528"/>
    <w:rsid w:val="002E681F"/>
    <w:rsid w:val="002E7557"/>
    <w:rsid w:val="002E7BB7"/>
    <w:rsid w:val="002F0183"/>
    <w:rsid w:val="002F07A6"/>
    <w:rsid w:val="002F0ED2"/>
    <w:rsid w:val="002F0FDE"/>
    <w:rsid w:val="002F13C5"/>
    <w:rsid w:val="002F15F9"/>
    <w:rsid w:val="002F198D"/>
    <w:rsid w:val="002F1E3D"/>
    <w:rsid w:val="002F2402"/>
    <w:rsid w:val="002F2A86"/>
    <w:rsid w:val="002F2DC3"/>
    <w:rsid w:val="002F3731"/>
    <w:rsid w:val="002F41ED"/>
    <w:rsid w:val="002F4C0A"/>
    <w:rsid w:val="002F5105"/>
    <w:rsid w:val="002F5718"/>
    <w:rsid w:val="002F647B"/>
    <w:rsid w:val="002F6A77"/>
    <w:rsid w:val="002F7E61"/>
    <w:rsid w:val="00300A07"/>
    <w:rsid w:val="00300DB5"/>
    <w:rsid w:val="0030113D"/>
    <w:rsid w:val="00301647"/>
    <w:rsid w:val="0030192B"/>
    <w:rsid w:val="0030259D"/>
    <w:rsid w:val="00302822"/>
    <w:rsid w:val="00302A0C"/>
    <w:rsid w:val="00302ACE"/>
    <w:rsid w:val="00302B66"/>
    <w:rsid w:val="00303508"/>
    <w:rsid w:val="0030427C"/>
    <w:rsid w:val="00304AC1"/>
    <w:rsid w:val="003055C4"/>
    <w:rsid w:val="00305B2B"/>
    <w:rsid w:val="003060A8"/>
    <w:rsid w:val="00306252"/>
    <w:rsid w:val="00306727"/>
    <w:rsid w:val="00307DFA"/>
    <w:rsid w:val="0031041C"/>
    <w:rsid w:val="0031053E"/>
    <w:rsid w:val="003119B0"/>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095"/>
    <w:rsid w:val="003214C0"/>
    <w:rsid w:val="00321517"/>
    <w:rsid w:val="00321A79"/>
    <w:rsid w:val="00324524"/>
    <w:rsid w:val="003246ED"/>
    <w:rsid w:val="0032487E"/>
    <w:rsid w:val="00324BAC"/>
    <w:rsid w:val="00325018"/>
    <w:rsid w:val="00325069"/>
    <w:rsid w:val="00325A9E"/>
    <w:rsid w:val="00325BB2"/>
    <w:rsid w:val="00325E0A"/>
    <w:rsid w:val="0032622C"/>
    <w:rsid w:val="00326A25"/>
    <w:rsid w:val="00326E64"/>
    <w:rsid w:val="003278BA"/>
    <w:rsid w:val="00327AC2"/>
    <w:rsid w:val="003306A2"/>
    <w:rsid w:val="00330D46"/>
    <w:rsid w:val="0033144C"/>
    <w:rsid w:val="00331625"/>
    <w:rsid w:val="00331931"/>
    <w:rsid w:val="00331C3A"/>
    <w:rsid w:val="00332F2C"/>
    <w:rsid w:val="00333033"/>
    <w:rsid w:val="0033314C"/>
    <w:rsid w:val="00333179"/>
    <w:rsid w:val="003337C6"/>
    <w:rsid w:val="00333AD3"/>
    <w:rsid w:val="00333D25"/>
    <w:rsid w:val="003340B8"/>
    <w:rsid w:val="0033440F"/>
    <w:rsid w:val="003347F7"/>
    <w:rsid w:val="0033487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AA5"/>
    <w:rsid w:val="00343DDD"/>
    <w:rsid w:val="00343F93"/>
    <w:rsid w:val="00344669"/>
    <w:rsid w:val="0034494D"/>
    <w:rsid w:val="00344AB7"/>
    <w:rsid w:val="00344D6E"/>
    <w:rsid w:val="003456FF"/>
    <w:rsid w:val="003457F1"/>
    <w:rsid w:val="00345FCD"/>
    <w:rsid w:val="003466F7"/>
    <w:rsid w:val="00346ADF"/>
    <w:rsid w:val="00347812"/>
    <w:rsid w:val="00347C3F"/>
    <w:rsid w:val="0035068B"/>
    <w:rsid w:val="00351996"/>
    <w:rsid w:val="00351B0C"/>
    <w:rsid w:val="00351C28"/>
    <w:rsid w:val="0035206E"/>
    <w:rsid w:val="003521D1"/>
    <w:rsid w:val="00352E5F"/>
    <w:rsid w:val="00353F59"/>
    <w:rsid w:val="003541B7"/>
    <w:rsid w:val="00354A7F"/>
    <w:rsid w:val="00355335"/>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5FE5"/>
    <w:rsid w:val="0036600D"/>
    <w:rsid w:val="00366B4B"/>
    <w:rsid w:val="00366E1B"/>
    <w:rsid w:val="0036739A"/>
    <w:rsid w:val="0036747C"/>
    <w:rsid w:val="0036747E"/>
    <w:rsid w:val="00370000"/>
    <w:rsid w:val="00370C5B"/>
    <w:rsid w:val="00370CAA"/>
    <w:rsid w:val="003718C3"/>
    <w:rsid w:val="00371A0A"/>
    <w:rsid w:val="00371E29"/>
    <w:rsid w:val="003727CD"/>
    <w:rsid w:val="003731E8"/>
    <w:rsid w:val="00373597"/>
    <w:rsid w:val="003753F7"/>
    <w:rsid w:val="003756A1"/>
    <w:rsid w:val="00375A62"/>
    <w:rsid w:val="00375A74"/>
    <w:rsid w:val="00375DE3"/>
    <w:rsid w:val="003763C4"/>
    <w:rsid w:val="0037640C"/>
    <w:rsid w:val="00376EF3"/>
    <w:rsid w:val="00376FAE"/>
    <w:rsid w:val="00376FEE"/>
    <w:rsid w:val="0037727C"/>
    <w:rsid w:val="00377A63"/>
    <w:rsid w:val="003803CA"/>
    <w:rsid w:val="00380438"/>
    <w:rsid w:val="0038051D"/>
    <w:rsid w:val="00380BE2"/>
    <w:rsid w:val="003817EC"/>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911E0"/>
    <w:rsid w:val="003912A1"/>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C84"/>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39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A6C"/>
    <w:rsid w:val="003C1F69"/>
    <w:rsid w:val="003C25F9"/>
    <w:rsid w:val="003C2BDA"/>
    <w:rsid w:val="003C2C0D"/>
    <w:rsid w:val="003C2C66"/>
    <w:rsid w:val="003C300B"/>
    <w:rsid w:val="003C30EC"/>
    <w:rsid w:val="003C390B"/>
    <w:rsid w:val="003C3B57"/>
    <w:rsid w:val="003C5140"/>
    <w:rsid w:val="003C623A"/>
    <w:rsid w:val="003C6914"/>
    <w:rsid w:val="003C6E85"/>
    <w:rsid w:val="003C6ECF"/>
    <w:rsid w:val="003C75D1"/>
    <w:rsid w:val="003C7903"/>
    <w:rsid w:val="003C7D07"/>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6B48"/>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1F5"/>
    <w:rsid w:val="003E55A4"/>
    <w:rsid w:val="003E63BD"/>
    <w:rsid w:val="003E65F8"/>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1642"/>
    <w:rsid w:val="00412656"/>
    <w:rsid w:val="00412A85"/>
    <w:rsid w:val="00413AAE"/>
    <w:rsid w:val="0041436F"/>
    <w:rsid w:val="004148CD"/>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1D9C"/>
    <w:rsid w:val="004222DD"/>
    <w:rsid w:val="0042392C"/>
    <w:rsid w:val="00423BC4"/>
    <w:rsid w:val="00423F1F"/>
    <w:rsid w:val="0042404A"/>
    <w:rsid w:val="0042408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555"/>
    <w:rsid w:val="004302B1"/>
    <w:rsid w:val="00430302"/>
    <w:rsid w:val="0043079E"/>
    <w:rsid w:val="00430D33"/>
    <w:rsid w:val="00430EFD"/>
    <w:rsid w:val="0043117D"/>
    <w:rsid w:val="00431825"/>
    <w:rsid w:val="0043192E"/>
    <w:rsid w:val="00431AF5"/>
    <w:rsid w:val="00431B86"/>
    <w:rsid w:val="00431EF3"/>
    <w:rsid w:val="0043270B"/>
    <w:rsid w:val="004328CE"/>
    <w:rsid w:val="0043293F"/>
    <w:rsid w:val="00432E2E"/>
    <w:rsid w:val="004335DB"/>
    <w:rsid w:val="00433BC1"/>
    <w:rsid w:val="00433BD5"/>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5AD"/>
    <w:rsid w:val="00441D94"/>
    <w:rsid w:val="0044218D"/>
    <w:rsid w:val="00442B8D"/>
    <w:rsid w:val="004435BE"/>
    <w:rsid w:val="004439FC"/>
    <w:rsid w:val="00443F49"/>
    <w:rsid w:val="00444235"/>
    <w:rsid w:val="00444286"/>
    <w:rsid w:val="00444B64"/>
    <w:rsid w:val="00444D80"/>
    <w:rsid w:val="00445724"/>
    <w:rsid w:val="00445A23"/>
    <w:rsid w:val="00445B0B"/>
    <w:rsid w:val="0044611A"/>
    <w:rsid w:val="00446B9A"/>
    <w:rsid w:val="00447172"/>
    <w:rsid w:val="004502DD"/>
    <w:rsid w:val="00450439"/>
    <w:rsid w:val="0045185B"/>
    <w:rsid w:val="00451D86"/>
    <w:rsid w:val="004521BF"/>
    <w:rsid w:val="00452294"/>
    <w:rsid w:val="00452568"/>
    <w:rsid w:val="00452C67"/>
    <w:rsid w:val="00453216"/>
    <w:rsid w:val="00453399"/>
    <w:rsid w:val="004536F4"/>
    <w:rsid w:val="0045376B"/>
    <w:rsid w:val="00453B3B"/>
    <w:rsid w:val="00453DED"/>
    <w:rsid w:val="00454104"/>
    <w:rsid w:val="004546C8"/>
    <w:rsid w:val="004547DD"/>
    <w:rsid w:val="00454D17"/>
    <w:rsid w:val="00454E6C"/>
    <w:rsid w:val="004551B7"/>
    <w:rsid w:val="00455994"/>
    <w:rsid w:val="00455FB7"/>
    <w:rsid w:val="004565E0"/>
    <w:rsid w:val="00456F3C"/>
    <w:rsid w:val="0045706A"/>
    <w:rsid w:val="00457877"/>
    <w:rsid w:val="00457963"/>
    <w:rsid w:val="0045796F"/>
    <w:rsid w:val="00460B70"/>
    <w:rsid w:val="00460EB8"/>
    <w:rsid w:val="00461991"/>
    <w:rsid w:val="004620C7"/>
    <w:rsid w:val="00462258"/>
    <w:rsid w:val="00462C55"/>
    <w:rsid w:val="00463436"/>
    <w:rsid w:val="00463E1E"/>
    <w:rsid w:val="0046413C"/>
    <w:rsid w:val="004646F8"/>
    <w:rsid w:val="00464A44"/>
    <w:rsid w:val="0046505F"/>
    <w:rsid w:val="00465844"/>
    <w:rsid w:val="004658A0"/>
    <w:rsid w:val="00465F13"/>
    <w:rsid w:val="00466199"/>
    <w:rsid w:val="004664F8"/>
    <w:rsid w:val="00467141"/>
    <w:rsid w:val="004673DE"/>
    <w:rsid w:val="00467742"/>
    <w:rsid w:val="00467BF7"/>
    <w:rsid w:val="00467E43"/>
    <w:rsid w:val="004704E2"/>
    <w:rsid w:val="00470869"/>
    <w:rsid w:val="00471446"/>
    <w:rsid w:val="0047175B"/>
    <w:rsid w:val="0047196B"/>
    <w:rsid w:val="00472451"/>
    <w:rsid w:val="004727C4"/>
    <w:rsid w:val="00472EC8"/>
    <w:rsid w:val="00472F53"/>
    <w:rsid w:val="00473074"/>
    <w:rsid w:val="00473E66"/>
    <w:rsid w:val="00474212"/>
    <w:rsid w:val="004744DC"/>
    <w:rsid w:val="00475145"/>
    <w:rsid w:val="00475624"/>
    <w:rsid w:val="00475A3C"/>
    <w:rsid w:val="00475C60"/>
    <w:rsid w:val="00475CBB"/>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408"/>
    <w:rsid w:val="0048370C"/>
    <w:rsid w:val="00483D8C"/>
    <w:rsid w:val="00484D6B"/>
    <w:rsid w:val="00484F7A"/>
    <w:rsid w:val="00485885"/>
    <w:rsid w:val="00486301"/>
    <w:rsid w:val="0048667B"/>
    <w:rsid w:val="00486FC3"/>
    <w:rsid w:val="004874B9"/>
    <w:rsid w:val="00487817"/>
    <w:rsid w:val="00487A04"/>
    <w:rsid w:val="00487AC3"/>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68A0"/>
    <w:rsid w:val="00496AAB"/>
    <w:rsid w:val="004970E9"/>
    <w:rsid w:val="0049762C"/>
    <w:rsid w:val="00497A43"/>
    <w:rsid w:val="00497A91"/>
    <w:rsid w:val="00497F76"/>
    <w:rsid w:val="004A0129"/>
    <w:rsid w:val="004A0190"/>
    <w:rsid w:val="004A0DF7"/>
    <w:rsid w:val="004A0EB5"/>
    <w:rsid w:val="004A0EBB"/>
    <w:rsid w:val="004A1389"/>
    <w:rsid w:val="004A167F"/>
    <w:rsid w:val="004A1C1F"/>
    <w:rsid w:val="004A226C"/>
    <w:rsid w:val="004A246B"/>
    <w:rsid w:val="004A2AD0"/>
    <w:rsid w:val="004A33A3"/>
    <w:rsid w:val="004A3B23"/>
    <w:rsid w:val="004A4D43"/>
    <w:rsid w:val="004A54A4"/>
    <w:rsid w:val="004A5BD7"/>
    <w:rsid w:val="004A61CA"/>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0B2"/>
    <w:rsid w:val="004B5154"/>
    <w:rsid w:val="004B5875"/>
    <w:rsid w:val="004B66AE"/>
    <w:rsid w:val="004B72CE"/>
    <w:rsid w:val="004B7D09"/>
    <w:rsid w:val="004B7ED6"/>
    <w:rsid w:val="004C04E3"/>
    <w:rsid w:val="004C0BDF"/>
    <w:rsid w:val="004C1056"/>
    <w:rsid w:val="004C118A"/>
    <w:rsid w:val="004C1624"/>
    <w:rsid w:val="004C1729"/>
    <w:rsid w:val="004C1BAC"/>
    <w:rsid w:val="004C1F02"/>
    <w:rsid w:val="004C2263"/>
    <w:rsid w:val="004C2381"/>
    <w:rsid w:val="004C2DF8"/>
    <w:rsid w:val="004C2EC4"/>
    <w:rsid w:val="004C300E"/>
    <w:rsid w:val="004C4381"/>
    <w:rsid w:val="004C47E5"/>
    <w:rsid w:val="004C5059"/>
    <w:rsid w:val="004C5672"/>
    <w:rsid w:val="004C57AD"/>
    <w:rsid w:val="004C60F5"/>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51DB"/>
    <w:rsid w:val="004E60F4"/>
    <w:rsid w:val="004E6C3A"/>
    <w:rsid w:val="004E6D2C"/>
    <w:rsid w:val="004E6DDB"/>
    <w:rsid w:val="004E6EDB"/>
    <w:rsid w:val="004E7000"/>
    <w:rsid w:val="004E78B5"/>
    <w:rsid w:val="004E7A32"/>
    <w:rsid w:val="004E7A6C"/>
    <w:rsid w:val="004E7FB0"/>
    <w:rsid w:val="004F03F3"/>
    <w:rsid w:val="004F0B50"/>
    <w:rsid w:val="004F0E0D"/>
    <w:rsid w:val="004F0FB3"/>
    <w:rsid w:val="004F12E7"/>
    <w:rsid w:val="004F1C43"/>
    <w:rsid w:val="004F22E4"/>
    <w:rsid w:val="004F28B3"/>
    <w:rsid w:val="004F2B70"/>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1901"/>
    <w:rsid w:val="00501A07"/>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66C"/>
    <w:rsid w:val="00511DD3"/>
    <w:rsid w:val="0051335C"/>
    <w:rsid w:val="00513D22"/>
    <w:rsid w:val="00514C53"/>
    <w:rsid w:val="00516437"/>
    <w:rsid w:val="00517156"/>
    <w:rsid w:val="00517176"/>
    <w:rsid w:val="005172CF"/>
    <w:rsid w:val="00520DD8"/>
    <w:rsid w:val="00521461"/>
    <w:rsid w:val="005217FD"/>
    <w:rsid w:val="00521E80"/>
    <w:rsid w:val="00522745"/>
    <w:rsid w:val="00522CAE"/>
    <w:rsid w:val="00522D70"/>
    <w:rsid w:val="00522FB7"/>
    <w:rsid w:val="00523430"/>
    <w:rsid w:val="00523560"/>
    <w:rsid w:val="0052383B"/>
    <w:rsid w:val="005238DE"/>
    <w:rsid w:val="00524213"/>
    <w:rsid w:val="00524EFB"/>
    <w:rsid w:val="00525264"/>
    <w:rsid w:val="005254C7"/>
    <w:rsid w:val="00525739"/>
    <w:rsid w:val="0052662E"/>
    <w:rsid w:val="00526635"/>
    <w:rsid w:val="005269A1"/>
    <w:rsid w:val="00526FB4"/>
    <w:rsid w:val="00527469"/>
    <w:rsid w:val="00527C7F"/>
    <w:rsid w:val="00530DB0"/>
    <w:rsid w:val="00531095"/>
    <w:rsid w:val="005310D1"/>
    <w:rsid w:val="0053113A"/>
    <w:rsid w:val="00531788"/>
    <w:rsid w:val="00531BE4"/>
    <w:rsid w:val="00531C6F"/>
    <w:rsid w:val="00532360"/>
    <w:rsid w:val="00532747"/>
    <w:rsid w:val="0053274D"/>
    <w:rsid w:val="005327B9"/>
    <w:rsid w:val="005339C4"/>
    <w:rsid w:val="00533E92"/>
    <w:rsid w:val="00533F48"/>
    <w:rsid w:val="00533FF6"/>
    <w:rsid w:val="00534131"/>
    <w:rsid w:val="0053482E"/>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DF9"/>
    <w:rsid w:val="00544E32"/>
    <w:rsid w:val="005451E4"/>
    <w:rsid w:val="00546234"/>
    <w:rsid w:val="00546313"/>
    <w:rsid w:val="005464A9"/>
    <w:rsid w:val="00546BB4"/>
    <w:rsid w:val="005471ED"/>
    <w:rsid w:val="00547D4F"/>
    <w:rsid w:val="00547D9B"/>
    <w:rsid w:val="005501E1"/>
    <w:rsid w:val="0055029B"/>
    <w:rsid w:val="00550377"/>
    <w:rsid w:val="00551248"/>
    <w:rsid w:val="005516A4"/>
    <w:rsid w:val="005517F9"/>
    <w:rsid w:val="00551DF1"/>
    <w:rsid w:val="00552099"/>
    <w:rsid w:val="00552505"/>
    <w:rsid w:val="005542F9"/>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78"/>
    <w:rsid w:val="005664B7"/>
    <w:rsid w:val="00566D07"/>
    <w:rsid w:val="00566D20"/>
    <w:rsid w:val="00566E04"/>
    <w:rsid w:val="00567685"/>
    <w:rsid w:val="0057019D"/>
    <w:rsid w:val="0057036C"/>
    <w:rsid w:val="0057262E"/>
    <w:rsid w:val="00572853"/>
    <w:rsid w:val="00572D49"/>
    <w:rsid w:val="0057392D"/>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6A6E"/>
    <w:rsid w:val="00596B04"/>
    <w:rsid w:val="00596CF7"/>
    <w:rsid w:val="00596F6F"/>
    <w:rsid w:val="0059706F"/>
    <w:rsid w:val="00597940"/>
    <w:rsid w:val="00597959"/>
    <w:rsid w:val="00597C60"/>
    <w:rsid w:val="005A018A"/>
    <w:rsid w:val="005A09FD"/>
    <w:rsid w:val="005A0F77"/>
    <w:rsid w:val="005A135A"/>
    <w:rsid w:val="005A13F1"/>
    <w:rsid w:val="005A187B"/>
    <w:rsid w:val="005A2B11"/>
    <w:rsid w:val="005A2FCF"/>
    <w:rsid w:val="005A3440"/>
    <w:rsid w:val="005A38D8"/>
    <w:rsid w:val="005A46E2"/>
    <w:rsid w:val="005A4F7C"/>
    <w:rsid w:val="005A5C3A"/>
    <w:rsid w:val="005A62C9"/>
    <w:rsid w:val="005A65A1"/>
    <w:rsid w:val="005A67D7"/>
    <w:rsid w:val="005A6B62"/>
    <w:rsid w:val="005A6CE9"/>
    <w:rsid w:val="005A73B1"/>
    <w:rsid w:val="005A758E"/>
    <w:rsid w:val="005A7A95"/>
    <w:rsid w:val="005B0545"/>
    <w:rsid w:val="005B12FA"/>
    <w:rsid w:val="005B280F"/>
    <w:rsid w:val="005B3936"/>
    <w:rsid w:val="005B4923"/>
    <w:rsid w:val="005B587B"/>
    <w:rsid w:val="005B5DA0"/>
    <w:rsid w:val="005B6842"/>
    <w:rsid w:val="005B6B22"/>
    <w:rsid w:val="005B6DB4"/>
    <w:rsid w:val="005B7FE2"/>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1A"/>
    <w:rsid w:val="005C4B58"/>
    <w:rsid w:val="005C565E"/>
    <w:rsid w:val="005C5889"/>
    <w:rsid w:val="005C5950"/>
    <w:rsid w:val="005C5F79"/>
    <w:rsid w:val="005C62F6"/>
    <w:rsid w:val="005C7C99"/>
    <w:rsid w:val="005D010C"/>
    <w:rsid w:val="005D0130"/>
    <w:rsid w:val="005D0BE9"/>
    <w:rsid w:val="005D0C4E"/>
    <w:rsid w:val="005D1936"/>
    <w:rsid w:val="005D1AC1"/>
    <w:rsid w:val="005D21B8"/>
    <w:rsid w:val="005D2752"/>
    <w:rsid w:val="005D2A6E"/>
    <w:rsid w:val="005D2F7E"/>
    <w:rsid w:val="005D304E"/>
    <w:rsid w:val="005D3344"/>
    <w:rsid w:val="005D3479"/>
    <w:rsid w:val="005D3BC3"/>
    <w:rsid w:val="005D3BD5"/>
    <w:rsid w:val="005D4710"/>
    <w:rsid w:val="005D5F39"/>
    <w:rsid w:val="005D65AD"/>
    <w:rsid w:val="005D6763"/>
    <w:rsid w:val="005D72DA"/>
    <w:rsid w:val="005D73FF"/>
    <w:rsid w:val="005D764F"/>
    <w:rsid w:val="005D7F05"/>
    <w:rsid w:val="005E00F4"/>
    <w:rsid w:val="005E0EAB"/>
    <w:rsid w:val="005E2165"/>
    <w:rsid w:val="005E22F3"/>
    <w:rsid w:val="005E380B"/>
    <w:rsid w:val="005E3C28"/>
    <w:rsid w:val="005E3F3A"/>
    <w:rsid w:val="005E4EEA"/>
    <w:rsid w:val="005E6040"/>
    <w:rsid w:val="005E69D4"/>
    <w:rsid w:val="005E7A2A"/>
    <w:rsid w:val="005E7E31"/>
    <w:rsid w:val="005F0A4C"/>
    <w:rsid w:val="005F15E0"/>
    <w:rsid w:val="005F1870"/>
    <w:rsid w:val="005F187E"/>
    <w:rsid w:val="005F2728"/>
    <w:rsid w:val="005F272A"/>
    <w:rsid w:val="005F277D"/>
    <w:rsid w:val="005F2CA7"/>
    <w:rsid w:val="005F2FD2"/>
    <w:rsid w:val="005F38F7"/>
    <w:rsid w:val="005F3ACF"/>
    <w:rsid w:val="005F3BFD"/>
    <w:rsid w:val="005F422E"/>
    <w:rsid w:val="005F491F"/>
    <w:rsid w:val="005F4F76"/>
    <w:rsid w:val="005F514F"/>
    <w:rsid w:val="005F5198"/>
    <w:rsid w:val="005F586B"/>
    <w:rsid w:val="005F5B06"/>
    <w:rsid w:val="005F6D30"/>
    <w:rsid w:val="005F70A7"/>
    <w:rsid w:val="005F73AD"/>
    <w:rsid w:val="00600DB4"/>
    <w:rsid w:val="0060101B"/>
    <w:rsid w:val="00601341"/>
    <w:rsid w:val="00601623"/>
    <w:rsid w:val="00601C2F"/>
    <w:rsid w:val="00602425"/>
    <w:rsid w:val="006035AB"/>
    <w:rsid w:val="0060377B"/>
    <w:rsid w:val="006039DD"/>
    <w:rsid w:val="00603AFA"/>
    <w:rsid w:val="00603CD3"/>
    <w:rsid w:val="00603CE8"/>
    <w:rsid w:val="00603FBD"/>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94B"/>
    <w:rsid w:val="00613FA7"/>
    <w:rsid w:val="0061535D"/>
    <w:rsid w:val="00615673"/>
    <w:rsid w:val="00615BBF"/>
    <w:rsid w:val="006161E5"/>
    <w:rsid w:val="00616561"/>
    <w:rsid w:val="006167EF"/>
    <w:rsid w:val="00616D97"/>
    <w:rsid w:val="00617898"/>
    <w:rsid w:val="00620776"/>
    <w:rsid w:val="006207FD"/>
    <w:rsid w:val="00620CEE"/>
    <w:rsid w:val="00622CE8"/>
    <w:rsid w:val="00622D8F"/>
    <w:rsid w:val="00622E29"/>
    <w:rsid w:val="00623492"/>
    <w:rsid w:val="00623786"/>
    <w:rsid w:val="0062430B"/>
    <w:rsid w:val="00624360"/>
    <w:rsid w:val="0062488E"/>
    <w:rsid w:val="0062553A"/>
    <w:rsid w:val="0062575A"/>
    <w:rsid w:val="006257DB"/>
    <w:rsid w:val="00625EF4"/>
    <w:rsid w:val="00626215"/>
    <w:rsid w:val="00627DAE"/>
    <w:rsid w:val="00630C13"/>
    <w:rsid w:val="006310C1"/>
    <w:rsid w:val="00631E3B"/>
    <w:rsid w:val="00631F4C"/>
    <w:rsid w:val="00631FAF"/>
    <w:rsid w:val="00632211"/>
    <w:rsid w:val="006323D7"/>
    <w:rsid w:val="00632574"/>
    <w:rsid w:val="00632F36"/>
    <w:rsid w:val="00633405"/>
    <w:rsid w:val="006335A3"/>
    <w:rsid w:val="00633FDC"/>
    <w:rsid w:val="00634701"/>
    <w:rsid w:val="00634A06"/>
    <w:rsid w:val="00634A69"/>
    <w:rsid w:val="00634DC0"/>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4108"/>
    <w:rsid w:val="0065410B"/>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4E4"/>
    <w:rsid w:val="006616EF"/>
    <w:rsid w:val="00661A78"/>
    <w:rsid w:val="00661E1D"/>
    <w:rsid w:val="00661F65"/>
    <w:rsid w:val="00662170"/>
    <w:rsid w:val="00662E03"/>
    <w:rsid w:val="00663005"/>
    <w:rsid w:val="00663073"/>
    <w:rsid w:val="00663CDF"/>
    <w:rsid w:val="00663F50"/>
    <w:rsid w:val="00663FD9"/>
    <w:rsid w:val="00664075"/>
    <w:rsid w:val="00664787"/>
    <w:rsid w:val="00664AA6"/>
    <w:rsid w:val="00664B8C"/>
    <w:rsid w:val="00665967"/>
    <w:rsid w:val="00665B44"/>
    <w:rsid w:val="00666207"/>
    <w:rsid w:val="006666E4"/>
    <w:rsid w:val="00666A21"/>
    <w:rsid w:val="00666B9E"/>
    <w:rsid w:val="00666F87"/>
    <w:rsid w:val="00667922"/>
    <w:rsid w:val="00670F4A"/>
    <w:rsid w:val="00671029"/>
    <w:rsid w:val="00671194"/>
    <w:rsid w:val="006714EA"/>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816E7"/>
    <w:rsid w:val="006828B9"/>
    <w:rsid w:val="00682AC9"/>
    <w:rsid w:val="00682B18"/>
    <w:rsid w:val="00682F5F"/>
    <w:rsid w:val="006838F2"/>
    <w:rsid w:val="006846EA"/>
    <w:rsid w:val="00684FD1"/>
    <w:rsid w:val="00685CEE"/>
    <w:rsid w:val="00685D88"/>
    <w:rsid w:val="006869AA"/>
    <w:rsid w:val="00686F5B"/>
    <w:rsid w:val="006905D1"/>
    <w:rsid w:val="006907DD"/>
    <w:rsid w:val="00690971"/>
    <w:rsid w:val="006912DF"/>
    <w:rsid w:val="00691348"/>
    <w:rsid w:val="00691E31"/>
    <w:rsid w:val="00691F19"/>
    <w:rsid w:val="00691F77"/>
    <w:rsid w:val="00691FCC"/>
    <w:rsid w:val="006920A9"/>
    <w:rsid w:val="006926C9"/>
    <w:rsid w:val="006933DC"/>
    <w:rsid w:val="00693729"/>
    <w:rsid w:val="00694268"/>
    <w:rsid w:val="0069439A"/>
    <w:rsid w:val="00694C72"/>
    <w:rsid w:val="00694D4B"/>
    <w:rsid w:val="00694F35"/>
    <w:rsid w:val="006953A7"/>
    <w:rsid w:val="00695A70"/>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787"/>
    <w:rsid w:val="006A69CB"/>
    <w:rsid w:val="006A71FE"/>
    <w:rsid w:val="006A741E"/>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C0A"/>
    <w:rsid w:val="006C2714"/>
    <w:rsid w:val="006C287F"/>
    <w:rsid w:val="006C3139"/>
    <w:rsid w:val="006C34D1"/>
    <w:rsid w:val="006C384B"/>
    <w:rsid w:val="006C3AF1"/>
    <w:rsid w:val="006C3BC5"/>
    <w:rsid w:val="006C441F"/>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426"/>
    <w:rsid w:val="006D35DB"/>
    <w:rsid w:val="006D36D8"/>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13D2"/>
    <w:rsid w:val="006E21AC"/>
    <w:rsid w:val="006E2399"/>
    <w:rsid w:val="006E23C3"/>
    <w:rsid w:val="006E2883"/>
    <w:rsid w:val="006E3CB1"/>
    <w:rsid w:val="006E3D17"/>
    <w:rsid w:val="006E3D3C"/>
    <w:rsid w:val="006E3DDA"/>
    <w:rsid w:val="006E3E8F"/>
    <w:rsid w:val="006E479E"/>
    <w:rsid w:val="006E57B4"/>
    <w:rsid w:val="006E6303"/>
    <w:rsid w:val="006E6D63"/>
    <w:rsid w:val="006E6DD9"/>
    <w:rsid w:val="006F04BD"/>
    <w:rsid w:val="006F1C0F"/>
    <w:rsid w:val="006F1DED"/>
    <w:rsid w:val="006F2759"/>
    <w:rsid w:val="006F2A91"/>
    <w:rsid w:val="006F2D33"/>
    <w:rsid w:val="006F2D7A"/>
    <w:rsid w:val="006F2FF5"/>
    <w:rsid w:val="006F379C"/>
    <w:rsid w:val="006F4220"/>
    <w:rsid w:val="006F4D31"/>
    <w:rsid w:val="006F4DA6"/>
    <w:rsid w:val="006F69F6"/>
    <w:rsid w:val="006F6BCB"/>
    <w:rsid w:val="006F7104"/>
    <w:rsid w:val="006F73FC"/>
    <w:rsid w:val="006F778D"/>
    <w:rsid w:val="00701020"/>
    <w:rsid w:val="007011CA"/>
    <w:rsid w:val="00701265"/>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2157"/>
    <w:rsid w:val="00712433"/>
    <w:rsid w:val="00712590"/>
    <w:rsid w:val="00712C1D"/>
    <w:rsid w:val="00712E01"/>
    <w:rsid w:val="00712EA1"/>
    <w:rsid w:val="0071398B"/>
    <w:rsid w:val="00713AB4"/>
    <w:rsid w:val="00713E35"/>
    <w:rsid w:val="0071453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4E3B"/>
    <w:rsid w:val="00735EAB"/>
    <w:rsid w:val="0073663C"/>
    <w:rsid w:val="0073689E"/>
    <w:rsid w:val="00736D70"/>
    <w:rsid w:val="00737F14"/>
    <w:rsid w:val="00737FE8"/>
    <w:rsid w:val="00740175"/>
    <w:rsid w:val="00740A8B"/>
    <w:rsid w:val="00740ECE"/>
    <w:rsid w:val="0074107F"/>
    <w:rsid w:val="0074158C"/>
    <w:rsid w:val="0074235A"/>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499B"/>
    <w:rsid w:val="00755AE5"/>
    <w:rsid w:val="00756084"/>
    <w:rsid w:val="00756302"/>
    <w:rsid w:val="0075649A"/>
    <w:rsid w:val="007565FE"/>
    <w:rsid w:val="00756864"/>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4999"/>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AC4"/>
    <w:rsid w:val="00791833"/>
    <w:rsid w:val="00791E38"/>
    <w:rsid w:val="0079208F"/>
    <w:rsid w:val="007928DD"/>
    <w:rsid w:val="00792D28"/>
    <w:rsid w:val="00792D31"/>
    <w:rsid w:val="00793391"/>
    <w:rsid w:val="007934ED"/>
    <w:rsid w:val="00794E09"/>
    <w:rsid w:val="007950C9"/>
    <w:rsid w:val="007950E0"/>
    <w:rsid w:val="00795DB4"/>
    <w:rsid w:val="0079673D"/>
    <w:rsid w:val="007967C5"/>
    <w:rsid w:val="00797573"/>
    <w:rsid w:val="00797622"/>
    <w:rsid w:val="00797CC4"/>
    <w:rsid w:val="00797CDB"/>
    <w:rsid w:val="007A1C6A"/>
    <w:rsid w:val="007A2523"/>
    <w:rsid w:val="007A2922"/>
    <w:rsid w:val="007A42F5"/>
    <w:rsid w:val="007A5309"/>
    <w:rsid w:val="007A5338"/>
    <w:rsid w:val="007A559C"/>
    <w:rsid w:val="007A55C4"/>
    <w:rsid w:val="007A56AC"/>
    <w:rsid w:val="007A6721"/>
    <w:rsid w:val="007A69E1"/>
    <w:rsid w:val="007A6F5D"/>
    <w:rsid w:val="007A74BE"/>
    <w:rsid w:val="007B02E3"/>
    <w:rsid w:val="007B0AAB"/>
    <w:rsid w:val="007B1032"/>
    <w:rsid w:val="007B2048"/>
    <w:rsid w:val="007B37D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208D"/>
    <w:rsid w:val="007C22E7"/>
    <w:rsid w:val="007C3198"/>
    <w:rsid w:val="007C3866"/>
    <w:rsid w:val="007C42C1"/>
    <w:rsid w:val="007C4DBF"/>
    <w:rsid w:val="007C5053"/>
    <w:rsid w:val="007C6D10"/>
    <w:rsid w:val="007C71CA"/>
    <w:rsid w:val="007C7D6F"/>
    <w:rsid w:val="007D051A"/>
    <w:rsid w:val="007D0DEF"/>
    <w:rsid w:val="007D109C"/>
    <w:rsid w:val="007D2793"/>
    <w:rsid w:val="007D2A83"/>
    <w:rsid w:val="007D329A"/>
    <w:rsid w:val="007D3482"/>
    <w:rsid w:val="007D34FE"/>
    <w:rsid w:val="007D3BBD"/>
    <w:rsid w:val="007D3DE8"/>
    <w:rsid w:val="007D3E13"/>
    <w:rsid w:val="007D3FBE"/>
    <w:rsid w:val="007D4891"/>
    <w:rsid w:val="007D48A5"/>
    <w:rsid w:val="007D50E7"/>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4C4"/>
    <w:rsid w:val="007E16E5"/>
    <w:rsid w:val="007E19A6"/>
    <w:rsid w:val="007E19E9"/>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234"/>
    <w:rsid w:val="0080645F"/>
    <w:rsid w:val="00806F9D"/>
    <w:rsid w:val="00807484"/>
    <w:rsid w:val="008078A9"/>
    <w:rsid w:val="00810747"/>
    <w:rsid w:val="0081135E"/>
    <w:rsid w:val="00811C69"/>
    <w:rsid w:val="00811EFC"/>
    <w:rsid w:val="00812114"/>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304B"/>
    <w:rsid w:val="00823348"/>
    <w:rsid w:val="00823A4D"/>
    <w:rsid w:val="0082411F"/>
    <w:rsid w:val="00824B95"/>
    <w:rsid w:val="00824C66"/>
    <w:rsid w:val="00824E09"/>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75E"/>
    <w:rsid w:val="00836A4E"/>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97A"/>
    <w:rsid w:val="00845A1D"/>
    <w:rsid w:val="00846597"/>
    <w:rsid w:val="008468B6"/>
    <w:rsid w:val="00846B00"/>
    <w:rsid w:val="00846D14"/>
    <w:rsid w:val="008473E4"/>
    <w:rsid w:val="0084799E"/>
    <w:rsid w:val="008501F6"/>
    <w:rsid w:val="008502F4"/>
    <w:rsid w:val="008505BB"/>
    <w:rsid w:val="008511B9"/>
    <w:rsid w:val="0085219D"/>
    <w:rsid w:val="00852497"/>
    <w:rsid w:val="00852D2C"/>
    <w:rsid w:val="00852DF1"/>
    <w:rsid w:val="008531CC"/>
    <w:rsid w:val="00853988"/>
    <w:rsid w:val="00853A46"/>
    <w:rsid w:val="00853F2C"/>
    <w:rsid w:val="00854A0F"/>
    <w:rsid w:val="00854B2A"/>
    <w:rsid w:val="00856573"/>
    <w:rsid w:val="008565AA"/>
    <w:rsid w:val="00857361"/>
    <w:rsid w:val="008579CB"/>
    <w:rsid w:val="0086023E"/>
    <w:rsid w:val="00860296"/>
    <w:rsid w:val="00860DDF"/>
    <w:rsid w:val="0086172F"/>
    <w:rsid w:val="00861EA4"/>
    <w:rsid w:val="00862057"/>
    <w:rsid w:val="008624EC"/>
    <w:rsid w:val="008625C9"/>
    <w:rsid w:val="00863C85"/>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090"/>
    <w:rsid w:val="008717E0"/>
    <w:rsid w:val="008719A5"/>
    <w:rsid w:val="00871E53"/>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FC3"/>
    <w:rsid w:val="00877FD6"/>
    <w:rsid w:val="008802B7"/>
    <w:rsid w:val="00880C5F"/>
    <w:rsid w:val="00880E76"/>
    <w:rsid w:val="00881290"/>
    <w:rsid w:val="008818D2"/>
    <w:rsid w:val="00881B71"/>
    <w:rsid w:val="00881D78"/>
    <w:rsid w:val="0088292D"/>
    <w:rsid w:val="00882E2A"/>
    <w:rsid w:val="008834C6"/>
    <w:rsid w:val="008835DB"/>
    <w:rsid w:val="00883E8B"/>
    <w:rsid w:val="00884822"/>
    <w:rsid w:val="008857B7"/>
    <w:rsid w:val="008862EE"/>
    <w:rsid w:val="00887033"/>
    <w:rsid w:val="0088791E"/>
    <w:rsid w:val="00887CAE"/>
    <w:rsid w:val="00890263"/>
    <w:rsid w:val="00890781"/>
    <w:rsid w:val="008908C9"/>
    <w:rsid w:val="00890E56"/>
    <w:rsid w:val="008912A8"/>
    <w:rsid w:val="0089136F"/>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FCD"/>
    <w:rsid w:val="008A45F2"/>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E1B"/>
    <w:rsid w:val="008B4899"/>
    <w:rsid w:val="008B4DF1"/>
    <w:rsid w:val="008B634B"/>
    <w:rsid w:val="008B6764"/>
    <w:rsid w:val="008B6856"/>
    <w:rsid w:val="008B769A"/>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05"/>
    <w:rsid w:val="008D4B4E"/>
    <w:rsid w:val="008D53CB"/>
    <w:rsid w:val="008D5739"/>
    <w:rsid w:val="008D5D50"/>
    <w:rsid w:val="008D6CEE"/>
    <w:rsid w:val="008E051A"/>
    <w:rsid w:val="008E05B3"/>
    <w:rsid w:val="008E0899"/>
    <w:rsid w:val="008E0AAD"/>
    <w:rsid w:val="008E14C9"/>
    <w:rsid w:val="008E1714"/>
    <w:rsid w:val="008E1A05"/>
    <w:rsid w:val="008E1A5F"/>
    <w:rsid w:val="008E2752"/>
    <w:rsid w:val="008E2EFF"/>
    <w:rsid w:val="008E2F56"/>
    <w:rsid w:val="008E3B77"/>
    <w:rsid w:val="008E3C92"/>
    <w:rsid w:val="008E3CC9"/>
    <w:rsid w:val="008E4978"/>
    <w:rsid w:val="008E4B5F"/>
    <w:rsid w:val="008E4BCA"/>
    <w:rsid w:val="008E4DF5"/>
    <w:rsid w:val="008E4F7E"/>
    <w:rsid w:val="008E6512"/>
    <w:rsid w:val="008E6956"/>
    <w:rsid w:val="008E7175"/>
    <w:rsid w:val="008E7E66"/>
    <w:rsid w:val="008F01E8"/>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147"/>
    <w:rsid w:val="009022C6"/>
    <w:rsid w:val="009024DD"/>
    <w:rsid w:val="00902ABC"/>
    <w:rsid w:val="0090409C"/>
    <w:rsid w:val="009042E1"/>
    <w:rsid w:val="00904B85"/>
    <w:rsid w:val="00905833"/>
    <w:rsid w:val="00906019"/>
    <w:rsid w:val="0090660F"/>
    <w:rsid w:val="00906DA2"/>
    <w:rsid w:val="009071FB"/>
    <w:rsid w:val="009079C3"/>
    <w:rsid w:val="00907A00"/>
    <w:rsid w:val="00907F64"/>
    <w:rsid w:val="0091029D"/>
    <w:rsid w:val="0091073A"/>
    <w:rsid w:val="00910879"/>
    <w:rsid w:val="00910B1E"/>
    <w:rsid w:val="00911B91"/>
    <w:rsid w:val="00912025"/>
    <w:rsid w:val="00912521"/>
    <w:rsid w:val="009128A3"/>
    <w:rsid w:val="009129F2"/>
    <w:rsid w:val="0091314E"/>
    <w:rsid w:val="00913EA4"/>
    <w:rsid w:val="00915910"/>
    <w:rsid w:val="009160C5"/>
    <w:rsid w:val="0091646A"/>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6D2"/>
    <w:rsid w:val="00930BE0"/>
    <w:rsid w:val="00931B7E"/>
    <w:rsid w:val="00932457"/>
    <w:rsid w:val="00932545"/>
    <w:rsid w:val="00932715"/>
    <w:rsid w:val="0093292E"/>
    <w:rsid w:val="009337AC"/>
    <w:rsid w:val="0093393D"/>
    <w:rsid w:val="00933DB9"/>
    <w:rsid w:val="00934249"/>
    <w:rsid w:val="00934EA1"/>
    <w:rsid w:val="00934F00"/>
    <w:rsid w:val="009356DE"/>
    <w:rsid w:val="00935A3E"/>
    <w:rsid w:val="00935C7B"/>
    <w:rsid w:val="00936145"/>
    <w:rsid w:val="00936AC0"/>
    <w:rsid w:val="00937ADF"/>
    <w:rsid w:val="00937BCF"/>
    <w:rsid w:val="00940A06"/>
    <w:rsid w:val="00940A90"/>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58C"/>
    <w:rsid w:val="0094698A"/>
    <w:rsid w:val="00947363"/>
    <w:rsid w:val="0094798C"/>
    <w:rsid w:val="0095024D"/>
    <w:rsid w:val="00950442"/>
    <w:rsid w:val="0095056F"/>
    <w:rsid w:val="009507FC"/>
    <w:rsid w:val="00951D00"/>
    <w:rsid w:val="00952061"/>
    <w:rsid w:val="0095276B"/>
    <w:rsid w:val="00952E11"/>
    <w:rsid w:val="00953333"/>
    <w:rsid w:val="00953555"/>
    <w:rsid w:val="0095361C"/>
    <w:rsid w:val="00953A35"/>
    <w:rsid w:val="00953FEF"/>
    <w:rsid w:val="00954A17"/>
    <w:rsid w:val="00955003"/>
    <w:rsid w:val="00955D2B"/>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D5"/>
    <w:rsid w:val="0097097C"/>
    <w:rsid w:val="00971624"/>
    <w:rsid w:val="00971763"/>
    <w:rsid w:val="0097194C"/>
    <w:rsid w:val="009720CA"/>
    <w:rsid w:val="0097248E"/>
    <w:rsid w:val="009737F6"/>
    <w:rsid w:val="00973919"/>
    <w:rsid w:val="00973EB7"/>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5DB8"/>
    <w:rsid w:val="00986098"/>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2C2"/>
    <w:rsid w:val="009978B7"/>
    <w:rsid w:val="009979D5"/>
    <w:rsid w:val="009A083C"/>
    <w:rsid w:val="009A144F"/>
    <w:rsid w:val="009A1E58"/>
    <w:rsid w:val="009A1F4F"/>
    <w:rsid w:val="009A2C7E"/>
    <w:rsid w:val="009A2DA7"/>
    <w:rsid w:val="009A331D"/>
    <w:rsid w:val="009A370B"/>
    <w:rsid w:val="009A3D30"/>
    <w:rsid w:val="009A3D84"/>
    <w:rsid w:val="009A4449"/>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397"/>
    <w:rsid w:val="009B1430"/>
    <w:rsid w:val="009B1952"/>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11D7"/>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11B3"/>
    <w:rsid w:val="009D16FC"/>
    <w:rsid w:val="009D178D"/>
    <w:rsid w:val="009D1828"/>
    <w:rsid w:val="009D1BC9"/>
    <w:rsid w:val="009D1D76"/>
    <w:rsid w:val="009D21FE"/>
    <w:rsid w:val="009D246B"/>
    <w:rsid w:val="009D2787"/>
    <w:rsid w:val="009D2B29"/>
    <w:rsid w:val="009D3777"/>
    <w:rsid w:val="009D4706"/>
    <w:rsid w:val="009D5092"/>
    <w:rsid w:val="009D5A20"/>
    <w:rsid w:val="009D65EF"/>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7F"/>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5E66"/>
    <w:rsid w:val="009F5FBA"/>
    <w:rsid w:val="009F6066"/>
    <w:rsid w:val="009F6867"/>
    <w:rsid w:val="009F6AA5"/>
    <w:rsid w:val="009F7A8D"/>
    <w:rsid w:val="009F7C5B"/>
    <w:rsid w:val="009F7F58"/>
    <w:rsid w:val="00A00C65"/>
    <w:rsid w:val="00A010A7"/>
    <w:rsid w:val="00A016AF"/>
    <w:rsid w:val="00A029F4"/>
    <w:rsid w:val="00A037E2"/>
    <w:rsid w:val="00A059B5"/>
    <w:rsid w:val="00A05B0B"/>
    <w:rsid w:val="00A06056"/>
    <w:rsid w:val="00A0688C"/>
    <w:rsid w:val="00A07CED"/>
    <w:rsid w:val="00A10499"/>
    <w:rsid w:val="00A1198A"/>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D6F"/>
    <w:rsid w:val="00A22E78"/>
    <w:rsid w:val="00A237D9"/>
    <w:rsid w:val="00A2384D"/>
    <w:rsid w:val="00A23A5B"/>
    <w:rsid w:val="00A246B1"/>
    <w:rsid w:val="00A253AD"/>
    <w:rsid w:val="00A2568B"/>
    <w:rsid w:val="00A26057"/>
    <w:rsid w:val="00A26585"/>
    <w:rsid w:val="00A27277"/>
    <w:rsid w:val="00A272A7"/>
    <w:rsid w:val="00A279CE"/>
    <w:rsid w:val="00A27A58"/>
    <w:rsid w:val="00A27E94"/>
    <w:rsid w:val="00A30342"/>
    <w:rsid w:val="00A30443"/>
    <w:rsid w:val="00A306A2"/>
    <w:rsid w:val="00A30C5B"/>
    <w:rsid w:val="00A30EE8"/>
    <w:rsid w:val="00A31CDD"/>
    <w:rsid w:val="00A31D90"/>
    <w:rsid w:val="00A32329"/>
    <w:rsid w:val="00A32440"/>
    <w:rsid w:val="00A3273D"/>
    <w:rsid w:val="00A32C09"/>
    <w:rsid w:val="00A33520"/>
    <w:rsid w:val="00A337AC"/>
    <w:rsid w:val="00A350BC"/>
    <w:rsid w:val="00A356B2"/>
    <w:rsid w:val="00A357C2"/>
    <w:rsid w:val="00A35D0A"/>
    <w:rsid w:val="00A3606E"/>
    <w:rsid w:val="00A368AC"/>
    <w:rsid w:val="00A3753E"/>
    <w:rsid w:val="00A37AE0"/>
    <w:rsid w:val="00A40903"/>
    <w:rsid w:val="00A40B61"/>
    <w:rsid w:val="00A40F3F"/>
    <w:rsid w:val="00A41381"/>
    <w:rsid w:val="00A414BF"/>
    <w:rsid w:val="00A415AE"/>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50E"/>
    <w:rsid w:val="00A44CBD"/>
    <w:rsid w:val="00A451A2"/>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2F9F"/>
    <w:rsid w:val="00A536AF"/>
    <w:rsid w:val="00A547B3"/>
    <w:rsid w:val="00A54DE0"/>
    <w:rsid w:val="00A5506F"/>
    <w:rsid w:val="00A55AF8"/>
    <w:rsid w:val="00A608E7"/>
    <w:rsid w:val="00A60E14"/>
    <w:rsid w:val="00A61A2B"/>
    <w:rsid w:val="00A61C90"/>
    <w:rsid w:val="00A6211F"/>
    <w:rsid w:val="00A62989"/>
    <w:rsid w:val="00A62F23"/>
    <w:rsid w:val="00A63094"/>
    <w:rsid w:val="00A6309D"/>
    <w:rsid w:val="00A639E3"/>
    <w:rsid w:val="00A63D16"/>
    <w:rsid w:val="00A6462D"/>
    <w:rsid w:val="00A6474D"/>
    <w:rsid w:val="00A647E4"/>
    <w:rsid w:val="00A648A0"/>
    <w:rsid w:val="00A6554F"/>
    <w:rsid w:val="00A65B67"/>
    <w:rsid w:val="00A65C5B"/>
    <w:rsid w:val="00A673DD"/>
    <w:rsid w:val="00A677D1"/>
    <w:rsid w:val="00A67A2C"/>
    <w:rsid w:val="00A67D44"/>
    <w:rsid w:val="00A7015B"/>
    <w:rsid w:val="00A703D8"/>
    <w:rsid w:val="00A705C4"/>
    <w:rsid w:val="00A70AE6"/>
    <w:rsid w:val="00A70C2D"/>
    <w:rsid w:val="00A70F76"/>
    <w:rsid w:val="00A7116B"/>
    <w:rsid w:val="00A7176B"/>
    <w:rsid w:val="00A71D1D"/>
    <w:rsid w:val="00A7218E"/>
    <w:rsid w:val="00A7232D"/>
    <w:rsid w:val="00A7257B"/>
    <w:rsid w:val="00A72699"/>
    <w:rsid w:val="00A73A1B"/>
    <w:rsid w:val="00A73D14"/>
    <w:rsid w:val="00A73F7E"/>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1FBF"/>
    <w:rsid w:val="00A82130"/>
    <w:rsid w:val="00A82200"/>
    <w:rsid w:val="00A82495"/>
    <w:rsid w:val="00A82567"/>
    <w:rsid w:val="00A826AE"/>
    <w:rsid w:val="00A82DC0"/>
    <w:rsid w:val="00A8313C"/>
    <w:rsid w:val="00A84170"/>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4064"/>
    <w:rsid w:val="00A94789"/>
    <w:rsid w:val="00A94CFF"/>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553"/>
    <w:rsid w:val="00AB2548"/>
    <w:rsid w:val="00AB2A52"/>
    <w:rsid w:val="00AB2C9C"/>
    <w:rsid w:val="00AB2EA4"/>
    <w:rsid w:val="00AB35EF"/>
    <w:rsid w:val="00AB36A1"/>
    <w:rsid w:val="00AB40B1"/>
    <w:rsid w:val="00AB4111"/>
    <w:rsid w:val="00AB46D0"/>
    <w:rsid w:val="00AB4D60"/>
    <w:rsid w:val="00AB6BBD"/>
    <w:rsid w:val="00AB73FF"/>
    <w:rsid w:val="00AB77A7"/>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F24"/>
    <w:rsid w:val="00AC536B"/>
    <w:rsid w:val="00AC53F0"/>
    <w:rsid w:val="00AC5889"/>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4AF"/>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2D8E"/>
    <w:rsid w:val="00AE324B"/>
    <w:rsid w:val="00AE32AB"/>
    <w:rsid w:val="00AE3D93"/>
    <w:rsid w:val="00AE4ABE"/>
    <w:rsid w:val="00AE4D23"/>
    <w:rsid w:val="00AE5749"/>
    <w:rsid w:val="00AE599C"/>
    <w:rsid w:val="00AE5BE7"/>
    <w:rsid w:val="00AE64AC"/>
    <w:rsid w:val="00AE6FD4"/>
    <w:rsid w:val="00AE6FDF"/>
    <w:rsid w:val="00AE70ED"/>
    <w:rsid w:val="00AE74DF"/>
    <w:rsid w:val="00AE752E"/>
    <w:rsid w:val="00AF139C"/>
    <w:rsid w:val="00AF1E3A"/>
    <w:rsid w:val="00AF1F43"/>
    <w:rsid w:val="00AF2182"/>
    <w:rsid w:val="00AF239D"/>
    <w:rsid w:val="00AF28CA"/>
    <w:rsid w:val="00AF3062"/>
    <w:rsid w:val="00AF3D25"/>
    <w:rsid w:val="00AF50FF"/>
    <w:rsid w:val="00AF533B"/>
    <w:rsid w:val="00AF5E22"/>
    <w:rsid w:val="00AF5F7A"/>
    <w:rsid w:val="00AF6A4A"/>
    <w:rsid w:val="00AF7AB9"/>
    <w:rsid w:val="00AF7FD7"/>
    <w:rsid w:val="00B00326"/>
    <w:rsid w:val="00B004A4"/>
    <w:rsid w:val="00B008AC"/>
    <w:rsid w:val="00B00DA6"/>
    <w:rsid w:val="00B01269"/>
    <w:rsid w:val="00B0144E"/>
    <w:rsid w:val="00B015E4"/>
    <w:rsid w:val="00B01604"/>
    <w:rsid w:val="00B01B58"/>
    <w:rsid w:val="00B0257E"/>
    <w:rsid w:val="00B02AEE"/>
    <w:rsid w:val="00B03701"/>
    <w:rsid w:val="00B0441A"/>
    <w:rsid w:val="00B04DFB"/>
    <w:rsid w:val="00B05017"/>
    <w:rsid w:val="00B05733"/>
    <w:rsid w:val="00B0579B"/>
    <w:rsid w:val="00B05998"/>
    <w:rsid w:val="00B05AB9"/>
    <w:rsid w:val="00B05B00"/>
    <w:rsid w:val="00B06036"/>
    <w:rsid w:val="00B06077"/>
    <w:rsid w:val="00B0680D"/>
    <w:rsid w:val="00B072DC"/>
    <w:rsid w:val="00B10A43"/>
    <w:rsid w:val="00B10FB5"/>
    <w:rsid w:val="00B11817"/>
    <w:rsid w:val="00B11A35"/>
    <w:rsid w:val="00B11AFF"/>
    <w:rsid w:val="00B12E28"/>
    <w:rsid w:val="00B149D2"/>
    <w:rsid w:val="00B15095"/>
    <w:rsid w:val="00B15554"/>
    <w:rsid w:val="00B15BE8"/>
    <w:rsid w:val="00B15FB4"/>
    <w:rsid w:val="00B16199"/>
    <w:rsid w:val="00B16657"/>
    <w:rsid w:val="00B16A3D"/>
    <w:rsid w:val="00B16C3E"/>
    <w:rsid w:val="00B16D88"/>
    <w:rsid w:val="00B16E6E"/>
    <w:rsid w:val="00B1709C"/>
    <w:rsid w:val="00B17A38"/>
    <w:rsid w:val="00B17D0E"/>
    <w:rsid w:val="00B202A1"/>
    <w:rsid w:val="00B20374"/>
    <w:rsid w:val="00B206BF"/>
    <w:rsid w:val="00B21053"/>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63B3"/>
    <w:rsid w:val="00B26540"/>
    <w:rsid w:val="00B269AD"/>
    <w:rsid w:val="00B26D2C"/>
    <w:rsid w:val="00B26F9C"/>
    <w:rsid w:val="00B27393"/>
    <w:rsid w:val="00B307C0"/>
    <w:rsid w:val="00B30C90"/>
    <w:rsid w:val="00B31095"/>
    <w:rsid w:val="00B316A1"/>
    <w:rsid w:val="00B3211B"/>
    <w:rsid w:val="00B34B4D"/>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409"/>
    <w:rsid w:val="00B50B42"/>
    <w:rsid w:val="00B50DF5"/>
    <w:rsid w:val="00B50E2F"/>
    <w:rsid w:val="00B517EA"/>
    <w:rsid w:val="00B51E7B"/>
    <w:rsid w:val="00B5220B"/>
    <w:rsid w:val="00B527AB"/>
    <w:rsid w:val="00B52A44"/>
    <w:rsid w:val="00B531EB"/>
    <w:rsid w:val="00B542E1"/>
    <w:rsid w:val="00B543C4"/>
    <w:rsid w:val="00B54560"/>
    <w:rsid w:val="00B548A1"/>
    <w:rsid w:val="00B54DEE"/>
    <w:rsid w:val="00B557AC"/>
    <w:rsid w:val="00B55A2A"/>
    <w:rsid w:val="00B56476"/>
    <w:rsid w:val="00B56796"/>
    <w:rsid w:val="00B56BCB"/>
    <w:rsid w:val="00B5752C"/>
    <w:rsid w:val="00B57880"/>
    <w:rsid w:val="00B57B9D"/>
    <w:rsid w:val="00B6009E"/>
    <w:rsid w:val="00B60235"/>
    <w:rsid w:val="00B603F1"/>
    <w:rsid w:val="00B60BD5"/>
    <w:rsid w:val="00B60C9E"/>
    <w:rsid w:val="00B612D2"/>
    <w:rsid w:val="00B61507"/>
    <w:rsid w:val="00B617FF"/>
    <w:rsid w:val="00B620F0"/>
    <w:rsid w:val="00B62287"/>
    <w:rsid w:val="00B62A99"/>
    <w:rsid w:val="00B62C78"/>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1EC7"/>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833"/>
    <w:rsid w:val="00B80A33"/>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62B5"/>
    <w:rsid w:val="00B868FE"/>
    <w:rsid w:val="00B876E2"/>
    <w:rsid w:val="00B87951"/>
    <w:rsid w:val="00B9005B"/>
    <w:rsid w:val="00B90BD0"/>
    <w:rsid w:val="00B91320"/>
    <w:rsid w:val="00B91935"/>
    <w:rsid w:val="00B9201D"/>
    <w:rsid w:val="00B92352"/>
    <w:rsid w:val="00B92973"/>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4ED5"/>
    <w:rsid w:val="00BA5B65"/>
    <w:rsid w:val="00BA64BE"/>
    <w:rsid w:val="00BA6E77"/>
    <w:rsid w:val="00BA7064"/>
    <w:rsid w:val="00BA77B4"/>
    <w:rsid w:val="00BB1B2F"/>
    <w:rsid w:val="00BB1F66"/>
    <w:rsid w:val="00BB2BE3"/>
    <w:rsid w:val="00BB30CA"/>
    <w:rsid w:val="00BB322B"/>
    <w:rsid w:val="00BB3A2F"/>
    <w:rsid w:val="00BB4FFE"/>
    <w:rsid w:val="00BB6C59"/>
    <w:rsid w:val="00BB6F0D"/>
    <w:rsid w:val="00BB71B8"/>
    <w:rsid w:val="00BB75D1"/>
    <w:rsid w:val="00BB7839"/>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429D"/>
    <w:rsid w:val="00BC434C"/>
    <w:rsid w:val="00BC5397"/>
    <w:rsid w:val="00BC53DE"/>
    <w:rsid w:val="00BC552E"/>
    <w:rsid w:val="00BC592D"/>
    <w:rsid w:val="00BC5D41"/>
    <w:rsid w:val="00BC62FE"/>
    <w:rsid w:val="00BC6622"/>
    <w:rsid w:val="00BC674F"/>
    <w:rsid w:val="00BC69FC"/>
    <w:rsid w:val="00BC6D91"/>
    <w:rsid w:val="00BC7924"/>
    <w:rsid w:val="00BC79F3"/>
    <w:rsid w:val="00BD054B"/>
    <w:rsid w:val="00BD165F"/>
    <w:rsid w:val="00BD17E8"/>
    <w:rsid w:val="00BD1E9F"/>
    <w:rsid w:val="00BD3600"/>
    <w:rsid w:val="00BD388F"/>
    <w:rsid w:val="00BD4236"/>
    <w:rsid w:val="00BD47A8"/>
    <w:rsid w:val="00BD4E31"/>
    <w:rsid w:val="00BD6B2F"/>
    <w:rsid w:val="00BD76DA"/>
    <w:rsid w:val="00BD79BE"/>
    <w:rsid w:val="00BD7D0F"/>
    <w:rsid w:val="00BE00B2"/>
    <w:rsid w:val="00BE056B"/>
    <w:rsid w:val="00BE0D93"/>
    <w:rsid w:val="00BE174A"/>
    <w:rsid w:val="00BE268B"/>
    <w:rsid w:val="00BE2975"/>
    <w:rsid w:val="00BE3035"/>
    <w:rsid w:val="00BE3E9B"/>
    <w:rsid w:val="00BE489A"/>
    <w:rsid w:val="00BE584B"/>
    <w:rsid w:val="00BE5933"/>
    <w:rsid w:val="00BE5E33"/>
    <w:rsid w:val="00BE68A7"/>
    <w:rsid w:val="00BE7D49"/>
    <w:rsid w:val="00BF0652"/>
    <w:rsid w:val="00BF081E"/>
    <w:rsid w:val="00BF0B78"/>
    <w:rsid w:val="00BF0BFA"/>
    <w:rsid w:val="00BF0DB2"/>
    <w:rsid w:val="00BF0FE7"/>
    <w:rsid w:val="00BF1830"/>
    <w:rsid w:val="00BF2581"/>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1BCA"/>
    <w:rsid w:val="00C023EF"/>
    <w:rsid w:val="00C02F28"/>
    <w:rsid w:val="00C03FCA"/>
    <w:rsid w:val="00C05C9F"/>
    <w:rsid w:val="00C05FA2"/>
    <w:rsid w:val="00C0612E"/>
    <w:rsid w:val="00C06464"/>
    <w:rsid w:val="00C067F3"/>
    <w:rsid w:val="00C06B22"/>
    <w:rsid w:val="00C06B3A"/>
    <w:rsid w:val="00C06BE8"/>
    <w:rsid w:val="00C06D90"/>
    <w:rsid w:val="00C07796"/>
    <w:rsid w:val="00C10CC0"/>
    <w:rsid w:val="00C114FB"/>
    <w:rsid w:val="00C11D18"/>
    <w:rsid w:val="00C1276D"/>
    <w:rsid w:val="00C12DF5"/>
    <w:rsid w:val="00C1326F"/>
    <w:rsid w:val="00C134A4"/>
    <w:rsid w:val="00C142AB"/>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23D"/>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9C7"/>
    <w:rsid w:val="00C33BEC"/>
    <w:rsid w:val="00C34098"/>
    <w:rsid w:val="00C34819"/>
    <w:rsid w:val="00C353D3"/>
    <w:rsid w:val="00C353F4"/>
    <w:rsid w:val="00C35BA8"/>
    <w:rsid w:val="00C3647A"/>
    <w:rsid w:val="00C37DCF"/>
    <w:rsid w:val="00C41448"/>
    <w:rsid w:val="00C41C5D"/>
    <w:rsid w:val="00C41E93"/>
    <w:rsid w:val="00C44908"/>
    <w:rsid w:val="00C450B6"/>
    <w:rsid w:val="00C4541E"/>
    <w:rsid w:val="00C45696"/>
    <w:rsid w:val="00C456FE"/>
    <w:rsid w:val="00C45B0F"/>
    <w:rsid w:val="00C45C7E"/>
    <w:rsid w:val="00C45E20"/>
    <w:rsid w:val="00C4695B"/>
    <w:rsid w:val="00C47369"/>
    <w:rsid w:val="00C4752A"/>
    <w:rsid w:val="00C4780E"/>
    <w:rsid w:val="00C47920"/>
    <w:rsid w:val="00C47E51"/>
    <w:rsid w:val="00C503CB"/>
    <w:rsid w:val="00C506AA"/>
    <w:rsid w:val="00C50C02"/>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0FFA"/>
    <w:rsid w:val="00C61945"/>
    <w:rsid w:val="00C6207A"/>
    <w:rsid w:val="00C624EE"/>
    <w:rsid w:val="00C62C3A"/>
    <w:rsid w:val="00C631B2"/>
    <w:rsid w:val="00C632AB"/>
    <w:rsid w:val="00C63AFE"/>
    <w:rsid w:val="00C63CA0"/>
    <w:rsid w:val="00C64670"/>
    <w:rsid w:val="00C648F9"/>
    <w:rsid w:val="00C64A4E"/>
    <w:rsid w:val="00C64DF6"/>
    <w:rsid w:val="00C659B5"/>
    <w:rsid w:val="00C65EF5"/>
    <w:rsid w:val="00C65F8D"/>
    <w:rsid w:val="00C66842"/>
    <w:rsid w:val="00C67B2C"/>
    <w:rsid w:val="00C67C64"/>
    <w:rsid w:val="00C70034"/>
    <w:rsid w:val="00C70F76"/>
    <w:rsid w:val="00C71541"/>
    <w:rsid w:val="00C71DE9"/>
    <w:rsid w:val="00C725CF"/>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1C0"/>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1DC"/>
    <w:rsid w:val="00CA6782"/>
    <w:rsid w:val="00CA735B"/>
    <w:rsid w:val="00CA74E0"/>
    <w:rsid w:val="00CA7B39"/>
    <w:rsid w:val="00CB0362"/>
    <w:rsid w:val="00CB0743"/>
    <w:rsid w:val="00CB0DE0"/>
    <w:rsid w:val="00CB12E7"/>
    <w:rsid w:val="00CB1493"/>
    <w:rsid w:val="00CB163A"/>
    <w:rsid w:val="00CB1761"/>
    <w:rsid w:val="00CB1891"/>
    <w:rsid w:val="00CB2BFB"/>
    <w:rsid w:val="00CB2F0A"/>
    <w:rsid w:val="00CB3CB4"/>
    <w:rsid w:val="00CB3F22"/>
    <w:rsid w:val="00CB4ABF"/>
    <w:rsid w:val="00CB55FF"/>
    <w:rsid w:val="00CB5926"/>
    <w:rsid w:val="00CB6E35"/>
    <w:rsid w:val="00CC0170"/>
    <w:rsid w:val="00CC02F2"/>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07"/>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3C10"/>
    <w:rsid w:val="00CD4A96"/>
    <w:rsid w:val="00CD51BB"/>
    <w:rsid w:val="00CD6538"/>
    <w:rsid w:val="00CD73C1"/>
    <w:rsid w:val="00CD7E51"/>
    <w:rsid w:val="00CD7E93"/>
    <w:rsid w:val="00CD7ED1"/>
    <w:rsid w:val="00CE0671"/>
    <w:rsid w:val="00CE0AEB"/>
    <w:rsid w:val="00CE0C94"/>
    <w:rsid w:val="00CE0D01"/>
    <w:rsid w:val="00CE156E"/>
    <w:rsid w:val="00CE1ED6"/>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F8"/>
    <w:rsid w:val="00CF0706"/>
    <w:rsid w:val="00CF0BD9"/>
    <w:rsid w:val="00CF103C"/>
    <w:rsid w:val="00CF1778"/>
    <w:rsid w:val="00CF3020"/>
    <w:rsid w:val="00CF3278"/>
    <w:rsid w:val="00CF33FD"/>
    <w:rsid w:val="00CF346F"/>
    <w:rsid w:val="00CF3A3C"/>
    <w:rsid w:val="00CF4175"/>
    <w:rsid w:val="00CF4D45"/>
    <w:rsid w:val="00CF54B4"/>
    <w:rsid w:val="00CF58FE"/>
    <w:rsid w:val="00CF5D42"/>
    <w:rsid w:val="00CF5DCC"/>
    <w:rsid w:val="00CF5F17"/>
    <w:rsid w:val="00CF6286"/>
    <w:rsid w:val="00CF62B7"/>
    <w:rsid w:val="00CF6A35"/>
    <w:rsid w:val="00CF6A86"/>
    <w:rsid w:val="00CF7BB2"/>
    <w:rsid w:val="00CF7DA3"/>
    <w:rsid w:val="00D003FE"/>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EB7"/>
    <w:rsid w:val="00D10CCF"/>
    <w:rsid w:val="00D10FB9"/>
    <w:rsid w:val="00D11532"/>
    <w:rsid w:val="00D1190A"/>
    <w:rsid w:val="00D11A9C"/>
    <w:rsid w:val="00D11AC3"/>
    <w:rsid w:val="00D12095"/>
    <w:rsid w:val="00D123C8"/>
    <w:rsid w:val="00D12AC5"/>
    <w:rsid w:val="00D12B7A"/>
    <w:rsid w:val="00D12C1F"/>
    <w:rsid w:val="00D13137"/>
    <w:rsid w:val="00D13148"/>
    <w:rsid w:val="00D13553"/>
    <w:rsid w:val="00D137CE"/>
    <w:rsid w:val="00D13804"/>
    <w:rsid w:val="00D13B54"/>
    <w:rsid w:val="00D13F5A"/>
    <w:rsid w:val="00D15025"/>
    <w:rsid w:val="00D1574C"/>
    <w:rsid w:val="00D15798"/>
    <w:rsid w:val="00D158CC"/>
    <w:rsid w:val="00D1597F"/>
    <w:rsid w:val="00D15A0F"/>
    <w:rsid w:val="00D15EA5"/>
    <w:rsid w:val="00D15FD1"/>
    <w:rsid w:val="00D16A49"/>
    <w:rsid w:val="00D17349"/>
    <w:rsid w:val="00D20376"/>
    <w:rsid w:val="00D20671"/>
    <w:rsid w:val="00D207AB"/>
    <w:rsid w:val="00D212F4"/>
    <w:rsid w:val="00D215DE"/>
    <w:rsid w:val="00D21666"/>
    <w:rsid w:val="00D21812"/>
    <w:rsid w:val="00D2215C"/>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27BF3"/>
    <w:rsid w:val="00D30018"/>
    <w:rsid w:val="00D30268"/>
    <w:rsid w:val="00D30F2D"/>
    <w:rsid w:val="00D32450"/>
    <w:rsid w:val="00D3295B"/>
    <w:rsid w:val="00D3329C"/>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5815"/>
    <w:rsid w:val="00D45E0D"/>
    <w:rsid w:val="00D45FE2"/>
    <w:rsid w:val="00D46335"/>
    <w:rsid w:val="00D4671B"/>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D2"/>
    <w:rsid w:val="00D55048"/>
    <w:rsid w:val="00D55470"/>
    <w:rsid w:val="00D561F6"/>
    <w:rsid w:val="00D56211"/>
    <w:rsid w:val="00D56B9A"/>
    <w:rsid w:val="00D56D09"/>
    <w:rsid w:val="00D570AD"/>
    <w:rsid w:val="00D57128"/>
    <w:rsid w:val="00D5772F"/>
    <w:rsid w:val="00D57DDF"/>
    <w:rsid w:val="00D60604"/>
    <w:rsid w:val="00D61FAE"/>
    <w:rsid w:val="00D6253D"/>
    <w:rsid w:val="00D6289B"/>
    <w:rsid w:val="00D62EEE"/>
    <w:rsid w:val="00D63133"/>
    <w:rsid w:val="00D6390E"/>
    <w:rsid w:val="00D6471F"/>
    <w:rsid w:val="00D64ADC"/>
    <w:rsid w:val="00D654BD"/>
    <w:rsid w:val="00D65B15"/>
    <w:rsid w:val="00D65BEB"/>
    <w:rsid w:val="00D6600F"/>
    <w:rsid w:val="00D66682"/>
    <w:rsid w:val="00D6680B"/>
    <w:rsid w:val="00D716F8"/>
    <w:rsid w:val="00D719F8"/>
    <w:rsid w:val="00D71DCF"/>
    <w:rsid w:val="00D725F5"/>
    <w:rsid w:val="00D7293C"/>
    <w:rsid w:val="00D72CD7"/>
    <w:rsid w:val="00D72DAB"/>
    <w:rsid w:val="00D739C2"/>
    <w:rsid w:val="00D741BC"/>
    <w:rsid w:val="00D7477B"/>
    <w:rsid w:val="00D7487A"/>
    <w:rsid w:val="00D74AE4"/>
    <w:rsid w:val="00D7555B"/>
    <w:rsid w:val="00D7584F"/>
    <w:rsid w:val="00D763C9"/>
    <w:rsid w:val="00D76F8D"/>
    <w:rsid w:val="00D77246"/>
    <w:rsid w:val="00D778A4"/>
    <w:rsid w:val="00D800CD"/>
    <w:rsid w:val="00D801A0"/>
    <w:rsid w:val="00D80881"/>
    <w:rsid w:val="00D80C7B"/>
    <w:rsid w:val="00D80F04"/>
    <w:rsid w:val="00D8111B"/>
    <w:rsid w:val="00D811CF"/>
    <w:rsid w:val="00D813D4"/>
    <w:rsid w:val="00D81F03"/>
    <w:rsid w:val="00D82F2A"/>
    <w:rsid w:val="00D83545"/>
    <w:rsid w:val="00D83736"/>
    <w:rsid w:val="00D8387E"/>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145B"/>
    <w:rsid w:val="00D91D02"/>
    <w:rsid w:val="00D92630"/>
    <w:rsid w:val="00D9276B"/>
    <w:rsid w:val="00D938C3"/>
    <w:rsid w:val="00D93902"/>
    <w:rsid w:val="00D93E78"/>
    <w:rsid w:val="00D94560"/>
    <w:rsid w:val="00D94B21"/>
    <w:rsid w:val="00D94D40"/>
    <w:rsid w:val="00D94FFF"/>
    <w:rsid w:val="00D9520E"/>
    <w:rsid w:val="00D9562C"/>
    <w:rsid w:val="00D95ACE"/>
    <w:rsid w:val="00D95BF2"/>
    <w:rsid w:val="00D95EA5"/>
    <w:rsid w:val="00D95EDF"/>
    <w:rsid w:val="00D963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7386"/>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107B"/>
    <w:rsid w:val="00DD19F5"/>
    <w:rsid w:val="00DD1DBD"/>
    <w:rsid w:val="00DD2C2C"/>
    <w:rsid w:val="00DD2C71"/>
    <w:rsid w:val="00DD3B94"/>
    <w:rsid w:val="00DD3FEB"/>
    <w:rsid w:val="00DD4952"/>
    <w:rsid w:val="00DD53FC"/>
    <w:rsid w:val="00DD6100"/>
    <w:rsid w:val="00DD6E56"/>
    <w:rsid w:val="00DD7311"/>
    <w:rsid w:val="00DD74BB"/>
    <w:rsid w:val="00DD791E"/>
    <w:rsid w:val="00DD7D99"/>
    <w:rsid w:val="00DD7FB2"/>
    <w:rsid w:val="00DE04B5"/>
    <w:rsid w:val="00DE0931"/>
    <w:rsid w:val="00DE0BD4"/>
    <w:rsid w:val="00DE0F3F"/>
    <w:rsid w:val="00DE123D"/>
    <w:rsid w:val="00DE2ACB"/>
    <w:rsid w:val="00DE33D8"/>
    <w:rsid w:val="00DE3403"/>
    <w:rsid w:val="00DE3576"/>
    <w:rsid w:val="00DE35F6"/>
    <w:rsid w:val="00DE37E0"/>
    <w:rsid w:val="00DE3C95"/>
    <w:rsid w:val="00DE3E27"/>
    <w:rsid w:val="00DE4070"/>
    <w:rsid w:val="00DE44C8"/>
    <w:rsid w:val="00DE4CB0"/>
    <w:rsid w:val="00DE52AC"/>
    <w:rsid w:val="00DE5CE2"/>
    <w:rsid w:val="00DE5EEB"/>
    <w:rsid w:val="00DE657F"/>
    <w:rsid w:val="00DE6A15"/>
    <w:rsid w:val="00DE734F"/>
    <w:rsid w:val="00DF0883"/>
    <w:rsid w:val="00DF0A0D"/>
    <w:rsid w:val="00DF0E92"/>
    <w:rsid w:val="00DF1083"/>
    <w:rsid w:val="00DF1865"/>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07CE7"/>
    <w:rsid w:val="00E10DD1"/>
    <w:rsid w:val="00E11416"/>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D51"/>
    <w:rsid w:val="00E16321"/>
    <w:rsid w:val="00E168F0"/>
    <w:rsid w:val="00E177BC"/>
    <w:rsid w:val="00E20745"/>
    <w:rsid w:val="00E21E66"/>
    <w:rsid w:val="00E22302"/>
    <w:rsid w:val="00E2352F"/>
    <w:rsid w:val="00E23AE7"/>
    <w:rsid w:val="00E23AF1"/>
    <w:rsid w:val="00E24CF0"/>
    <w:rsid w:val="00E24DB4"/>
    <w:rsid w:val="00E254C4"/>
    <w:rsid w:val="00E25B75"/>
    <w:rsid w:val="00E261C2"/>
    <w:rsid w:val="00E26215"/>
    <w:rsid w:val="00E2624C"/>
    <w:rsid w:val="00E26401"/>
    <w:rsid w:val="00E27914"/>
    <w:rsid w:val="00E279C6"/>
    <w:rsid w:val="00E31516"/>
    <w:rsid w:val="00E316D8"/>
    <w:rsid w:val="00E31C2B"/>
    <w:rsid w:val="00E31F77"/>
    <w:rsid w:val="00E320EE"/>
    <w:rsid w:val="00E32E84"/>
    <w:rsid w:val="00E32FB1"/>
    <w:rsid w:val="00E33E05"/>
    <w:rsid w:val="00E33E6A"/>
    <w:rsid w:val="00E35061"/>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14E3"/>
    <w:rsid w:val="00E51AF9"/>
    <w:rsid w:val="00E5234E"/>
    <w:rsid w:val="00E53ADF"/>
    <w:rsid w:val="00E53BCD"/>
    <w:rsid w:val="00E5409A"/>
    <w:rsid w:val="00E54D85"/>
    <w:rsid w:val="00E56B40"/>
    <w:rsid w:val="00E56CE6"/>
    <w:rsid w:val="00E5717B"/>
    <w:rsid w:val="00E578E2"/>
    <w:rsid w:val="00E5799B"/>
    <w:rsid w:val="00E60556"/>
    <w:rsid w:val="00E60F93"/>
    <w:rsid w:val="00E61AEC"/>
    <w:rsid w:val="00E61BCF"/>
    <w:rsid w:val="00E62624"/>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11FC"/>
    <w:rsid w:val="00E71837"/>
    <w:rsid w:val="00E72E67"/>
    <w:rsid w:val="00E72FAF"/>
    <w:rsid w:val="00E737E1"/>
    <w:rsid w:val="00E7400C"/>
    <w:rsid w:val="00E74352"/>
    <w:rsid w:val="00E745E9"/>
    <w:rsid w:val="00E74644"/>
    <w:rsid w:val="00E749E2"/>
    <w:rsid w:val="00E74E1E"/>
    <w:rsid w:val="00E74E26"/>
    <w:rsid w:val="00E75213"/>
    <w:rsid w:val="00E75522"/>
    <w:rsid w:val="00E75952"/>
    <w:rsid w:val="00E75955"/>
    <w:rsid w:val="00E75969"/>
    <w:rsid w:val="00E76492"/>
    <w:rsid w:val="00E7685C"/>
    <w:rsid w:val="00E76BB5"/>
    <w:rsid w:val="00E76D85"/>
    <w:rsid w:val="00E7705E"/>
    <w:rsid w:val="00E77272"/>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97B47"/>
    <w:rsid w:val="00EA0030"/>
    <w:rsid w:val="00EA0725"/>
    <w:rsid w:val="00EA09CB"/>
    <w:rsid w:val="00EA0BEE"/>
    <w:rsid w:val="00EA101C"/>
    <w:rsid w:val="00EA109C"/>
    <w:rsid w:val="00EA116F"/>
    <w:rsid w:val="00EA1366"/>
    <w:rsid w:val="00EA1FF3"/>
    <w:rsid w:val="00EA2529"/>
    <w:rsid w:val="00EA329B"/>
    <w:rsid w:val="00EA337B"/>
    <w:rsid w:val="00EA408D"/>
    <w:rsid w:val="00EA4777"/>
    <w:rsid w:val="00EA5284"/>
    <w:rsid w:val="00EA619F"/>
    <w:rsid w:val="00EA6B6D"/>
    <w:rsid w:val="00EA7642"/>
    <w:rsid w:val="00EB149F"/>
    <w:rsid w:val="00EB15A2"/>
    <w:rsid w:val="00EB1929"/>
    <w:rsid w:val="00EB1C36"/>
    <w:rsid w:val="00EB1D5B"/>
    <w:rsid w:val="00EB1F8D"/>
    <w:rsid w:val="00EB2037"/>
    <w:rsid w:val="00EB2519"/>
    <w:rsid w:val="00EB2B4C"/>
    <w:rsid w:val="00EB2C1D"/>
    <w:rsid w:val="00EB33AE"/>
    <w:rsid w:val="00EB39B5"/>
    <w:rsid w:val="00EB3EFE"/>
    <w:rsid w:val="00EB46A3"/>
    <w:rsid w:val="00EB46B0"/>
    <w:rsid w:val="00EB4A75"/>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8E3"/>
    <w:rsid w:val="00EC2B7F"/>
    <w:rsid w:val="00EC32EA"/>
    <w:rsid w:val="00EC36FE"/>
    <w:rsid w:val="00EC3CF8"/>
    <w:rsid w:val="00EC3D62"/>
    <w:rsid w:val="00EC4055"/>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B8A"/>
    <w:rsid w:val="00EE06A0"/>
    <w:rsid w:val="00EE082F"/>
    <w:rsid w:val="00EE0DDF"/>
    <w:rsid w:val="00EE0F73"/>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632"/>
    <w:rsid w:val="00EE6BEF"/>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7543"/>
    <w:rsid w:val="00EF7932"/>
    <w:rsid w:val="00EF7CFD"/>
    <w:rsid w:val="00EF7E6E"/>
    <w:rsid w:val="00F00345"/>
    <w:rsid w:val="00F00C18"/>
    <w:rsid w:val="00F00C2C"/>
    <w:rsid w:val="00F01597"/>
    <w:rsid w:val="00F015CC"/>
    <w:rsid w:val="00F01603"/>
    <w:rsid w:val="00F01C62"/>
    <w:rsid w:val="00F02520"/>
    <w:rsid w:val="00F03016"/>
    <w:rsid w:val="00F048AE"/>
    <w:rsid w:val="00F04EF2"/>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89C"/>
    <w:rsid w:val="00F15DFC"/>
    <w:rsid w:val="00F161C4"/>
    <w:rsid w:val="00F1678E"/>
    <w:rsid w:val="00F16871"/>
    <w:rsid w:val="00F16E67"/>
    <w:rsid w:val="00F17078"/>
    <w:rsid w:val="00F17081"/>
    <w:rsid w:val="00F17568"/>
    <w:rsid w:val="00F175AC"/>
    <w:rsid w:val="00F20D23"/>
    <w:rsid w:val="00F212BC"/>
    <w:rsid w:val="00F21701"/>
    <w:rsid w:val="00F220F0"/>
    <w:rsid w:val="00F22FAF"/>
    <w:rsid w:val="00F2342D"/>
    <w:rsid w:val="00F239E2"/>
    <w:rsid w:val="00F243E5"/>
    <w:rsid w:val="00F244FA"/>
    <w:rsid w:val="00F250E5"/>
    <w:rsid w:val="00F255FB"/>
    <w:rsid w:val="00F258D4"/>
    <w:rsid w:val="00F25D4F"/>
    <w:rsid w:val="00F263F0"/>
    <w:rsid w:val="00F26E98"/>
    <w:rsid w:val="00F27532"/>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94A"/>
    <w:rsid w:val="00F42EE4"/>
    <w:rsid w:val="00F42EE8"/>
    <w:rsid w:val="00F435C0"/>
    <w:rsid w:val="00F44123"/>
    <w:rsid w:val="00F443A2"/>
    <w:rsid w:val="00F44565"/>
    <w:rsid w:val="00F450B4"/>
    <w:rsid w:val="00F45760"/>
    <w:rsid w:val="00F45C0A"/>
    <w:rsid w:val="00F45C2B"/>
    <w:rsid w:val="00F462E1"/>
    <w:rsid w:val="00F46408"/>
    <w:rsid w:val="00F46454"/>
    <w:rsid w:val="00F465AB"/>
    <w:rsid w:val="00F4672C"/>
    <w:rsid w:val="00F469D4"/>
    <w:rsid w:val="00F47025"/>
    <w:rsid w:val="00F47A38"/>
    <w:rsid w:val="00F47CC6"/>
    <w:rsid w:val="00F47F34"/>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5B2"/>
    <w:rsid w:val="00F628EA"/>
    <w:rsid w:val="00F62CF9"/>
    <w:rsid w:val="00F62F9F"/>
    <w:rsid w:val="00F636BD"/>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049"/>
    <w:rsid w:val="00F75A91"/>
    <w:rsid w:val="00F7619D"/>
    <w:rsid w:val="00F76A30"/>
    <w:rsid w:val="00F76DD6"/>
    <w:rsid w:val="00F774E1"/>
    <w:rsid w:val="00F77AA5"/>
    <w:rsid w:val="00F81099"/>
    <w:rsid w:val="00F81406"/>
    <w:rsid w:val="00F81917"/>
    <w:rsid w:val="00F81998"/>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4E47"/>
    <w:rsid w:val="00F851EF"/>
    <w:rsid w:val="00F85DA4"/>
    <w:rsid w:val="00F85F94"/>
    <w:rsid w:val="00F86448"/>
    <w:rsid w:val="00F870D7"/>
    <w:rsid w:val="00F874AD"/>
    <w:rsid w:val="00F9224D"/>
    <w:rsid w:val="00F92490"/>
    <w:rsid w:val="00F929BC"/>
    <w:rsid w:val="00F92F98"/>
    <w:rsid w:val="00F930A6"/>
    <w:rsid w:val="00F9333C"/>
    <w:rsid w:val="00F93948"/>
    <w:rsid w:val="00F93D1E"/>
    <w:rsid w:val="00F94004"/>
    <w:rsid w:val="00F94805"/>
    <w:rsid w:val="00F9492D"/>
    <w:rsid w:val="00F9513B"/>
    <w:rsid w:val="00F9531F"/>
    <w:rsid w:val="00F955D0"/>
    <w:rsid w:val="00F95C7E"/>
    <w:rsid w:val="00F96043"/>
    <w:rsid w:val="00F960F4"/>
    <w:rsid w:val="00F9624B"/>
    <w:rsid w:val="00F966D2"/>
    <w:rsid w:val="00F96C8D"/>
    <w:rsid w:val="00F96DC1"/>
    <w:rsid w:val="00F97365"/>
    <w:rsid w:val="00F979C1"/>
    <w:rsid w:val="00F97FBB"/>
    <w:rsid w:val="00FA0BE2"/>
    <w:rsid w:val="00FA10C8"/>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B052F"/>
    <w:rsid w:val="00FB054C"/>
    <w:rsid w:val="00FB0D9F"/>
    <w:rsid w:val="00FB1C88"/>
    <w:rsid w:val="00FB2155"/>
    <w:rsid w:val="00FB37D8"/>
    <w:rsid w:val="00FB37FF"/>
    <w:rsid w:val="00FB3FD2"/>
    <w:rsid w:val="00FB41C7"/>
    <w:rsid w:val="00FB495D"/>
    <w:rsid w:val="00FB4B75"/>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F31"/>
    <w:rsid w:val="00FC4224"/>
    <w:rsid w:val="00FC434E"/>
    <w:rsid w:val="00FC5E10"/>
    <w:rsid w:val="00FC5E33"/>
    <w:rsid w:val="00FC605B"/>
    <w:rsid w:val="00FC656A"/>
    <w:rsid w:val="00FC65E9"/>
    <w:rsid w:val="00FC66A8"/>
    <w:rsid w:val="00FC7E20"/>
    <w:rsid w:val="00FD04A2"/>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83D"/>
    <w:rsid w:val="00FD5DF7"/>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7E3"/>
    <w:rsid w:val="00FE6A61"/>
    <w:rsid w:val="00FE7768"/>
    <w:rsid w:val="00FE7B05"/>
    <w:rsid w:val="00FF002A"/>
    <w:rsid w:val="00FF01B7"/>
    <w:rsid w:val="00FF0356"/>
    <w:rsid w:val="00FF09C3"/>
    <w:rsid w:val="00FF0B8C"/>
    <w:rsid w:val="00FF0BA9"/>
    <w:rsid w:val="00FF0CC1"/>
    <w:rsid w:val="00FF0E0E"/>
    <w:rsid w:val="00FF1407"/>
    <w:rsid w:val="00FF2683"/>
    <w:rsid w:val="00FF2E49"/>
    <w:rsid w:val="00FF3963"/>
    <w:rsid w:val="00FF3AFF"/>
    <w:rsid w:val="00FF41F9"/>
    <w:rsid w:val="00FF4206"/>
    <w:rsid w:val="00FF42F2"/>
    <w:rsid w:val="00FF4667"/>
    <w:rsid w:val="00FF4C2D"/>
    <w:rsid w:val="00FF4D91"/>
    <w:rsid w:val="00FF50CF"/>
    <w:rsid w:val="00FF532B"/>
    <w:rsid w:val="00FF5438"/>
    <w:rsid w:val="00FF579E"/>
    <w:rsid w:val="00FF65D5"/>
    <w:rsid w:val="00FF69C9"/>
    <w:rsid w:val="00FF6A35"/>
    <w:rsid w:val="00FF6CAE"/>
    <w:rsid w:val="00FF6D35"/>
    <w:rsid w:val="00FF6D3E"/>
    <w:rsid w:val="00FF6E87"/>
    <w:rsid w:val="00FF6FE9"/>
    <w:rsid w:val="00FF702B"/>
    <w:rsid w:val="00FF737E"/>
    <w:rsid w:val="00FF7803"/>
    <w:rsid w:val="00FF7D96"/>
    <w:rsid w:val="6D42B868"/>
    <w:rsid w:val="775AE4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CDFDCF"/>
  <w15:docId w15:val="{B8B263F2-D922-447F-AFF1-747E2F8B8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261B1F"/>
    <w:pPr>
      <w:keepNext/>
      <w:numPr>
        <w:numId w:val="11"/>
      </w:numPr>
      <w:spacing w:before="0" w:after="240" w:line="230" w:lineRule="atLeast"/>
      <w:outlineLvl w:val="0"/>
    </w:pPr>
    <w:rPr>
      <w:rFonts w:asciiTheme="majorHAnsi" w:eastAsiaTheme="majorEastAsia" w:hAnsiTheme="majorHAnsi" w:cstheme="majorBidi"/>
      <w:bCs/>
      <w:color w:val="343741" w:themeColor="text2"/>
      <w:spacing w:val="-4"/>
      <w:sz w:val="40"/>
      <w:szCs w:val="40"/>
    </w:rPr>
  </w:style>
  <w:style w:type="paragraph" w:styleId="Heading2">
    <w:name w:val="heading 2"/>
    <w:basedOn w:val="Normal"/>
    <w:next w:val="BodyText"/>
    <w:link w:val="Heading2Char"/>
    <w:qFormat/>
    <w:rsid w:val="00B62C78"/>
    <w:pPr>
      <w:keepNext/>
      <w:keepLines/>
      <w:numPr>
        <w:ilvl w:val="1"/>
        <w:numId w:val="11"/>
      </w:numPr>
      <w:spacing w:before="240" w:line="230" w:lineRule="atLeast"/>
      <w:outlineLvl w:val="1"/>
    </w:pPr>
    <w:rPr>
      <w:rFonts w:asciiTheme="majorHAnsi" w:eastAsiaTheme="majorEastAsia" w:hAnsiTheme="majorHAnsi" w:cstheme="majorBidi"/>
      <w:b/>
      <w:bCs/>
      <w:color w:val="343741" w:themeColor="text2"/>
      <w:spacing w:val="-2"/>
      <w:sz w:val="32"/>
      <w:szCs w:val="26"/>
    </w:rPr>
  </w:style>
  <w:style w:type="paragraph" w:styleId="Heading3">
    <w:name w:val="heading 3"/>
    <w:basedOn w:val="Normal"/>
    <w:next w:val="BodyText"/>
    <w:link w:val="Heading3Char"/>
    <w:qFormat/>
    <w:rsid w:val="00B62C78"/>
    <w:pPr>
      <w:keepNext/>
      <w:keepLines/>
      <w:numPr>
        <w:ilvl w:val="2"/>
        <w:numId w:val="11"/>
      </w:numPr>
      <w:spacing w:before="200"/>
      <w:outlineLvl w:val="2"/>
    </w:pPr>
    <w:rPr>
      <w:rFonts w:asciiTheme="majorHAnsi" w:eastAsiaTheme="majorEastAsia" w:hAnsiTheme="majorHAnsi" w:cstheme="majorBidi"/>
      <w:bCs/>
      <w:color w:val="343741" w:themeColor="text2"/>
      <w:sz w:val="28"/>
      <w:szCs w:val="26"/>
    </w:rPr>
  </w:style>
  <w:style w:type="paragraph" w:styleId="Heading4">
    <w:name w:val="heading 4"/>
    <w:basedOn w:val="BodyText"/>
    <w:next w:val="BodyText"/>
    <w:link w:val="Heading4Char"/>
    <w:qFormat/>
    <w:rsid w:val="00B62C78"/>
    <w:pPr>
      <w:spacing w:before="200"/>
      <w:outlineLvl w:val="3"/>
    </w:pPr>
    <w:rPr>
      <w:b/>
      <w:bCs/>
      <w:color w:val="343741"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343741"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343741"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uiPriority w:val="9"/>
    <w:rsid w:val="00261B1F"/>
    <w:rPr>
      <w:rFonts w:asciiTheme="majorHAnsi" w:eastAsiaTheme="majorEastAsia" w:hAnsiTheme="majorHAnsi" w:cstheme="majorBidi"/>
      <w:bCs/>
      <w:color w:val="343741"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343741"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343741" w:themeColor="text2"/>
      <w:sz w:val="28"/>
      <w:szCs w:val="26"/>
    </w:rPr>
  </w:style>
  <w:style w:type="character" w:customStyle="1" w:styleId="Heading4Char">
    <w:name w:val="Heading 4 Char"/>
    <w:basedOn w:val="DefaultParagraphFont"/>
    <w:link w:val="Heading4"/>
    <w:rsid w:val="00B62C78"/>
    <w:rPr>
      <w:b/>
      <w:bCs/>
      <w:color w:val="343741"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343741"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343741" w:themeColor="text2"/>
      <w:sz w:val="41"/>
    </w:rPr>
  </w:style>
  <w:style w:type="character" w:customStyle="1" w:styleId="TitleChar">
    <w:name w:val="Title Char"/>
    <w:basedOn w:val="DefaultParagraphFont"/>
    <w:link w:val="Title"/>
    <w:uiPriority w:val="3"/>
    <w:rsid w:val="00576577"/>
    <w:rPr>
      <w:rFonts w:asciiTheme="majorHAnsi" w:hAnsiTheme="majorHAnsi"/>
      <w:b/>
      <w:color w:val="343741"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343741"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343741"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uiPriority w:val="1"/>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343741"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343741"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343741" w:themeColor="text2"/>
      <w:sz w:val="40"/>
      <w:szCs w:val="40"/>
    </w:rPr>
  </w:style>
  <w:style w:type="paragraph" w:styleId="TOC1">
    <w:name w:val="toc 1"/>
    <w:basedOn w:val="Normal"/>
    <w:next w:val="Normal"/>
    <w:link w:val="TOC1Char"/>
    <w:uiPriority w:val="39"/>
    <w:rsid w:val="00F7242A"/>
    <w:pPr>
      <w:tabs>
        <w:tab w:val="right" w:leader="dot" w:pos="14513"/>
      </w:tabs>
      <w:spacing w:before="240" w:after="60"/>
      <w:ind w:right="851"/>
    </w:pPr>
    <w:rPr>
      <w:rFonts w:cs="Arial"/>
      <w:b/>
      <w:noProof/>
      <w:color w:val="343741" w:themeColor="text2"/>
      <w:sz w:val="24"/>
      <w:szCs w:val="24"/>
    </w:rPr>
  </w:style>
  <w:style w:type="paragraph" w:styleId="TOC2">
    <w:name w:val="toc 2"/>
    <w:basedOn w:val="Normal"/>
    <w:next w:val="Normal"/>
    <w:uiPriority w:val="39"/>
    <w:rsid w:val="000D7227"/>
    <w:pPr>
      <w:tabs>
        <w:tab w:val="right" w:leader="dot" w:pos="14513"/>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FEBD1" w:themeFill="accent1" w:themeFillTint="33"/>
    </w:tcPr>
    <w:tblStylePr w:type="firstRow">
      <w:rPr>
        <w:b/>
        <w:bCs/>
      </w:rPr>
      <w:tblPr/>
      <w:tcPr>
        <w:shd w:val="clear" w:color="auto" w:fill="FFD7A3" w:themeFill="accent1" w:themeFillTint="66"/>
      </w:tcPr>
    </w:tblStylePr>
    <w:tblStylePr w:type="lastRow">
      <w:rPr>
        <w:b/>
        <w:bCs/>
        <w:color w:val="232222" w:themeColor="text1"/>
      </w:rPr>
      <w:tblPr/>
      <w:tcPr>
        <w:shd w:val="clear" w:color="auto" w:fill="FFD7A3" w:themeFill="accent1" w:themeFillTint="66"/>
      </w:tcPr>
    </w:tblStylePr>
    <w:tblStylePr w:type="firstCol">
      <w:rPr>
        <w:color w:val="FFFFFF" w:themeColor="background1"/>
      </w:rPr>
      <w:tblPr/>
      <w:tcPr>
        <w:shd w:val="clear" w:color="auto" w:fill="D37800" w:themeFill="accent1" w:themeFillShade="BF"/>
      </w:tcPr>
    </w:tblStylePr>
    <w:tblStylePr w:type="lastCol">
      <w:rPr>
        <w:color w:val="FFFFFF" w:themeColor="background1"/>
      </w:rPr>
      <w:tblPr/>
      <w:tcPr>
        <w:shd w:val="clear" w:color="auto" w:fill="D37800" w:themeFill="accent1" w:themeFillShade="BF"/>
      </w:tcPr>
    </w:tblStylePr>
    <w:tblStylePr w:type="band1Vert">
      <w:tblPr/>
      <w:tcPr>
        <w:shd w:val="clear" w:color="auto" w:fill="FFCE8D" w:themeFill="accent1" w:themeFillTint="7F"/>
      </w:tcPr>
    </w:tblStylePr>
    <w:tblStylePr w:type="band1Horz">
      <w:tblPr/>
      <w:tcPr>
        <w:shd w:val="clear" w:color="auto" w:fill="FFCE8D"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2" w:themeFillTint="33"/>
    </w:tcPr>
    <w:tblStylePr w:type="firstRow">
      <w:rPr>
        <w:b/>
        <w:bCs/>
      </w:rPr>
      <w:tblPr/>
      <w:tcPr>
        <w:shd w:val="clear" w:color="auto" w:fill="7AFFF7" w:themeFill="accent2" w:themeFillTint="66"/>
      </w:tcPr>
    </w:tblStylePr>
    <w:tblStylePr w:type="lastRow">
      <w:rPr>
        <w:b/>
        <w:bCs/>
        <w:color w:val="232222" w:themeColor="text1"/>
      </w:rPr>
      <w:tblPr/>
      <w:tcPr>
        <w:shd w:val="clear" w:color="auto" w:fill="7AFFF7" w:themeFill="accent2" w:themeFillTint="66"/>
      </w:tcPr>
    </w:tblStylePr>
    <w:tblStylePr w:type="firstCol">
      <w:rPr>
        <w:color w:val="FFFFFF" w:themeColor="background1"/>
      </w:rPr>
      <w:tblPr/>
      <w:tcPr>
        <w:shd w:val="clear" w:color="auto" w:fill="00857D" w:themeFill="accent2" w:themeFillShade="BF"/>
      </w:tcPr>
    </w:tblStylePr>
    <w:tblStylePr w:type="lastCol">
      <w:rPr>
        <w:color w:val="FFFFFF" w:themeColor="background1"/>
      </w:rPr>
      <w:tblPr/>
      <w:tcPr>
        <w:shd w:val="clear" w:color="auto" w:fill="00857D" w:themeFill="accent2" w:themeFillShade="BF"/>
      </w:tcPr>
    </w:tblStylePr>
    <w:tblStylePr w:type="band1Vert">
      <w:tblPr/>
      <w:tcPr>
        <w:shd w:val="clear" w:color="auto" w:fill="59FFF5" w:themeFill="accent2" w:themeFillTint="7F"/>
      </w:tcPr>
    </w:tblStylePr>
    <w:tblStylePr w:type="band1Horz">
      <w:tblPr/>
      <w:tcPr>
        <w:shd w:val="clear" w:color="auto" w:fill="59FFF5"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FBFFC5" w:themeFill="accent3" w:themeFillTint="33"/>
    </w:tcPr>
    <w:tblStylePr w:type="firstRow">
      <w:rPr>
        <w:b/>
        <w:bCs/>
      </w:rPr>
      <w:tblPr/>
      <w:tcPr>
        <w:shd w:val="clear" w:color="auto" w:fill="F7FF8B" w:themeFill="accent3" w:themeFillTint="66"/>
      </w:tcPr>
    </w:tblStylePr>
    <w:tblStylePr w:type="lastRow">
      <w:rPr>
        <w:b/>
        <w:bCs/>
        <w:color w:val="232222" w:themeColor="text1"/>
      </w:rPr>
      <w:tblPr/>
      <w:tcPr>
        <w:shd w:val="clear" w:color="auto" w:fill="F7FF8B" w:themeFill="accent3" w:themeFillTint="66"/>
      </w:tcPr>
    </w:tblStylePr>
    <w:tblStylePr w:type="firstCol">
      <w:rPr>
        <w:color w:val="FFFFFF" w:themeColor="background1"/>
      </w:rPr>
      <w:tblPr/>
      <w:tcPr>
        <w:shd w:val="clear" w:color="auto" w:fill="99A400" w:themeFill="accent3" w:themeFillShade="BF"/>
      </w:tcPr>
    </w:tblStylePr>
    <w:tblStylePr w:type="lastCol">
      <w:rPr>
        <w:color w:val="FFFFFF" w:themeColor="background1"/>
      </w:rPr>
      <w:tblPr/>
      <w:tcPr>
        <w:shd w:val="clear" w:color="auto" w:fill="99A400" w:themeFill="accent3" w:themeFillShade="BF"/>
      </w:tcPr>
    </w:tblStylePr>
    <w:tblStylePr w:type="band1Vert">
      <w:tblPr/>
      <w:tcPr>
        <w:shd w:val="clear" w:color="auto" w:fill="F5FF6E" w:themeFill="accent3" w:themeFillTint="7F"/>
      </w:tcPr>
    </w:tblStylePr>
    <w:tblStylePr w:type="band1Horz">
      <w:tblPr/>
      <w:tcPr>
        <w:shd w:val="clear" w:color="auto" w:fill="F5FF6E"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D2D4DC" w:themeFill="accent4" w:themeFillTint="33"/>
    </w:tcPr>
    <w:tblStylePr w:type="firstRow">
      <w:rPr>
        <w:b/>
        <w:bCs/>
      </w:rPr>
      <w:tblPr/>
      <w:tcPr>
        <w:shd w:val="clear" w:color="auto" w:fill="A6AAB9" w:themeFill="accent4" w:themeFillTint="66"/>
      </w:tcPr>
    </w:tblStylePr>
    <w:tblStylePr w:type="lastRow">
      <w:rPr>
        <w:b/>
        <w:bCs/>
        <w:color w:val="232222" w:themeColor="text1"/>
      </w:rPr>
      <w:tblPr/>
      <w:tcPr>
        <w:shd w:val="clear" w:color="auto" w:fill="A6AAB9" w:themeFill="accent4" w:themeFillTint="66"/>
      </w:tcPr>
    </w:tblStylePr>
    <w:tblStylePr w:type="firstCol">
      <w:rPr>
        <w:color w:val="FFFFFF" w:themeColor="background1"/>
      </w:rPr>
      <w:tblPr/>
      <w:tcPr>
        <w:shd w:val="clear" w:color="auto" w:fill="262830" w:themeFill="accent4" w:themeFillShade="BF"/>
      </w:tcPr>
    </w:tblStylePr>
    <w:tblStylePr w:type="lastCol">
      <w:rPr>
        <w:color w:val="FFFFFF" w:themeColor="background1"/>
      </w:rPr>
      <w:tblPr/>
      <w:tcPr>
        <w:shd w:val="clear" w:color="auto" w:fill="262830" w:themeFill="accent4" w:themeFillShade="BF"/>
      </w:tcPr>
    </w:tblStylePr>
    <w:tblStylePr w:type="band1Vert">
      <w:tblPr/>
      <w:tcPr>
        <w:shd w:val="clear" w:color="auto" w:fill="9196A8" w:themeFill="accent4" w:themeFillTint="7F"/>
      </w:tcPr>
    </w:tblStylePr>
    <w:tblStylePr w:type="band1Horz">
      <w:tblPr/>
      <w:tcPr>
        <w:shd w:val="clear" w:color="auto" w:fill="9196A8"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FF3E3" w:themeFill="accent5" w:themeFillTint="33"/>
    </w:tcPr>
    <w:tblStylePr w:type="firstRow">
      <w:rPr>
        <w:b/>
        <w:bCs/>
      </w:rPr>
      <w:tblPr/>
      <w:tcPr>
        <w:shd w:val="clear" w:color="auto" w:fill="FFE7C8" w:themeFill="accent5" w:themeFillTint="66"/>
      </w:tcPr>
    </w:tblStylePr>
    <w:tblStylePr w:type="lastRow">
      <w:rPr>
        <w:b/>
        <w:bCs/>
        <w:color w:val="232222" w:themeColor="text1"/>
      </w:rPr>
      <w:tblPr/>
      <w:tcPr>
        <w:shd w:val="clear" w:color="auto" w:fill="FFE7C8" w:themeFill="accent5" w:themeFillTint="66"/>
      </w:tcPr>
    </w:tblStylePr>
    <w:tblStylePr w:type="firstCol">
      <w:rPr>
        <w:color w:val="FFFFFF" w:themeColor="background1"/>
      </w:rPr>
      <w:tblPr/>
      <w:tcPr>
        <w:shd w:val="clear" w:color="auto" w:fill="FF9D18" w:themeFill="accent5" w:themeFillShade="BF"/>
      </w:tcPr>
    </w:tblStylePr>
    <w:tblStylePr w:type="lastCol">
      <w:rPr>
        <w:color w:val="FFFFFF" w:themeColor="background1"/>
      </w:rPr>
      <w:tblPr/>
      <w:tcPr>
        <w:shd w:val="clear" w:color="auto" w:fill="FF9D18" w:themeFill="accent5" w:themeFillShade="BF"/>
      </w:tcPr>
    </w:tblStylePr>
    <w:tblStylePr w:type="band1Vert">
      <w:tblPr/>
      <w:tcPr>
        <w:shd w:val="clear" w:color="auto" w:fill="FFE2BA" w:themeFill="accent5" w:themeFillTint="7F"/>
      </w:tcPr>
    </w:tblStylePr>
    <w:tblStylePr w:type="band1Horz">
      <w:tblPr/>
      <w:tcPr>
        <w:shd w:val="clear" w:color="auto" w:fill="FFE2BA"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B3FFFA" w:themeFill="accent6" w:themeFillTint="33"/>
    </w:tcPr>
    <w:tblStylePr w:type="firstRow">
      <w:rPr>
        <w:b/>
        <w:bCs/>
      </w:rPr>
      <w:tblPr/>
      <w:tcPr>
        <w:shd w:val="clear" w:color="auto" w:fill="68FFF6" w:themeFill="accent6" w:themeFillTint="66"/>
      </w:tcPr>
    </w:tblStylePr>
    <w:tblStylePr w:type="lastRow">
      <w:rPr>
        <w:b/>
        <w:bCs/>
        <w:color w:val="232222" w:themeColor="text1"/>
      </w:rPr>
      <w:tblPr/>
      <w:tcPr>
        <w:shd w:val="clear" w:color="auto" w:fill="68FFF6" w:themeFill="accent6" w:themeFillTint="66"/>
      </w:tcPr>
    </w:tblStylePr>
    <w:tblStylePr w:type="firstCol">
      <w:rPr>
        <w:color w:val="FFFFFF" w:themeColor="background1"/>
      </w:rPr>
      <w:tblPr/>
      <w:tcPr>
        <w:shd w:val="clear" w:color="auto" w:fill="00645E" w:themeFill="accent6" w:themeFillShade="BF"/>
      </w:tcPr>
    </w:tblStylePr>
    <w:tblStylePr w:type="lastCol">
      <w:rPr>
        <w:color w:val="FFFFFF" w:themeColor="background1"/>
      </w:rPr>
      <w:tblPr/>
      <w:tcPr>
        <w:shd w:val="clear" w:color="auto" w:fill="00645E" w:themeFill="accent6" w:themeFillShade="BF"/>
      </w:tcPr>
    </w:tblStylePr>
    <w:tblStylePr w:type="band1Vert">
      <w:tblPr/>
      <w:tcPr>
        <w:shd w:val="clear" w:color="auto" w:fill="43FFF4" w:themeFill="accent6" w:themeFillTint="7F"/>
      </w:tcPr>
    </w:tblStylePr>
    <w:tblStylePr w:type="band1Horz">
      <w:tblPr/>
      <w:tcPr>
        <w:shd w:val="clear" w:color="auto" w:fill="43FFF4"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008E85" w:themeFill="accent2" w:themeFillShade="CC"/>
      </w:tcPr>
    </w:tblStylePr>
    <w:tblStylePr w:type="lastRow">
      <w:rPr>
        <w:b/>
        <w:bCs/>
        <w:color w:val="008E85"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FF5E8" w:themeFill="accent1" w:themeFillTint="19"/>
    </w:tcPr>
    <w:tblStylePr w:type="firstRow">
      <w:rPr>
        <w:b/>
        <w:bCs/>
        <w:color w:val="FFFFFF" w:themeColor="background1"/>
      </w:rPr>
      <w:tblPr/>
      <w:tcPr>
        <w:tcBorders>
          <w:bottom w:val="single" w:sz="12" w:space="0" w:color="FFFFFF" w:themeColor="background1"/>
        </w:tcBorders>
        <w:shd w:val="clear" w:color="auto" w:fill="008E85" w:themeFill="accent2" w:themeFillShade="CC"/>
      </w:tcPr>
    </w:tblStylePr>
    <w:tblStylePr w:type="lastRow">
      <w:rPr>
        <w:b/>
        <w:bCs/>
        <w:color w:val="008E85"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6C6" w:themeFill="accent1" w:themeFillTint="3F"/>
      </w:tcPr>
    </w:tblStylePr>
    <w:tblStylePr w:type="band1Horz">
      <w:tblPr/>
      <w:tcPr>
        <w:shd w:val="clear" w:color="auto" w:fill="FFEBD1"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DEFFFD" w:themeFill="accent2" w:themeFillTint="19"/>
    </w:tcPr>
    <w:tblStylePr w:type="firstRow">
      <w:rPr>
        <w:b/>
        <w:bCs/>
        <w:color w:val="FFFFFF" w:themeColor="background1"/>
      </w:rPr>
      <w:tblPr/>
      <w:tcPr>
        <w:tcBorders>
          <w:bottom w:val="single" w:sz="12" w:space="0" w:color="FFFFFF" w:themeColor="background1"/>
        </w:tcBorders>
        <w:shd w:val="clear" w:color="auto" w:fill="008E85" w:themeFill="accent2" w:themeFillShade="CC"/>
      </w:tcPr>
    </w:tblStylePr>
    <w:tblStylePr w:type="lastRow">
      <w:rPr>
        <w:b/>
        <w:bCs/>
        <w:color w:val="008E85"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2" w:themeFillTint="3F"/>
      </w:tcPr>
    </w:tblStylePr>
    <w:tblStylePr w:type="band1Horz">
      <w:tblPr/>
      <w:tcPr>
        <w:shd w:val="clear" w:color="auto" w:fill="BCFFFB"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FDFFE2" w:themeFill="accent3" w:themeFillTint="19"/>
    </w:tcPr>
    <w:tblStylePr w:type="firstRow">
      <w:rPr>
        <w:b/>
        <w:bCs/>
        <w:color w:val="FFFFFF" w:themeColor="background1"/>
      </w:rPr>
      <w:tblPr/>
      <w:tcPr>
        <w:tcBorders>
          <w:bottom w:val="single" w:sz="12" w:space="0" w:color="FFFFFF" w:themeColor="background1"/>
        </w:tcBorders>
        <w:shd w:val="clear" w:color="auto" w:fill="282B33" w:themeFill="accent4" w:themeFillShade="CC"/>
      </w:tcPr>
    </w:tblStylePr>
    <w:tblStylePr w:type="lastRow">
      <w:rPr>
        <w:b/>
        <w:bCs/>
        <w:color w:val="282B33"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FB7" w:themeFill="accent3" w:themeFillTint="3F"/>
      </w:tcPr>
    </w:tblStylePr>
    <w:tblStylePr w:type="band1Horz">
      <w:tblPr/>
      <w:tcPr>
        <w:shd w:val="clear" w:color="auto" w:fill="FBFFC5"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9EAEE" w:themeFill="accent4" w:themeFillTint="19"/>
    </w:tcPr>
    <w:tblStylePr w:type="firstRow">
      <w:rPr>
        <w:b/>
        <w:bCs/>
        <w:color w:val="FFFFFF" w:themeColor="background1"/>
      </w:rPr>
      <w:tblPr/>
      <w:tcPr>
        <w:tcBorders>
          <w:bottom w:val="single" w:sz="12" w:space="0" w:color="FFFFFF" w:themeColor="background1"/>
        </w:tcBorders>
        <w:shd w:val="clear" w:color="auto" w:fill="A4B000" w:themeFill="accent3" w:themeFillShade="CC"/>
      </w:tcPr>
    </w:tblStylePr>
    <w:tblStylePr w:type="lastRow">
      <w:rPr>
        <w:b/>
        <w:bCs/>
        <w:color w:val="A4B000"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CAD4" w:themeFill="accent4" w:themeFillTint="3F"/>
      </w:tcPr>
    </w:tblStylePr>
    <w:tblStylePr w:type="band1Horz">
      <w:tblPr/>
      <w:tcPr>
        <w:shd w:val="clear" w:color="auto" w:fill="D2D4D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FF9F1" w:themeFill="accent5" w:themeFillTint="19"/>
    </w:tcPr>
    <w:tblStylePr w:type="firstRow">
      <w:rPr>
        <w:b/>
        <w:bCs/>
        <w:color w:val="FFFFFF" w:themeColor="background1"/>
      </w:rPr>
      <w:tblPr/>
      <w:tcPr>
        <w:tcBorders>
          <w:bottom w:val="single" w:sz="12" w:space="0" w:color="FFFFFF" w:themeColor="background1"/>
        </w:tcBorders>
        <w:shd w:val="clear" w:color="auto" w:fill="006B65" w:themeFill="accent6" w:themeFillShade="CC"/>
      </w:tcPr>
    </w:tblStylePr>
    <w:tblStylePr w:type="lastRow">
      <w:rPr>
        <w:b/>
        <w:bCs/>
        <w:color w:val="006B65"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0DD" w:themeFill="accent5" w:themeFillTint="3F"/>
      </w:tcPr>
    </w:tblStylePr>
    <w:tblStylePr w:type="band1Horz">
      <w:tblPr/>
      <w:tcPr>
        <w:shd w:val="clear" w:color="auto" w:fill="FFF3E3"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DAFFFC" w:themeFill="accent6" w:themeFillTint="19"/>
    </w:tcPr>
    <w:tblStylePr w:type="firstRow">
      <w:rPr>
        <w:b/>
        <w:bCs/>
        <w:color w:val="FFFFFF" w:themeColor="background1"/>
      </w:rPr>
      <w:tblPr/>
      <w:tcPr>
        <w:tcBorders>
          <w:bottom w:val="single" w:sz="12" w:space="0" w:color="FFFFFF" w:themeColor="background1"/>
        </w:tcBorders>
        <w:shd w:val="clear" w:color="auto" w:fill="FFA52B" w:themeFill="accent5" w:themeFillShade="CC"/>
      </w:tcPr>
    </w:tblStylePr>
    <w:tblStylePr w:type="lastRow">
      <w:rPr>
        <w:b/>
        <w:bCs/>
        <w:color w:val="FFA52B"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2FFF9" w:themeFill="accent6" w:themeFillTint="3F"/>
      </w:tcPr>
    </w:tblStylePr>
    <w:tblStylePr w:type="band1Horz">
      <w:tblPr/>
      <w:tcPr>
        <w:shd w:val="clear" w:color="auto" w:fill="B3FFFA"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00B2A8"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00B2A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00B2A8" w:themeColor="accent2"/>
        <w:left w:val="single" w:sz="4" w:space="0" w:color="FF9E1B" w:themeColor="accent1"/>
        <w:bottom w:val="single" w:sz="4" w:space="0" w:color="FF9E1B" w:themeColor="accent1"/>
        <w:right w:val="single" w:sz="4" w:space="0" w:color="FF9E1B" w:themeColor="accent1"/>
        <w:insideH w:val="single" w:sz="4" w:space="0" w:color="FFFFFF" w:themeColor="background1"/>
        <w:insideV w:val="single" w:sz="4" w:space="0" w:color="FFFFFF" w:themeColor="background1"/>
      </w:tblBorders>
    </w:tblPr>
    <w:tcPr>
      <w:shd w:val="clear" w:color="auto" w:fill="FFF5E8" w:themeFill="accent1" w:themeFillTint="19"/>
    </w:tcPr>
    <w:tblStylePr w:type="firstRow">
      <w:rPr>
        <w:b/>
        <w:bCs/>
      </w:rPr>
      <w:tblPr/>
      <w:tcPr>
        <w:tcBorders>
          <w:top w:val="nil"/>
          <w:left w:val="nil"/>
          <w:bottom w:val="single" w:sz="24" w:space="0" w:color="00B2A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6000" w:themeFill="accent1" w:themeFillShade="99"/>
      </w:tcPr>
    </w:tblStylePr>
    <w:tblStylePr w:type="firstCol">
      <w:rPr>
        <w:color w:val="FFFFFF" w:themeColor="background1"/>
      </w:rPr>
      <w:tblPr/>
      <w:tcPr>
        <w:tcBorders>
          <w:top w:val="nil"/>
          <w:left w:val="nil"/>
          <w:bottom w:val="nil"/>
          <w:right w:val="nil"/>
          <w:insideH w:val="single" w:sz="4" w:space="0" w:color="A96000" w:themeColor="accent1" w:themeShade="99"/>
          <w:insideV w:val="nil"/>
        </w:tcBorders>
        <w:shd w:val="clear" w:color="auto" w:fill="A960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A96000" w:themeFill="accent1" w:themeFillShade="99"/>
      </w:tcPr>
    </w:tblStylePr>
    <w:tblStylePr w:type="band1Vert">
      <w:tblPr/>
      <w:tcPr>
        <w:shd w:val="clear" w:color="auto" w:fill="FFD7A3" w:themeFill="accent1" w:themeFillTint="66"/>
      </w:tcPr>
    </w:tblStylePr>
    <w:tblStylePr w:type="band1Horz">
      <w:tblPr/>
      <w:tcPr>
        <w:shd w:val="clear" w:color="auto" w:fill="FFCE8D"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00B2A8" w:themeColor="accent2"/>
        <w:left w:val="single" w:sz="4" w:space="0" w:color="00B2A8" w:themeColor="accent2"/>
        <w:bottom w:val="single" w:sz="4" w:space="0" w:color="00B2A8" w:themeColor="accent2"/>
        <w:right w:val="single" w:sz="4" w:space="0" w:color="00B2A8" w:themeColor="accent2"/>
        <w:insideH w:val="single" w:sz="4" w:space="0" w:color="FFFFFF" w:themeColor="background1"/>
        <w:insideV w:val="single" w:sz="4" w:space="0" w:color="FFFFFF" w:themeColor="background1"/>
      </w:tblBorders>
    </w:tblPr>
    <w:tcPr>
      <w:shd w:val="clear" w:color="auto" w:fill="DEFFFD" w:themeFill="accent2" w:themeFillTint="19"/>
    </w:tcPr>
    <w:tblStylePr w:type="firstRow">
      <w:rPr>
        <w:b/>
        <w:bCs/>
      </w:rPr>
      <w:tblPr/>
      <w:tcPr>
        <w:tcBorders>
          <w:top w:val="nil"/>
          <w:left w:val="nil"/>
          <w:bottom w:val="single" w:sz="24" w:space="0" w:color="00B2A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4" w:themeFill="accent2" w:themeFillShade="99"/>
      </w:tcPr>
    </w:tblStylePr>
    <w:tblStylePr w:type="firstCol">
      <w:rPr>
        <w:color w:val="FFFFFF" w:themeColor="background1"/>
      </w:rPr>
      <w:tblPr/>
      <w:tcPr>
        <w:tcBorders>
          <w:top w:val="nil"/>
          <w:left w:val="nil"/>
          <w:bottom w:val="nil"/>
          <w:right w:val="nil"/>
          <w:insideH w:val="single" w:sz="4" w:space="0" w:color="006A64" w:themeColor="accent2" w:themeShade="99"/>
          <w:insideV w:val="nil"/>
        </w:tcBorders>
        <w:shd w:val="clear" w:color="auto" w:fill="006A6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6A64" w:themeFill="accent2" w:themeFillShade="99"/>
      </w:tcPr>
    </w:tblStylePr>
    <w:tblStylePr w:type="band1Vert">
      <w:tblPr/>
      <w:tcPr>
        <w:shd w:val="clear" w:color="auto" w:fill="7AFFF7" w:themeFill="accent2" w:themeFillTint="66"/>
      </w:tcPr>
    </w:tblStylePr>
    <w:tblStylePr w:type="band1Horz">
      <w:tblPr/>
      <w:tcPr>
        <w:shd w:val="clear" w:color="auto" w:fill="59FFF5"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333641" w:themeColor="accent4"/>
        <w:left w:val="single" w:sz="4" w:space="0" w:color="CEDC00" w:themeColor="accent3"/>
        <w:bottom w:val="single" w:sz="4" w:space="0" w:color="CEDC00" w:themeColor="accent3"/>
        <w:right w:val="single" w:sz="4" w:space="0" w:color="CEDC00" w:themeColor="accent3"/>
        <w:insideH w:val="single" w:sz="4" w:space="0" w:color="FFFFFF" w:themeColor="background1"/>
        <w:insideV w:val="single" w:sz="4" w:space="0" w:color="FFFFFF" w:themeColor="background1"/>
      </w:tblBorders>
    </w:tblPr>
    <w:tcPr>
      <w:shd w:val="clear" w:color="auto" w:fill="FDFFE2" w:themeFill="accent3" w:themeFillTint="19"/>
    </w:tcPr>
    <w:tblStylePr w:type="firstRow">
      <w:rPr>
        <w:b/>
        <w:bCs/>
      </w:rPr>
      <w:tblPr/>
      <w:tcPr>
        <w:tcBorders>
          <w:top w:val="nil"/>
          <w:left w:val="nil"/>
          <w:bottom w:val="single" w:sz="24" w:space="0" w:color="33364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B8400" w:themeFill="accent3" w:themeFillShade="99"/>
      </w:tcPr>
    </w:tblStylePr>
    <w:tblStylePr w:type="firstCol">
      <w:rPr>
        <w:color w:val="FFFFFF" w:themeColor="background1"/>
      </w:rPr>
      <w:tblPr/>
      <w:tcPr>
        <w:tcBorders>
          <w:top w:val="nil"/>
          <w:left w:val="nil"/>
          <w:bottom w:val="nil"/>
          <w:right w:val="nil"/>
          <w:insideH w:val="single" w:sz="4" w:space="0" w:color="7B8400" w:themeColor="accent3" w:themeShade="99"/>
          <w:insideV w:val="nil"/>
        </w:tcBorders>
        <w:shd w:val="clear" w:color="auto" w:fill="7B84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B8400" w:themeFill="accent3" w:themeFillShade="99"/>
      </w:tcPr>
    </w:tblStylePr>
    <w:tblStylePr w:type="band1Vert">
      <w:tblPr/>
      <w:tcPr>
        <w:shd w:val="clear" w:color="auto" w:fill="F7FF8B" w:themeFill="accent3" w:themeFillTint="66"/>
      </w:tcPr>
    </w:tblStylePr>
    <w:tblStylePr w:type="band1Horz">
      <w:tblPr/>
      <w:tcPr>
        <w:shd w:val="clear" w:color="auto" w:fill="F5FF6E"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CEDC00" w:themeColor="accent3"/>
        <w:left w:val="single" w:sz="4" w:space="0" w:color="333641" w:themeColor="accent4"/>
        <w:bottom w:val="single" w:sz="4" w:space="0" w:color="333641" w:themeColor="accent4"/>
        <w:right w:val="single" w:sz="4" w:space="0" w:color="333641" w:themeColor="accent4"/>
        <w:insideH w:val="single" w:sz="4" w:space="0" w:color="FFFFFF" w:themeColor="background1"/>
        <w:insideV w:val="single" w:sz="4" w:space="0" w:color="FFFFFF" w:themeColor="background1"/>
      </w:tblBorders>
    </w:tblPr>
    <w:tcPr>
      <w:shd w:val="clear" w:color="auto" w:fill="E9EAEE" w:themeFill="accent4" w:themeFillTint="19"/>
    </w:tcPr>
    <w:tblStylePr w:type="firstRow">
      <w:rPr>
        <w:b/>
        <w:bCs/>
      </w:rPr>
      <w:tblPr/>
      <w:tcPr>
        <w:tcBorders>
          <w:top w:val="nil"/>
          <w:left w:val="nil"/>
          <w:bottom w:val="single" w:sz="24" w:space="0" w:color="CEDC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2026" w:themeFill="accent4" w:themeFillShade="99"/>
      </w:tcPr>
    </w:tblStylePr>
    <w:tblStylePr w:type="firstCol">
      <w:rPr>
        <w:color w:val="FFFFFF" w:themeColor="background1"/>
      </w:rPr>
      <w:tblPr/>
      <w:tcPr>
        <w:tcBorders>
          <w:top w:val="nil"/>
          <w:left w:val="nil"/>
          <w:bottom w:val="nil"/>
          <w:right w:val="nil"/>
          <w:insideH w:val="single" w:sz="4" w:space="0" w:color="1E2026" w:themeColor="accent4" w:themeShade="99"/>
          <w:insideV w:val="nil"/>
        </w:tcBorders>
        <w:shd w:val="clear" w:color="auto" w:fill="1E202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E2026" w:themeFill="accent4" w:themeFillShade="99"/>
      </w:tcPr>
    </w:tblStylePr>
    <w:tblStylePr w:type="band1Vert">
      <w:tblPr/>
      <w:tcPr>
        <w:shd w:val="clear" w:color="auto" w:fill="A6AAB9" w:themeFill="accent4" w:themeFillTint="66"/>
      </w:tcPr>
    </w:tblStylePr>
    <w:tblStylePr w:type="band1Horz">
      <w:tblPr/>
      <w:tcPr>
        <w:shd w:val="clear" w:color="auto" w:fill="9196A8"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00867F" w:themeColor="accent6"/>
        <w:left w:val="single" w:sz="4" w:space="0" w:color="FFC576" w:themeColor="accent5"/>
        <w:bottom w:val="single" w:sz="4" w:space="0" w:color="FFC576" w:themeColor="accent5"/>
        <w:right w:val="single" w:sz="4" w:space="0" w:color="FFC576" w:themeColor="accent5"/>
        <w:insideH w:val="single" w:sz="4" w:space="0" w:color="FFFFFF" w:themeColor="background1"/>
        <w:insideV w:val="single" w:sz="4" w:space="0" w:color="FFFFFF" w:themeColor="background1"/>
      </w:tblBorders>
    </w:tblPr>
    <w:tcPr>
      <w:shd w:val="clear" w:color="auto" w:fill="FFF9F1" w:themeFill="accent5" w:themeFillTint="19"/>
    </w:tcPr>
    <w:tblStylePr w:type="firstRow">
      <w:rPr>
        <w:b/>
        <w:bCs/>
      </w:rPr>
      <w:tblPr/>
      <w:tcPr>
        <w:tcBorders>
          <w:top w:val="nil"/>
          <w:left w:val="nil"/>
          <w:bottom w:val="single" w:sz="24" w:space="0" w:color="0086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F8000" w:themeFill="accent5" w:themeFillShade="99"/>
      </w:tcPr>
    </w:tblStylePr>
    <w:tblStylePr w:type="firstCol">
      <w:rPr>
        <w:color w:val="FFFFFF" w:themeColor="background1"/>
      </w:rPr>
      <w:tblPr/>
      <w:tcPr>
        <w:tcBorders>
          <w:top w:val="nil"/>
          <w:left w:val="nil"/>
          <w:bottom w:val="nil"/>
          <w:right w:val="nil"/>
          <w:insideH w:val="single" w:sz="4" w:space="0" w:color="DF8000" w:themeColor="accent5" w:themeShade="99"/>
          <w:insideV w:val="nil"/>
        </w:tcBorders>
        <w:shd w:val="clear" w:color="auto" w:fill="DF80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DF8000" w:themeFill="accent5" w:themeFillShade="99"/>
      </w:tcPr>
    </w:tblStylePr>
    <w:tblStylePr w:type="band1Vert">
      <w:tblPr/>
      <w:tcPr>
        <w:shd w:val="clear" w:color="auto" w:fill="FFE7C8" w:themeFill="accent5" w:themeFillTint="66"/>
      </w:tcPr>
    </w:tblStylePr>
    <w:tblStylePr w:type="band1Horz">
      <w:tblPr/>
      <w:tcPr>
        <w:shd w:val="clear" w:color="auto" w:fill="FFE2BA"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FFC576" w:themeColor="accent5"/>
        <w:left w:val="single" w:sz="4" w:space="0" w:color="00867F" w:themeColor="accent6"/>
        <w:bottom w:val="single" w:sz="4" w:space="0" w:color="00867F" w:themeColor="accent6"/>
        <w:right w:val="single" w:sz="4" w:space="0" w:color="00867F" w:themeColor="accent6"/>
        <w:insideH w:val="single" w:sz="4" w:space="0" w:color="FFFFFF" w:themeColor="background1"/>
        <w:insideV w:val="single" w:sz="4" w:space="0" w:color="FFFFFF" w:themeColor="background1"/>
      </w:tblBorders>
    </w:tblPr>
    <w:tcPr>
      <w:shd w:val="clear" w:color="auto" w:fill="DAFFFC" w:themeFill="accent6" w:themeFillTint="19"/>
    </w:tcPr>
    <w:tblStylePr w:type="firstRow">
      <w:rPr>
        <w:b/>
        <w:bCs/>
      </w:rPr>
      <w:tblPr/>
      <w:tcPr>
        <w:tcBorders>
          <w:top w:val="nil"/>
          <w:left w:val="nil"/>
          <w:bottom w:val="single" w:sz="24" w:space="0" w:color="FFC57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04B" w:themeFill="accent6" w:themeFillShade="99"/>
      </w:tcPr>
    </w:tblStylePr>
    <w:tblStylePr w:type="firstCol">
      <w:rPr>
        <w:color w:val="FFFFFF" w:themeColor="background1"/>
      </w:rPr>
      <w:tblPr/>
      <w:tcPr>
        <w:tcBorders>
          <w:top w:val="nil"/>
          <w:left w:val="nil"/>
          <w:bottom w:val="nil"/>
          <w:right w:val="nil"/>
          <w:insideH w:val="single" w:sz="4" w:space="0" w:color="00504B" w:themeColor="accent6" w:themeShade="99"/>
          <w:insideV w:val="nil"/>
        </w:tcBorders>
        <w:shd w:val="clear" w:color="auto" w:fill="00504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504B" w:themeFill="accent6" w:themeFillShade="99"/>
      </w:tcPr>
    </w:tblStylePr>
    <w:tblStylePr w:type="band1Vert">
      <w:tblPr/>
      <w:tcPr>
        <w:shd w:val="clear" w:color="auto" w:fill="68FFF6" w:themeFill="accent6" w:themeFillTint="66"/>
      </w:tcPr>
    </w:tblStylePr>
    <w:tblStylePr w:type="band1Horz">
      <w:tblPr/>
      <w:tcPr>
        <w:shd w:val="clear" w:color="auto" w:fill="43FFF4"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FF9E1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C50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D378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D37800" w:themeFill="accent1" w:themeFillShade="BF"/>
      </w:tcPr>
    </w:tblStylePr>
    <w:tblStylePr w:type="band1Vert">
      <w:tblPr/>
      <w:tcPr>
        <w:tcBorders>
          <w:top w:val="nil"/>
          <w:left w:val="nil"/>
          <w:bottom w:val="nil"/>
          <w:right w:val="nil"/>
          <w:insideH w:val="nil"/>
          <w:insideV w:val="nil"/>
        </w:tcBorders>
        <w:shd w:val="clear" w:color="auto" w:fill="D37800" w:themeFill="accent1" w:themeFillShade="BF"/>
      </w:tcPr>
    </w:tblStylePr>
    <w:tblStylePr w:type="band1Horz">
      <w:tblPr/>
      <w:tcPr>
        <w:tcBorders>
          <w:top w:val="nil"/>
          <w:left w:val="nil"/>
          <w:bottom w:val="nil"/>
          <w:right w:val="nil"/>
          <w:insideH w:val="nil"/>
          <w:insideV w:val="nil"/>
        </w:tcBorders>
        <w:shd w:val="clear" w:color="auto" w:fill="D37800"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00B2A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857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857D" w:themeFill="accent2" w:themeFillShade="BF"/>
      </w:tcPr>
    </w:tblStylePr>
    <w:tblStylePr w:type="band1Vert">
      <w:tblPr/>
      <w:tcPr>
        <w:tcBorders>
          <w:top w:val="nil"/>
          <w:left w:val="nil"/>
          <w:bottom w:val="nil"/>
          <w:right w:val="nil"/>
          <w:insideH w:val="nil"/>
          <w:insideV w:val="nil"/>
        </w:tcBorders>
        <w:shd w:val="clear" w:color="auto" w:fill="00857D" w:themeFill="accent2" w:themeFillShade="BF"/>
      </w:tcPr>
    </w:tblStylePr>
    <w:tblStylePr w:type="band1Horz">
      <w:tblPr/>
      <w:tcPr>
        <w:tcBorders>
          <w:top w:val="nil"/>
          <w:left w:val="nil"/>
          <w:bottom w:val="nil"/>
          <w:right w:val="nil"/>
          <w:insideH w:val="nil"/>
          <w:insideV w:val="nil"/>
        </w:tcBorders>
        <w:shd w:val="clear" w:color="auto" w:fill="00857D"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CEDC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66D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9A4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9A400" w:themeFill="accent3" w:themeFillShade="BF"/>
      </w:tcPr>
    </w:tblStylePr>
    <w:tblStylePr w:type="band1Vert">
      <w:tblPr/>
      <w:tcPr>
        <w:tcBorders>
          <w:top w:val="nil"/>
          <w:left w:val="nil"/>
          <w:bottom w:val="nil"/>
          <w:right w:val="nil"/>
          <w:insideH w:val="nil"/>
          <w:insideV w:val="nil"/>
        </w:tcBorders>
        <w:shd w:val="clear" w:color="auto" w:fill="99A400" w:themeFill="accent3" w:themeFillShade="BF"/>
      </w:tcPr>
    </w:tblStylePr>
    <w:tblStylePr w:type="band1Horz">
      <w:tblPr/>
      <w:tcPr>
        <w:tcBorders>
          <w:top w:val="nil"/>
          <w:left w:val="nil"/>
          <w:bottom w:val="nil"/>
          <w:right w:val="nil"/>
          <w:insideH w:val="nil"/>
          <w:insideV w:val="nil"/>
        </w:tcBorders>
        <w:shd w:val="clear" w:color="auto" w:fill="99A400"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33364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91A2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26283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262830" w:themeFill="accent4" w:themeFillShade="BF"/>
      </w:tcPr>
    </w:tblStylePr>
    <w:tblStylePr w:type="band1Vert">
      <w:tblPr/>
      <w:tcPr>
        <w:tcBorders>
          <w:top w:val="nil"/>
          <w:left w:val="nil"/>
          <w:bottom w:val="nil"/>
          <w:right w:val="nil"/>
          <w:insideH w:val="nil"/>
          <w:insideV w:val="nil"/>
        </w:tcBorders>
        <w:shd w:val="clear" w:color="auto" w:fill="262830" w:themeFill="accent4" w:themeFillShade="BF"/>
      </w:tcPr>
    </w:tblStylePr>
    <w:tblStylePr w:type="band1Horz">
      <w:tblPr/>
      <w:tcPr>
        <w:tcBorders>
          <w:top w:val="nil"/>
          <w:left w:val="nil"/>
          <w:bottom w:val="nil"/>
          <w:right w:val="nil"/>
          <w:insideH w:val="nil"/>
          <w:insideV w:val="nil"/>
        </w:tcBorders>
        <w:shd w:val="clear" w:color="auto" w:fill="262830"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FFC57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B96B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FF9D1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FF9D18" w:themeFill="accent5" w:themeFillShade="BF"/>
      </w:tcPr>
    </w:tblStylePr>
    <w:tblStylePr w:type="band1Vert">
      <w:tblPr/>
      <w:tcPr>
        <w:tcBorders>
          <w:top w:val="nil"/>
          <w:left w:val="nil"/>
          <w:bottom w:val="nil"/>
          <w:right w:val="nil"/>
          <w:insideH w:val="nil"/>
          <w:insideV w:val="nil"/>
        </w:tcBorders>
        <w:shd w:val="clear" w:color="auto" w:fill="FF9D18" w:themeFill="accent5" w:themeFillShade="BF"/>
      </w:tcPr>
    </w:tblStylePr>
    <w:tblStylePr w:type="band1Horz">
      <w:tblPr/>
      <w:tcPr>
        <w:tcBorders>
          <w:top w:val="nil"/>
          <w:left w:val="nil"/>
          <w:bottom w:val="nil"/>
          <w:right w:val="nil"/>
          <w:insideH w:val="nil"/>
          <w:insideV w:val="nil"/>
        </w:tcBorders>
        <w:shd w:val="clear" w:color="auto" w:fill="FF9D18"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00867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423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645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645E" w:themeFill="accent6" w:themeFillShade="BF"/>
      </w:tcPr>
    </w:tblStylePr>
    <w:tblStylePr w:type="band1Vert">
      <w:tblPr/>
      <w:tcPr>
        <w:tcBorders>
          <w:top w:val="nil"/>
          <w:left w:val="nil"/>
          <w:bottom w:val="nil"/>
          <w:right w:val="nil"/>
          <w:insideH w:val="nil"/>
          <w:insideV w:val="nil"/>
        </w:tcBorders>
        <w:shd w:val="clear" w:color="auto" w:fill="00645E" w:themeFill="accent6" w:themeFillShade="BF"/>
      </w:tcPr>
    </w:tblStylePr>
    <w:tblStylePr w:type="band1Horz">
      <w:tblPr/>
      <w:tcPr>
        <w:tcBorders>
          <w:top w:val="nil"/>
          <w:left w:val="nil"/>
          <w:bottom w:val="nil"/>
          <w:right w:val="nil"/>
          <w:insideH w:val="nil"/>
          <w:insideV w:val="nil"/>
        </w:tcBorders>
        <w:shd w:val="clear" w:color="auto" w:fill="00645E"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FFD7A3" w:themeColor="accent1" w:themeTint="66"/>
        <w:left w:val="single" w:sz="4" w:space="0" w:color="FFD7A3" w:themeColor="accent1" w:themeTint="66"/>
        <w:bottom w:val="single" w:sz="4" w:space="0" w:color="FFD7A3" w:themeColor="accent1" w:themeTint="66"/>
        <w:right w:val="single" w:sz="4" w:space="0" w:color="FFD7A3" w:themeColor="accent1" w:themeTint="66"/>
        <w:insideH w:val="single" w:sz="4" w:space="0" w:color="FFD7A3" w:themeColor="accent1" w:themeTint="66"/>
        <w:insideV w:val="single" w:sz="4" w:space="0" w:color="FFD7A3" w:themeColor="accent1" w:themeTint="66"/>
      </w:tblBorders>
    </w:tblPr>
    <w:tblStylePr w:type="firstRow">
      <w:rPr>
        <w:b/>
        <w:bCs/>
      </w:rPr>
      <w:tblPr/>
      <w:tcPr>
        <w:tcBorders>
          <w:bottom w:val="single" w:sz="12" w:space="0" w:color="FFC476" w:themeColor="accent1" w:themeTint="99"/>
        </w:tcBorders>
      </w:tcPr>
    </w:tblStylePr>
    <w:tblStylePr w:type="lastRow">
      <w:rPr>
        <w:b/>
        <w:bCs/>
      </w:rPr>
      <w:tblPr/>
      <w:tcPr>
        <w:tcBorders>
          <w:top w:val="double" w:sz="2" w:space="0" w:color="FFC476"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7AFFF7" w:themeColor="accent2" w:themeTint="66"/>
        <w:left w:val="single" w:sz="4" w:space="0" w:color="7AFFF7" w:themeColor="accent2" w:themeTint="66"/>
        <w:bottom w:val="single" w:sz="4" w:space="0" w:color="7AFFF7" w:themeColor="accent2" w:themeTint="66"/>
        <w:right w:val="single" w:sz="4" w:space="0" w:color="7AFFF7" w:themeColor="accent2" w:themeTint="66"/>
        <w:insideH w:val="single" w:sz="4" w:space="0" w:color="7AFFF7" w:themeColor="accent2" w:themeTint="66"/>
        <w:insideV w:val="single" w:sz="4" w:space="0" w:color="7AFFF7" w:themeColor="accent2" w:themeTint="66"/>
      </w:tblBorders>
    </w:tblPr>
    <w:tblStylePr w:type="firstRow">
      <w:rPr>
        <w:b/>
        <w:bCs/>
      </w:rPr>
      <w:tblPr/>
      <w:tcPr>
        <w:tcBorders>
          <w:bottom w:val="single" w:sz="12" w:space="0" w:color="37FFF3" w:themeColor="accent2" w:themeTint="99"/>
        </w:tcBorders>
      </w:tcPr>
    </w:tblStylePr>
    <w:tblStylePr w:type="lastRow">
      <w:rPr>
        <w:b/>
        <w:bCs/>
      </w:rPr>
      <w:tblPr/>
      <w:tcPr>
        <w:tcBorders>
          <w:top w:val="double" w:sz="2" w:space="0" w:color="37FFF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F7FF8B" w:themeColor="accent3" w:themeTint="66"/>
        <w:left w:val="single" w:sz="4" w:space="0" w:color="F7FF8B" w:themeColor="accent3" w:themeTint="66"/>
        <w:bottom w:val="single" w:sz="4" w:space="0" w:color="F7FF8B" w:themeColor="accent3" w:themeTint="66"/>
        <w:right w:val="single" w:sz="4" w:space="0" w:color="F7FF8B" w:themeColor="accent3" w:themeTint="66"/>
        <w:insideH w:val="single" w:sz="4" w:space="0" w:color="F7FF8B" w:themeColor="accent3" w:themeTint="66"/>
        <w:insideV w:val="single" w:sz="4" w:space="0" w:color="F7FF8B" w:themeColor="accent3" w:themeTint="66"/>
      </w:tblBorders>
    </w:tblPr>
    <w:tblStylePr w:type="firstRow">
      <w:rPr>
        <w:b/>
        <w:bCs/>
      </w:rPr>
      <w:tblPr/>
      <w:tcPr>
        <w:tcBorders>
          <w:bottom w:val="single" w:sz="12" w:space="0" w:color="F3FF51" w:themeColor="accent3" w:themeTint="99"/>
        </w:tcBorders>
      </w:tcPr>
    </w:tblStylePr>
    <w:tblStylePr w:type="lastRow">
      <w:rPr>
        <w:b/>
        <w:bCs/>
      </w:rPr>
      <w:tblPr/>
      <w:tcPr>
        <w:tcBorders>
          <w:top w:val="double" w:sz="2" w:space="0" w:color="F3FF5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A6AAB9" w:themeColor="accent4" w:themeTint="66"/>
        <w:left w:val="single" w:sz="4" w:space="0" w:color="A6AAB9" w:themeColor="accent4" w:themeTint="66"/>
        <w:bottom w:val="single" w:sz="4" w:space="0" w:color="A6AAB9" w:themeColor="accent4" w:themeTint="66"/>
        <w:right w:val="single" w:sz="4" w:space="0" w:color="A6AAB9" w:themeColor="accent4" w:themeTint="66"/>
        <w:insideH w:val="single" w:sz="4" w:space="0" w:color="A6AAB9" w:themeColor="accent4" w:themeTint="66"/>
        <w:insideV w:val="single" w:sz="4" w:space="0" w:color="A6AAB9" w:themeColor="accent4" w:themeTint="66"/>
      </w:tblBorders>
    </w:tblPr>
    <w:tblStylePr w:type="firstRow">
      <w:rPr>
        <w:b/>
        <w:bCs/>
      </w:rPr>
      <w:tblPr/>
      <w:tcPr>
        <w:tcBorders>
          <w:bottom w:val="single" w:sz="12" w:space="0" w:color="7A8097" w:themeColor="accent4" w:themeTint="99"/>
        </w:tcBorders>
      </w:tcPr>
    </w:tblStylePr>
    <w:tblStylePr w:type="lastRow">
      <w:rPr>
        <w:b/>
        <w:bCs/>
      </w:rPr>
      <w:tblPr/>
      <w:tcPr>
        <w:tcBorders>
          <w:top w:val="double" w:sz="2" w:space="0" w:color="7A809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FFE7C8" w:themeColor="accent5" w:themeTint="66"/>
        <w:left w:val="single" w:sz="4" w:space="0" w:color="FFE7C8" w:themeColor="accent5" w:themeTint="66"/>
        <w:bottom w:val="single" w:sz="4" w:space="0" w:color="FFE7C8" w:themeColor="accent5" w:themeTint="66"/>
        <w:right w:val="single" w:sz="4" w:space="0" w:color="FFE7C8" w:themeColor="accent5" w:themeTint="66"/>
        <w:insideH w:val="single" w:sz="4" w:space="0" w:color="FFE7C8" w:themeColor="accent5" w:themeTint="66"/>
        <w:insideV w:val="single" w:sz="4" w:space="0" w:color="FFE7C8" w:themeColor="accent5" w:themeTint="66"/>
      </w:tblBorders>
    </w:tblPr>
    <w:tblStylePr w:type="firstRow">
      <w:rPr>
        <w:b/>
        <w:bCs/>
      </w:rPr>
      <w:tblPr/>
      <w:tcPr>
        <w:tcBorders>
          <w:bottom w:val="single" w:sz="12" w:space="0" w:color="FFDCAC" w:themeColor="accent5" w:themeTint="99"/>
        </w:tcBorders>
      </w:tcPr>
    </w:tblStylePr>
    <w:tblStylePr w:type="lastRow">
      <w:rPr>
        <w:b/>
        <w:bCs/>
      </w:rPr>
      <w:tblPr/>
      <w:tcPr>
        <w:tcBorders>
          <w:top w:val="double" w:sz="2" w:space="0" w:color="FFDCA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68FFF6" w:themeColor="accent6" w:themeTint="66"/>
        <w:left w:val="single" w:sz="4" w:space="0" w:color="68FFF6" w:themeColor="accent6" w:themeTint="66"/>
        <w:bottom w:val="single" w:sz="4" w:space="0" w:color="68FFF6" w:themeColor="accent6" w:themeTint="66"/>
        <w:right w:val="single" w:sz="4" w:space="0" w:color="68FFF6" w:themeColor="accent6" w:themeTint="66"/>
        <w:insideH w:val="single" w:sz="4" w:space="0" w:color="68FFF6" w:themeColor="accent6" w:themeTint="66"/>
        <w:insideV w:val="single" w:sz="4" w:space="0" w:color="68FFF6" w:themeColor="accent6" w:themeTint="66"/>
      </w:tblBorders>
    </w:tblPr>
    <w:tblStylePr w:type="firstRow">
      <w:rPr>
        <w:b/>
        <w:bCs/>
      </w:rPr>
      <w:tblPr/>
      <w:tcPr>
        <w:tcBorders>
          <w:bottom w:val="single" w:sz="12" w:space="0" w:color="1DFFF2" w:themeColor="accent6" w:themeTint="99"/>
        </w:tcBorders>
      </w:tcPr>
    </w:tblStylePr>
    <w:tblStylePr w:type="lastRow">
      <w:rPr>
        <w:b/>
        <w:bCs/>
      </w:rPr>
      <w:tblPr/>
      <w:tcPr>
        <w:tcBorders>
          <w:top w:val="double" w:sz="2" w:space="0" w:color="1DFFF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FFC476" w:themeColor="accent1" w:themeTint="99"/>
        <w:bottom w:val="single" w:sz="2" w:space="0" w:color="FFC476" w:themeColor="accent1" w:themeTint="99"/>
        <w:insideH w:val="single" w:sz="2" w:space="0" w:color="FFC476" w:themeColor="accent1" w:themeTint="99"/>
        <w:insideV w:val="single" w:sz="2" w:space="0" w:color="FFC476" w:themeColor="accent1" w:themeTint="99"/>
      </w:tblBorders>
    </w:tblPr>
    <w:tblStylePr w:type="firstRow">
      <w:rPr>
        <w:b/>
        <w:bCs/>
      </w:rPr>
      <w:tblPr/>
      <w:tcPr>
        <w:tcBorders>
          <w:top w:val="nil"/>
          <w:bottom w:val="single" w:sz="12" w:space="0" w:color="FFC476" w:themeColor="accent1" w:themeTint="99"/>
          <w:insideH w:val="nil"/>
          <w:insideV w:val="nil"/>
        </w:tcBorders>
        <w:shd w:val="clear" w:color="auto" w:fill="FFFFFF" w:themeFill="background1"/>
      </w:tcPr>
    </w:tblStylePr>
    <w:tblStylePr w:type="lastRow">
      <w:rPr>
        <w:b/>
        <w:bCs/>
      </w:rPr>
      <w:tblPr/>
      <w:tcPr>
        <w:tcBorders>
          <w:top w:val="double" w:sz="2" w:space="0" w:color="FFC47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BD1" w:themeFill="accent1" w:themeFillTint="33"/>
      </w:tcPr>
    </w:tblStylePr>
    <w:tblStylePr w:type="band1Horz">
      <w:tblPr/>
      <w:tcPr>
        <w:shd w:val="clear" w:color="auto" w:fill="FFEBD1"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37FFF3" w:themeColor="accent2" w:themeTint="99"/>
        <w:bottom w:val="single" w:sz="2" w:space="0" w:color="37FFF3" w:themeColor="accent2" w:themeTint="99"/>
        <w:insideH w:val="single" w:sz="2" w:space="0" w:color="37FFF3" w:themeColor="accent2" w:themeTint="99"/>
        <w:insideV w:val="single" w:sz="2" w:space="0" w:color="37FFF3" w:themeColor="accent2" w:themeTint="99"/>
      </w:tblBorders>
    </w:tblPr>
    <w:tblStylePr w:type="firstRow">
      <w:rPr>
        <w:b/>
        <w:bCs/>
      </w:rPr>
      <w:tblPr/>
      <w:tcPr>
        <w:tcBorders>
          <w:top w:val="nil"/>
          <w:bottom w:val="single" w:sz="12" w:space="0" w:color="37FFF3" w:themeColor="accent2" w:themeTint="99"/>
          <w:insideH w:val="nil"/>
          <w:insideV w:val="nil"/>
        </w:tcBorders>
        <w:shd w:val="clear" w:color="auto" w:fill="FFFFFF" w:themeFill="background1"/>
      </w:tcPr>
    </w:tblStylePr>
    <w:tblStylePr w:type="lastRow">
      <w:rPr>
        <w:b/>
        <w:bCs/>
      </w:rPr>
      <w:tblPr/>
      <w:tcPr>
        <w:tcBorders>
          <w:top w:val="double" w:sz="2" w:space="0" w:color="37FFF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2" w:themeFillTint="33"/>
      </w:tcPr>
    </w:tblStylePr>
    <w:tblStylePr w:type="band1Horz">
      <w:tblPr/>
      <w:tcPr>
        <w:shd w:val="clear" w:color="auto" w:fill="BCFFFB"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F3FF51" w:themeColor="accent3" w:themeTint="99"/>
        <w:bottom w:val="single" w:sz="2" w:space="0" w:color="F3FF51" w:themeColor="accent3" w:themeTint="99"/>
        <w:insideH w:val="single" w:sz="2" w:space="0" w:color="F3FF51" w:themeColor="accent3" w:themeTint="99"/>
        <w:insideV w:val="single" w:sz="2" w:space="0" w:color="F3FF51" w:themeColor="accent3" w:themeTint="99"/>
      </w:tblBorders>
    </w:tblPr>
    <w:tblStylePr w:type="firstRow">
      <w:rPr>
        <w:b/>
        <w:bCs/>
      </w:rPr>
      <w:tblPr/>
      <w:tcPr>
        <w:tcBorders>
          <w:top w:val="nil"/>
          <w:bottom w:val="single" w:sz="12" w:space="0" w:color="F3FF51" w:themeColor="accent3" w:themeTint="99"/>
          <w:insideH w:val="nil"/>
          <w:insideV w:val="nil"/>
        </w:tcBorders>
        <w:shd w:val="clear" w:color="auto" w:fill="FFFFFF" w:themeFill="background1"/>
      </w:tcPr>
    </w:tblStylePr>
    <w:tblStylePr w:type="lastRow">
      <w:rPr>
        <w:b/>
        <w:bCs/>
      </w:rPr>
      <w:tblPr/>
      <w:tcPr>
        <w:tcBorders>
          <w:top w:val="double" w:sz="2" w:space="0" w:color="F3FF5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7A8097" w:themeColor="accent4" w:themeTint="99"/>
        <w:bottom w:val="single" w:sz="2" w:space="0" w:color="7A8097" w:themeColor="accent4" w:themeTint="99"/>
        <w:insideH w:val="single" w:sz="2" w:space="0" w:color="7A8097" w:themeColor="accent4" w:themeTint="99"/>
        <w:insideV w:val="single" w:sz="2" w:space="0" w:color="7A8097" w:themeColor="accent4" w:themeTint="99"/>
      </w:tblBorders>
    </w:tblPr>
    <w:tblStylePr w:type="firstRow">
      <w:rPr>
        <w:b/>
        <w:bCs/>
      </w:rPr>
      <w:tblPr/>
      <w:tcPr>
        <w:tcBorders>
          <w:top w:val="nil"/>
          <w:bottom w:val="single" w:sz="12" w:space="0" w:color="7A8097" w:themeColor="accent4" w:themeTint="99"/>
          <w:insideH w:val="nil"/>
          <w:insideV w:val="nil"/>
        </w:tcBorders>
        <w:shd w:val="clear" w:color="auto" w:fill="FFFFFF" w:themeFill="background1"/>
      </w:tcPr>
    </w:tblStylePr>
    <w:tblStylePr w:type="lastRow">
      <w:rPr>
        <w:b/>
        <w:bCs/>
      </w:rPr>
      <w:tblPr/>
      <w:tcPr>
        <w:tcBorders>
          <w:top w:val="double" w:sz="2" w:space="0" w:color="7A809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4DC" w:themeFill="accent4" w:themeFillTint="33"/>
      </w:tcPr>
    </w:tblStylePr>
    <w:tblStylePr w:type="band1Horz">
      <w:tblPr/>
      <w:tcPr>
        <w:shd w:val="clear" w:color="auto" w:fill="D2D4D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FFDCAC" w:themeColor="accent5" w:themeTint="99"/>
        <w:bottom w:val="single" w:sz="2" w:space="0" w:color="FFDCAC" w:themeColor="accent5" w:themeTint="99"/>
        <w:insideH w:val="single" w:sz="2" w:space="0" w:color="FFDCAC" w:themeColor="accent5" w:themeTint="99"/>
        <w:insideV w:val="single" w:sz="2" w:space="0" w:color="FFDCAC" w:themeColor="accent5" w:themeTint="99"/>
      </w:tblBorders>
    </w:tblPr>
    <w:tblStylePr w:type="firstRow">
      <w:rPr>
        <w:b/>
        <w:bCs/>
      </w:rPr>
      <w:tblPr/>
      <w:tcPr>
        <w:tcBorders>
          <w:top w:val="nil"/>
          <w:bottom w:val="single" w:sz="12" w:space="0" w:color="FFDCAC" w:themeColor="accent5" w:themeTint="99"/>
          <w:insideH w:val="nil"/>
          <w:insideV w:val="nil"/>
        </w:tcBorders>
        <w:shd w:val="clear" w:color="auto" w:fill="FFFFFF" w:themeFill="background1"/>
      </w:tcPr>
    </w:tblStylePr>
    <w:tblStylePr w:type="lastRow">
      <w:rPr>
        <w:b/>
        <w:bCs/>
      </w:rPr>
      <w:tblPr/>
      <w:tcPr>
        <w:tcBorders>
          <w:top w:val="double" w:sz="2" w:space="0" w:color="FFDCA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3E3" w:themeFill="accent5" w:themeFillTint="33"/>
      </w:tcPr>
    </w:tblStylePr>
    <w:tblStylePr w:type="band1Horz">
      <w:tblPr/>
      <w:tcPr>
        <w:shd w:val="clear" w:color="auto" w:fill="FFF3E3"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1DFFF2" w:themeColor="accent6" w:themeTint="99"/>
        <w:bottom w:val="single" w:sz="2" w:space="0" w:color="1DFFF2" w:themeColor="accent6" w:themeTint="99"/>
        <w:insideH w:val="single" w:sz="2" w:space="0" w:color="1DFFF2" w:themeColor="accent6" w:themeTint="99"/>
        <w:insideV w:val="single" w:sz="2" w:space="0" w:color="1DFFF2" w:themeColor="accent6" w:themeTint="99"/>
      </w:tblBorders>
    </w:tblPr>
    <w:tblStylePr w:type="firstRow">
      <w:rPr>
        <w:b/>
        <w:bCs/>
      </w:rPr>
      <w:tblPr/>
      <w:tcPr>
        <w:tcBorders>
          <w:top w:val="nil"/>
          <w:bottom w:val="single" w:sz="12" w:space="0" w:color="1DFFF2" w:themeColor="accent6" w:themeTint="99"/>
          <w:insideH w:val="nil"/>
          <w:insideV w:val="nil"/>
        </w:tcBorders>
        <w:shd w:val="clear" w:color="auto" w:fill="FFFFFF" w:themeFill="background1"/>
      </w:tcPr>
    </w:tblStylePr>
    <w:tblStylePr w:type="lastRow">
      <w:rPr>
        <w:b/>
        <w:bCs/>
      </w:rPr>
      <w:tblPr/>
      <w:tcPr>
        <w:tcBorders>
          <w:top w:val="double" w:sz="2" w:space="0" w:color="1DFFF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FFFA" w:themeFill="accent6" w:themeFillTint="33"/>
      </w:tcPr>
    </w:tblStylePr>
    <w:tblStylePr w:type="band1Horz">
      <w:tblPr/>
      <w:tcPr>
        <w:shd w:val="clear" w:color="auto" w:fill="B3FFFA"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FFC476" w:themeColor="accent1" w:themeTint="99"/>
        <w:left w:val="single" w:sz="4" w:space="0" w:color="FFC476" w:themeColor="accent1" w:themeTint="99"/>
        <w:bottom w:val="single" w:sz="4" w:space="0" w:color="FFC476" w:themeColor="accent1" w:themeTint="99"/>
        <w:right w:val="single" w:sz="4" w:space="0" w:color="FFC476" w:themeColor="accent1" w:themeTint="99"/>
        <w:insideH w:val="single" w:sz="4" w:space="0" w:color="FFC476" w:themeColor="accent1" w:themeTint="99"/>
        <w:insideV w:val="single" w:sz="4" w:space="0" w:color="FFC47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D1" w:themeFill="accent1" w:themeFillTint="33"/>
      </w:tcPr>
    </w:tblStylePr>
    <w:tblStylePr w:type="band1Horz">
      <w:tblPr/>
      <w:tcPr>
        <w:shd w:val="clear" w:color="auto" w:fill="FFEBD1" w:themeFill="accent1" w:themeFillTint="33"/>
      </w:tcPr>
    </w:tblStylePr>
    <w:tblStylePr w:type="neCell">
      <w:tblPr/>
      <w:tcPr>
        <w:tcBorders>
          <w:bottom w:val="single" w:sz="4" w:space="0" w:color="FFC476" w:themeColor="accent1" w:themeTint="99"/>
        </w:tcBorders>
      </w:tcPr>
    </w:tblStylePr>
    <w:tblStylePr w:type="nwCell">
      <w:tblPr/>
      <w:tcPr>
        <w:tcBorders>
          <w:bottom w:val="single" w:sz="4" w:space="0" w:color="FFC476" w:themeColor="accent1" w:themeTint="99"/>
        </w:tcBorders>
      </w:tcPr>
    </w:tblStylePr>
    <w:tblStylePr w:type="seCell">
      <w:tblPr/>
      <w:tcPr>
        <w:tcBorders>
          <w:top w:val="single" w:sz="4" w:space="0" w:color="FFC476" w:themeColor="accent1" w:themeTint="99"/>
        </w:tcBorders>
      </w:tcPr>
    </w:tblStylePr>
    <w:tblStylePr w:type="swCell">
      <w:tblPr/>
      <w:tcPr>
        <w:tcBorders>
          <w:top w:val="single" w:sz="4" w:space="0" w:color="FFC476"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37FFF3" w:themeColor="accent2" w:themeTint="99"/>
        <w:left w:val="single" w:sz="4" w:space="0" w:color="37FFF3" w:themeColor="accent2" w:themeTint="99"/>
        <w:bottom w:val="single" w:sz="4" w:space="0" w:color="37FFF3" w:themeColor="accent2" w:themeTint="99"/>
        <w:right w:val="single" w:sz="4" w:space="0" w:color="37FFF3" w:themeColor="accent2" w:themeTint="99"/>
        <w:insideH w:val="single" w:sz="4" w:space="0" w:color="37FFF3" w:themeColor="accent2" w:themeTint="99"/>
        <w:insideV w:val="single" w:sz="4" w:space="0" w:color="37FFF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2" w:themeFillTint="33"/>
      </w:tcPr>
    </w:tblStylePr>
    <w:tblStylePr w:type="band1Horz">
      <w:tblPr/>
      <w:tcPr>
        <w:shd w:val="clear" w:color="auto" w:fill="BCFFFB" w:themeFill="accent2" w:themeFillTint="33"/>
      </w:tcPr>
    </w:tblStylePr>
    <w:tblStylePr w:type="neCell">
      <w:tblPr/>
      <w:tcPr>
        <w:tcBorders>
          <w:bottom w:val="single" w:sz="4" w:space="0" w:color="37FFF3" w:themeColor="accent2" w:themeTint="99"/>
        </w:tcBorders>
      </w:tcPr>
    </w:tblStylePr>
    <w:tblStylePr w:type="nwCell">
      <w:tblPr/>
      <w:tcPr>
        <w:tcBorders>
          <w:bottom w:val="single" w:sz="4" w:space="0" w:color="37FFF3" w:themeColor="accent2" w:themeTint="99"/>
        </w:tcBorders>
      </w:tcPr>
    </w:tblStylePr>
    <w:tblStylePr w:type="seCell">
      <w:tblPr/>
      <w:tcPr>
        <w:tcBorders>
          <w:top w:val="single" w:sz="4" w:space="0" w:color="37FFF3" w:themeColor="accent2" w:themeTint="99"/>
        </w:tcBorders>
      </w:tcPr>
    </w:tblStylePr>
    <w:tblStylePr w:type="swCell">
      <w:tblPr/>
      <w:tcPr>
        <w:tcBorders>
          <w:top w:val="single" w:sz="4" w:space="0" w:color="37FFF3"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insideV w:val="single" w:sz="4" w:space="0" w:color="F3FF5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FC5" w:themeFill="accent3" w:themeFillTint="33"/>
      </w:tcPr>
    </w:tblStylePr>
    <w:tblStylePr w:type="band1Horz">
      <w:tblPr/>
      <w:tcPr>
        <w:shd w:val="clear" w:color="auto" w:fill="FBFFC5" w:themeFill="accent3" w:themeFillTint="33"/>
      </w:tcPr>
    </w:tblStylePr>
    <w:tblStylePr w:type="neCell">
      <w:tblPr/>
      <w:tcPr>
        <w:tcBorders>
          <w:bottom w:val="single" w:sz="4" w:space="0" w:color="F3FF51" w:themeColor="accent3" w:themeTint="99"/>
        </w:tcBorders>
      </w:tcPr>
    </w:tblStylePr>
    <w:tblStylePr w:type="nwCell">
      <w:tblPr/>
      <w:tcPr>
        <w:tcBorders>
          <w:bottom w:val="single" w:sz="4" w:space="0" w:color="F3FF51" w:themeColor="accent3" w:themeTint="99"/>
        </w:tcBorders>
      </w:tcPr>
    </w:tblStylePr>
    <w:tblStylePr w:type="seCell">
      <w:tblPr/>
      <w:tcPr>
        <w:tcBorders>
          <w:top w:val="single" w:sz="4" w:space="0" w:color="F3FF51" w:themeColor="accent3" w:themeTint="99"/>
        </w:tcBorders>
      </w:tcPr>
    </w:tblStylePr>
    <w:tblStylePr w:type="swCell">
      <w:tblPr/>
      <w:tcPr>
        <w:tcBorders>
          <w:top w:val="single" w:sz="4" w:space="0" w:color="F3FF51"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7A8097" w:themeColor="accent4" w:themeTint="99"/>
        <w:left w:val="single" w:sz="4" w:space="0" w:color="7A8097" w:themeColor="accent4" w:themeTint="99"/>
        <w:bottom w:val="single" w:sz="4" w:space="0" w:color="7A8097" w:themeColor="accent4" w:themeTint="99"/>
        <w:right w:val="single" w:sz="4" w:space="0" w:color="7A8097" w:themeColor="accent4" w:themeTint="99"/>
        <w:insideH w:val="single" w:sz="4" w:space="0" w:color="7A8097" w:themeColor="accent4" w:themeTint="99"/>
        <w:insideV w:val="single" w:sz="4" w:space="0" w:color="7A809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4DC" w:themeFill="accent4" w:themeFillTint="33"/>
      </w:tcPr>
    </w:tblStylePr>
    <w:tblStylePr w:type="band1Horz">
      <w:tblPr/>
      <w:tcPr>
        <w:shd w:val="clear" w:color="auto" w:fill="D2D4DC" w:themeFill="accent4" w:themeFillTint="33"/>
      </w:tcPr>
    </w:tblStylePr>
    <w:tblStylePr w:type="neCell">
      <w:tblPr/>
      <w:tcPr>
        <w:tcBorders>
          <w:bottom w:val="single" w:sz="4" w:space="0" w:color="7A8097" w:themeColor="accent4" w:themeTint="99"/>
        </w:tcBorders>
      </w:tcPr>
    </w:tblStylePr>
    <w:tblStylePr w:type="nwCell">
      <w:tblPr/>
      <w:tcPr>
        <w:tcBorders>
          <w:bottom w:val="single" w:sz="4" w:space="0" w:color="7A8097" w:themeColor="accent4" w:themeTint="99"/>
        </w:tcBorders>
      </w:tcPr>
    </w:tblStylePr>
    <w:tblStylePr w:type="seCell">
      <w:tblPr/>
      <w:tcPr>
        <w:tcBorders>
          <w:top w:val="single" w:sz="4" w:space="0" w:color="7A8097" w:themeColor="accent4" w:themeTint="99"/>
        </w:tcBorders>
      </w:tcPr>
    </w:tblStylePr>
    <w:tblStylePr w:type="swCell">
      <w:tblPr/>
      <w:tcPr>
        <w:tcBorders>
          <w:top w:val="single" w:sz="4" w:space="0" w:color="7A8097"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FFDCAC" w:themeColor="accent5" w:themeTint="99"/>
        <w:left w:val="single" w:sz="4" w:space="0" w:color="FFDCAC" w:themeColor="accent5" w:themeTint="99"/>
        <w:bottom w:val="single" w:sz="4" w:space="0" w:color="FFDCAC" w:themeColor="accent5" w:themeTint="99"/>
        <w:right w:val="single" w:sz="4" w:space="0" w:color="FFDCAC" w:themeColor="accent5" w:themeTint="99"/>
        <w:insideH w:val="single" w:sz="4" w:space="0" w:color="FFDCAC" w:themeColor="accent5" w:themeTint="99"/>
        <w:insideV w:val="single" w:sz="4" w:space="0" w:color="FFDCA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3E3" w:themeFill="accent5" w:themeFillTint="33"/>
      </w:tcPr>
    </w:tblStylePr>
    <w:tblStylePr w:type="band1Horz">
      <w:tblPr/>
      <w:tcPr>
        <w:shd w:val="clear" w:color="auto" w:fill="FFF3E3" w:themeFill="accent5" w:themeFillTint="33"/>
      </w:tcPr>
    </w:tblStylePr>
    <w:tblStylePr w:type="neCell">
      <w:tblPr/>
      <w:tcPr>
        <w:tcBorders>
          <w:bottom w:val="single" w:sz="4" w:space="0" w:color="FFDCAC" w:themeColor="accent5" w:themeTint="99"/>
        </w:tcBorders>
      </w:tcPr>
    </w:tblStylePr>
    <w:tblStylePr w:type="nwCell">
      <w:tblPr/>
      <w:tcPr>
        <w:tcBorders>
          <w:bottom w:val="single" w:sz="4" w:space="0" w:color="FFDCAC" w:themeColor="accent5" w:themeTint="99"/>
        </w:tcBorders>
      </w:tcPr>
    </w:tblStylePr>
    <w:tblStylePr w:type="seCell">
      <w:tblPr/>
      <w:tcPr>
        <w:tcBorders>
          <w:top w:val="single" w:sz="4" w:space="0" w:color="FFDCAC" w:themeColor="accent5" w:themeTint="99"/>
        </w:tcBorders>
      </w:tcPr>
    </w:tblStylePr>
    <w:tblStylePr w:type="swCell">
      <w:tblPr/>
      <w:tcPr>
        <w:tcBorders>
          <w:top w:val="single" w:sz="4" w:space="0" w:color="FFDCAC"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1DFFF2" w:themeColor="accent6" w:themeTint="99"/>
        <w:left w:val="single" w:sz="4" w:space="0" w:color="1DFFF2" w:themeColor="accent6" w:themeTint="99"/>
        <w:bottom w:val="single" w:sz="4" w:space="0" w:color="1DFFF2" w:themeColor="accent6" w:themeTint="99"/>
        <w:right w:val="single" w:sz="4" w:space="0" w:color="1DFFF2" w:themeColor="accent6" w:themeTint="99"/>
        <w:insideH w:val="single" w:sz="4" w:space="0" w:color="1DFFF2" w:themeColor="accent6" w:themeTint="99"/>
        <w:insideV w:val="single" w:sz="4" w:space="0" w:color="1DFFF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FFA" w:themeFill="accent6" w:themeFillTint="33"/>
      </w:tcPr>
    </w:tblStylePr>
    <w:tblStylePr w:type="band1Horz">
      <w:tblPr/>
      <w:tcPr>
        <w:shd w:val="clear" w:color="auto" w:fill="B3FFFA" w:themeFill="accent6" w:themeFillTint="33"/>
      </w:tcPr>
    </w:tblStylePr>
    <w:tblStylePr w:type="neCell">
      <w:tblPr/>
      <w:tcPr>
        <w:tcBorders>
          <w:bottom w:val="single" w:sz="4" w:space="0" w:color="1DFFF2" w:themeColor="accent6" w:themeTint="99"/>
        </w:tcBorders>
      </w:tcPr>
    </w:tblStylePr>
    <w:tblStylePr w:type="nwCell">
      <w:tblPr/>
      <w:tcPr>
        <w:tcBorders>
          <w:bottom w:val="single" w:sz="4" w:space="0" w:color="1DFFF2" w:themeColor="accent6" w:themeTint="99"/>
        </w:tcBorders>
      </w:tcPr>
    </w:tblStylePr>
    <w:tblStylePr w:type="seCell">
      <w:tblPr/>
      <w:tcPr>
        <w:tcBorders>
          <w:top w:val="single" w:sz="4" w:space="0" w:color="1DFFF2" w:themeColor="accent6" w:themeTint="99"/>
        </w:tcBorders>
      </w:tcPr>
    </w:tblStylePr>
    <w:tblStylePr w:type="swCell">
      <w:tblPr/>
      <w:tcPr>
        <w:tcBorders>
          <w:top w:val="single" w:sz="4" w:space="0" w:color="1DFFF2"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FFC476" w:themeColor="accent1" w:themeTint="99"/>
        <w:left w:val="single" w:sz="4" w:space="0" w:color="FFC476" w:themeColor="accent1" w:themeTint="99"/>
        <w:bottom w:val="single" w:sz="4" w:space="0" w:color="FFC476" w:themeColor="accent1" w:themeTint="99"/>
        <w:right w:val="single" w:sz="4" w:space="0" w:color="FFC476" w:themeColor="accent1" w:themeTint="99"/>
        <w:insideH w:val="single" w:sz="4" w:space="0" w:color="FFC476" w:themeColor="accent1" w:themeTint="99"/>
        <w:insideV w:val="single" w:sz="4" w:space="0" w:color="FFC476" w:themeColor="accent1" w:themeTint="99"/>
      </w:tblBorders>
    </w:tblPr>
    <w:tblStylePr w:type="firstRow">
      <w:rPr>
        <w:b/>
        <w:bCs/>
        <w:color w:val="FFFFFF" w:themeColor="background1"/>
      </w:rPr>
      <w:tblPr/>
      <w:tcPr>
        <w:tcBorders>
          <w:top w:val="single" w:sz="4" w:space="0" w:color="FF9E1B" w:themeColor="accent1"/>
          <w:left w:val="single" w:sz="4" w:space="0" w:color="FF9E1B" w:themeColor="accent1"/>
          <w:bottom w:val="single" w:sz="4" w:space="0" w:color="FF9E1B" w:themeColor="accent1"/>
          <w:right w:val="single" w:sz="4" w:space="0" w:color="FF9E1B" w:themeColor="accent1"/>
          <w:insideH w:val="nil"/>
          <w:insideV w:val="nil"/>
        </w:tcBorders>
        <w:shd w:val="clear" w:color="auto" w:fill="FF9E1B" w:themeFill="accent1"/>
      </w:tcPr>
    </w:tblStylePr>
    <w:tblStylePr w:type="lastRow">
      <w:rPr>
        <w:b/>
        <w:bCs/>
      </w:rPr>
      <w:tblPr/>
      <w:tcPr>
        <w:tcBorders>
          <w:top w:val="double" w:sz="4" w:space="0" w:color="FF9E1B" w:themeColor="accent1"/>
        </w:tcBorders>
      </w:tcPr>
    </w:tblStylePr>
    <w:tblStylePr w:type="firstCol">
      <w:rPr>
        <w:b/>
        <w:bCs/>
      </w:rPr>
    </w:tblStylePr>
    <w:tblStylePr w:type="lastCol">
      <w:rPr>
        <w:b/>
        <w:bCs/>
      </w:rPr>
    </w:tblStylePr>
    <w:tblStylePr w:type="band1Vert">
      <w:tblPr/>
      <w:tcPr>
        <w:shd w:val="clear" w:color="auto" w:fill="FFEBD1" w:themeFill="accent1" w:themeFillTint="33"/>
      </w:tcPr>
    </w:tblStylePr>
    <w:tblStylePr w:type="band1Horz">
      <w:tblPr/>
      <w:tcPr>
        <w:shd w:val="clear" w:color="auto" w:fill="FFEBD1"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37FFF3" w:themeColor="accent2" w:themeTint="99"/>
        <w:left w:val="single" w:sz="4" w:space="0" w:color="37FFF3" w:themeColor="accent2" w:themeTint="99"/>
        <w:bottom w:val="single" w:sz="4" w:space="0" w:color="37FFF3" w:themeColor="accent2" w:themeTint="99"/>
        <w:right w:val="single" w:sz="4" w:space="0" w:color="37FFF3" w:themeColor="accent2" w:themeTint="99"/>
        <w:insideH w:val="single" w:sz="4" w:space="0" w:color="37FFF3" w:themeColor="accent2" w:themeTint="99"/>
        <w:insideV w:val="single" w:sz="4" w:space="0" w:color="37FFF3" w:themeColor="accent2" w:themeTint="99"/>
      </w:tblBorders>
    </w:tblPr>
    <w:tblStylePr w:type="firstRow">
      <w:rPr>
        <w:b/>
        <w:bCs/>
        <w:color w:val="FFFFFF" w:themeColor="background1"/>
      </w:rPr>
      <w:tblPr/>
      <w:tcPr>
        <w:tcBorders>
          <w:top w:val="single" w:sz="4" w:space="0" w:color="00B2A8" w:themeColor="accent2"/>
          <w:left w:val="single" w:sz="4" w:space="0" w:color="00B2A8" w:themeColor="accent2"/>
          <w:bottom w:val="single" w:sz="4" w:space="0" w:color="00B2A8" w:themeColor="accent2"/>
          <w:right w:val="single" w:sz="4" w:space="0" w:color="00B2A8" w:themeColor="accent2"/>
          <w:insideH w:val="nil"/>
          <w:insideV w:val="nil"/>
        </w:tcBorders>
        <w:shd w:val="clear" w:color="auto" w:fill="00B2A8" w:themeFill="accent2"/>
      </w:tcPr>
    </w:tblStylePr>
    <w:tblStylePr w:type="lastRow">
      <w:rPr>
        <w:b/>
        <w:bCs/>
      </w:rPr>
      <w:tblPr/>
      <w:tcPr>
        <w:tcBorders>
          <w:top w:val="double" w:sz="4" w:space="0" w:color="00B2A8" w:themeColor="accent2"/>
        </w:tcBorders>
      </w:tcPr>
    </w:tblStylePr>
    <w:tblStylePr w:type="firstCol">
      <w:rPr>
        <w:b/>
        <w:bCs/>
      </w:rPr>
    </w:tblStylePr>
    <w:tblStylePr w:type="lastCol">
      <w:rPr>
        <w:b/>
        <w:bCs/>
      </w:rPr>
    </w:tblStylePr>
    <w:tblStylePr w:type="band1Vert">
      <w:tblPr/>
      <w:tcPr>
        <w:shd w:val="clear" w:color="auto" w:fill="BCFFFB" w:themeFill="accent2" w:themeFillTint="33"/>
      </w:tcPr>
    </w:tblStylePr>
    <w:tblStylePr w:type="band1Horz">
      <w:tblPr/>
      <w:tcPr>
        <w:shd w:val="clear" w:color="auto" w:fill="BCFFFB"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insideV w:val="single" w:sz="4" w:space="0" w:color="F3FF51" w:themeColor="accent3" w:themeTint="99"/>
      </w:tblBorders>
    </w:tblPr>
    <w:tblStylePr w:type="firstRow">
      <w:rPr>
        <w:b/>
        <w:bCs/>
        <w:color w:val="FFFFFF" w:themeColor="background1"/>
      </w:rPr>
      <w:tblPr/>
      <w:tcPr>
        <w:tcBorders>
          <w:top w:val="single" w:sz="4" w:space="0" w:color="CEDC00" w:themeColor="accent3"/>
          <w:left w:val="single" w:sz="4" w:space="0" w:color="CEDC00" w:themeColor="accent3"/>
          <w:bottom w:val="single" w:sz="4" w:space="0" w:color="CEDC00" w:themeColor="accent3"/>
          <w:right w:val="single" w:sz="4" w:space="0" w:color="CEDC00" w:themeColor="accent3"/>
          <w:insideH w:val="nil"/>
          <w:insideV w:val="nil"/>
        </w:tcBorders>
        <w:shd w:val="clear" w:color="auto" w:fill="CEDC00" w:themeFill="accent3"/>
      </w:tcPr>
    </w:tblStylePr>
    <w:tblStylePr w:type="lastRow">
      <w:rPr>
        <w:b/>
        <w:bCs/>
      </w:rPr>
      <w:tblPr/>
      <w:tcPr>
        <w:tcBorders>
          <w:top w:val="double" w:sz="4" w:space="0" w:color="CEDC00" w:themeColor="accent3"/>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7A8097" w:themeColor="accent4" w:themeTint="99"/>
        <w:left w:val="single" w:sz="4" w:space="0" w:color="7A8097" w:themeColor="accent4" w:themeTint="99"/>
        <w:bottom w:val="single" w:sz="4" w:space="0" w:color="7A8097" w:themeColor="accent4" w:themeTint="99"/>
        <w:right w:val="single" w:sz="4" w:space="0" w:color="7A8097" w:themeColor="accent4" w:themeTint="99"/>
        <w:insideH w:val="single" w:sz="4" w:space="0" w:color="7A8097" w:themeColor="accent4" w:themeTint="99"/>
        <w:insideV w:val="single" w:sz="4" w:space="0" w:color="7A8097" w:themeColor="accent4" w:themeTint="99"/>
      </w:tblBorders>
    </w:tblPr>
    <w:tblStylePr w:type="firstRow">
      <w:rPr>
        <w:b/>
        <w:bCs/>
        <w:color w:val="FFFFFF" w:themeColor="background1"/>
      </w:rPr>
      <w:tblPr/>
      <w:tcPr>
        <w:tcBorders>
          <w:top w:val="single" w:sz="4" w:space="0" w:color="333641" w:themeColor="accent4"/>
          <w:left w:val="single" w:sz="4" w:space="0" w:color="333641" w:themeColor="accent4"/>
          <w:bottom w:val="single" w:sz="4" w:space="0" w:color="333641" w:themeColor="accent4"/>
          <w:right w:val="single" w:sz="4" w:space="0" w:color="333641" w:themeColor="accent4"/>
          <w:insideH w:val="nil"/>
          <w:insideV w:val="nil"/>
        </w:tcBorders>
        <w:shd w:val="clear" w:color="auto" w:fill="333641" w:themeFill="accent4"/>
      </w:tcPr>
    </w:tblStylePr>
    <w:tblStylePr w:type="lastRow">
      <w:rPr>
        <w:b/>
        <w:bCs/>
      </w:rPr>
      <w:tblPr/>
      <w:tcPr>
        <w:tcBorders>
          <w:top w:val="double" w:sz="4" w:space="0" w:color="333641" w:themeColor="accent4"/>
        </w:tcBorders>
      </w:tcPr>
    </w:tblStylePr>
    <w:tblStylePr w:type="firstCol">
      <w:rPr>
        <w:b/>
        <w:bCs/>
      </w:rPr>
    </w:tblStylePr>
    <w:tblStylePr w:type="lastCol">
      <w:rPr>
        <w:b/>
        <w:bCs/>
      </w:rPr>
    </w:tblStylePr>
    <w:tblStylePr w:type="band1Vert">
      <w:tblPr/>
      <w:tcPr>
        <w:shd w:val="clear" w:color="auto" w:fill="D2D4DC" w:themeFill="accent4" w:themeFillTint="33"/>
      </w:tcPr>
    </w:tblStylePr>
    <w:tblStylePr w:type="band1Horz">
      <w:tblPr/>
      <w:tcPr>
        <w:shd w:val="clear" w:color="auto" w:fill="D2D4D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FFDCAC" w:themeColor="accent5" w:themeTint="99"/>
        <w:left w:val="single" w:sz="4" w:space="0" w:color="FFDCAC" w:themeColor="accent5" w:themeTint="99"/>
        <w:bottom w:val="single" w:sz="4" w:space="0" w:color="FFDCAC" w:themeColor="accent5" w:themeTint="99"/>
        <w:right w:val="single" w:sz="4" w:space="0" w:color="FFDCAC" w:themeColor="accent5" w:themeTint="99"/>
        <w:insideH w:val="single" w:sz="4" w:space="0" w:color="FFDCAC" w:themeColor="accent5" w:themeTint="99"/>
        <w:insideV w:val="single" w:sz="4" w:space="0" w:color="FFDCAC" w:themeColor="accent5" w:themeTint="99"/>
      </w:tblBorders>
    </w:tblPr>
    <w:tblStylePr w:type="firstRow">
      <w:rPr>
        <w:b/>
        <w:bCs/>
        <w:color w:val="FFFFFF" w:themeColor="background1"/>
      </w:rPr>
      <w:tblPr/>
      <w:tcPr>
        <w:tcBorders>
          <w:top w:val="single" w:sz="4" w:space="0" w:color="FFC576" w:themeColor="accent5"/>
          <w:left w:val="single" w:sz="4" w:space="0" w:color="FFC576" w:themeColor="accent5"/>
          <w:bottom w:val="single" w:sz="4" w:space="0" w:color="FFC576" w:themeColor="accent5"/>
          <w:right w:val="single" w:sz="4" w:space="0" w:color="FFC576" w:themeColor="accent5"/>
          <w:insideH w:val="nil"/>
          <w:insideV w:val="nil"/>
        </w:tcBorders>
        <w:shd w:val="clear" w:color="auto" w:fill="FFC576" w:themeFill="accent5"/>
      </w:tcPr>
    </w:tblStylePr>
    <w:tblStylePr w:type="lastRow">
      <w:rPr>
        <w:b/>
        <w:bCs/>
      </w:rPr>
      <w:tblPr/>
      <w:tcPr>
        <w:tcBorders>
          <w:top w:val="double" w:sz="4" w:space="0" w:color="FFC576" w:themeColor="accent5"/>
        </w:tcBorders>
      </w:tcPr>
    </w:tblStylePr>
    <w:tblStylePr w:type="firstCol">
      <w:rPr>
        <w:b/>
        <w:bCs/>
      </w:rPr>
    </w:tblStylePr>
    <w:tblStylePr w:type="lastCol">
      <w:rPr>
        <w:b/>
        <w:bCs/>
      </w:rPr>
    </w:tblStylePr>
    <w:tblStylePr w:type="band1Vert">
      <w:tblPr/>
      <w:tcPr>
        <w:shd w:val="clear" w:color="auto" w:fill="FFF3E3" w:themeFill="accent5" w:themeFillTint="33"/>
      </w:tcPr>
    </w:tblStylePr>
    <w:tblStylePr w:type="band1Horz">
      <w:tblPr/>
      <w:tcPr>
        <w:shd w:val="clear" w:color="auto" w:fill="FFF3E3"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1DFFF2" w:themeColor="accent6" w:themeTint="99"/>
        <w:left w:val="single" w:sz="4" w:space="0" w:color="1DFFF2" w:themeColor="accent6" w:themeTint="99"/>
        <w:bottom w:val="single" w:sz="4" w:space="0" w:color="1DFFF2" w:themeColor="accent6" w:themeTint="99"/>
        <w:right w:val="single" w:sz="4" w:space="0" w:color="1DFFF2" w:themeColor="accent6" w:themeTint="99"/>
        <w:insideH w:val="single" w:sz="4" w:space="0" w:color="1DFFF2" w:themeColor="accent6" w:themeTint="99"/>
        <w:insideV w:val="single" w:sz="4" w:space="0" w:color="1DFFF2" w:themeColor="accent6" w:themeTint="99"/>
      </w:tblBorders>
    </w:tblPr>
    <w:tblStylePr w:type="firstRow">
      <w:rPr>
        <w:b/>
        <w:bCs/>
        <w:color w:val="FFFFFF" w:themeColor="background1"/>
      </w:rPr>
      <w:tblPr/>
      <w:tcPr>
        <w:tcBorders>
          <w:top w:val="single" w:sz="4" w:space="0" w:color="00867F" w:themeColor="accent6"/>
          <w:left w:val="single" w:sz="4" w:space="0" w:color="00867F" w:themeColor="accent6"/>
          <w:bottom w:val="single" w:sz="4" w:space="0" w:color="00867F" w:themeColor="accent6"/>
          <w:right w:val="single" w:sz="4" w:space="0" w:color="00867F" w:themeColor="accent6"/>
          <w:insideH w:val="nil"/>
          <w:insideV w:val="nil"/>
        </w:tcBorders>
        <w:shd w:val="clear" w:color="auto" w:fill="00867F" w:themeFill="accent6"/>
      </w:tcPr>
    </w:tblStylePr>
    <w:tblStylePr w:type="lastRow">
      <w:rPr>
        <w:b/>
        <w:bCs/>
      </w:rPr>
      <w:tblPr/>
      <w:tcPr>
        <w:tcBorders>
          <w:top w:val="double" w:sz="4" w:space="0" w:color="00867F" w:themeColor="accent6"/>
        </w:tcBorders>
      </w:tcPr>
    </w:tblStylePr>
    <w:tblStylePr w:type="firstCol">
      <w:rPr>
        <w:b/>
        <w:bCs/>
      </w:rPr>
    </w:tblStylePr>
    <w:tblStylePr w:type="lastCol">
      <w:rPr>
        <w:b/>
        <w:bCs/>
      </w:rPr>
    </w:tblStylePr>
    <w:tblStylePr w:type="band1Vert">
      <w:tblPr/>
      <w:tcPr>
        <w:shd w:val="clear" w:color="auto" w:fill="B3FFFA" w:themeFill="accent6" w:themeFillTint="33"/>
      </w:tcPr>
    </w:tblStylePr>
    <w:tblStylePr w:type="band1Horz">
      <w:tblPr/>
      <w:tcPr>
        <w:shd w:val="clear" w:color="auto" w:fill="B3FFFA"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BD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9E1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9E1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9E1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9E1B" w:themeFill="accent1"/>
      </w:tcPr>
    </w:tblStylePr>
    <w:tblStylePr w:type="band1Vert">
      <w:tblPr/>
      <w:tcPr>
        <w:shd w:val="clear" w:color="auto" w:fill="FFD7A3" w:themeFill="accent1" w:themeFillTint="66"/>
      </w:tcPr>
    </w:tblStylePr>
    <w:tblStylePr w:type="band1Horz">
      <w:tblPr/>
      <w:tcPr>
        <w:shd w:val="clear" w:color="auto" w:fill="FFD7A3"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8" w:themeFill="accent2"/>
      </w:tcPr>
    </w:tblStylePr>
    <w:tblStylePr w:type="band1Vert">
      <w:tblPr/>
      <w:tcPr>
        <w:shd w:val="clear" w:color="auto" w:fill="7AFFF7" w:themeFill="accent2" w:themeFillTint="66"/>
      </w:tcPr>
    </w:tblStylePr>
    <w:tblStylePr w:type="band1Horz">
      <w:tblPr/>
      <w:tcPr>
        <w:shd w:val="clear" w:color="auto" w:fill="7AFFF7"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FC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DC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DC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DC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DC00" w:themeFill="accent3"/>
      </w:tcPr>
    </w:tblStylePr>
    <w:tblStylePr w:type="band1Vert">
      <w:tblPr/>
      <w:tcPr>
        <w:shd w:val="clear" w:color="auto" w:fill="F7FF8B" w:themeFill="accent3" w:themeFillTint="66"/>
      </w:tcPr>
    </w:tblStylePr>
    <w:tblStylePr w:type="band1Horz">
      <w:tblPr/>
      <w:tcPr>
        <w:shd w:val="clear" w:color="auto" w:fill="F7FF8B"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4D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3364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3364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3364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33641" w:themeFill="accent4"/>
      </w:tcPr>
    </w:tblStylePr>
    <w:tblStylePr w:type="band1Vert">
      <w:tblPr/>
      <w:tcPr>
        <w:shd w:val="clear" w:color="auto" w:fill="A6AAB9" w:themeFill="accent4" w:themeFillTint="66"/>
      </w:tcPr>
    </w:tblStylePr>
    <w:tblStylePr w:type="band1Horz">
      <w:tblPr/>
      <w:tcPr>
        <w:shd w:val="clear" w:color="auto" w:fill="A6AAB9"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3E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57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57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57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576" w:themeFill="accent5"/>
      </w:tcPr>
    </w:tblStylePr>
    <w:tblStylePr w:type="band1Vert">
      <w:tblPr/>
      <w:tcPr>
        <w:shd w:val="clear" w:color="auto" w:fill="FFE7C8" w:themeFill="accent5" w:themeFillTint="66"/>
      </w:tcPr>
    </w:tblStylePr>
    <w:tblStylePr w:type="band1Horz">
      <w:tblPr/>
      <w:tcPr>
        <w:shd w:val="clear" w:color="auto" w:fill="FFE7C8"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FFF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867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867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67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867F" w:themeFill="accent6"/>
      </w:tcPr>
    </w:tblStylePr>
    <w:tblStylePr w:type="band1Vert">
      <w:tblPr/>
      <w:tcPr>
        <w:shd w:val="clear" w:color="auto" w:fill="68FFF6" w:themeFill="accent6" w:themeFillTint="66"/>
      </w:tcPr>
    </w:tblStylePr>
    <w:tblStylePr w:type="band1Horz">
      <w:tblPr/>
      <w:tcPr>
        <w:shd w:val="clear" w:color="auto" w:fill="68FFF6"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D37800" w:themeColor="accent1" w:themeShade="BF"/>
    </w:rPr>
    <w:tblPr>
      <w:tblStyleRowBandSize w:val="1"/>
      <w:tblStyleColBandSize w:val="1"/>
      <w:tblBorders>
        <w:top w:val="single" w:sz="4" w:space="0" w:color="FFC476" w:themeColor="accent1" w:themeTint="99"/>
        <w:left w:val="single" w:sz="4" w:space="0" w:color="FFC476" w:themeColor="accent1" w:themeTint="99"/>
        <w:bottom w:val="single" w:sz="4" w:space="0" w:color="FFC476" w:themeColor="accent1" w:themeTint="99"/>
        <w:right w:val="single" w:sz="4" w:space="0" w:color="FFC476" w:themeColor="accent1" w:themeTint="99"/>
        <w:insideH w:val="single" w:sz="4" w:space="0" w:color="FFC476" w:themeColor="accent1" w:themeTint="99"/>
        <w:insideV w:val="single" w:sz="4" w:space="0" w:color="FFC476" w:themeColor="accent1" w:themeTint="99"/>
      </w:tblBorders>
    </w:tblPr>
    <w:tblStylePr w:type="firstRow">
      <w:rPr>
        <w:b/>
        <w:bCs/>
      </w:rPr>
      <w:tblPr/>
      <w:tcPr>
        <w:tcBorders>
          <w:bottom w:val="single" w:sz="12" w:space="0" w:color="FFC476" w:themeColor="accent1" w:themeTint="99"/>
        </w:tcBorders>
      </w:tcPr>
    </w:tblStylePr>
    <w:tblStylePr w:type="lastRow">
      <w:rPr>
        <w:b/>
        <w:bCs/>
      </w:rPr>
      <w:tblPr/>
      <w:tcPr>
        <w:tcBorders>
          <w:top w:val="double" w:sz="4" w:space="0" w:color="FFC476" w:themeColor="accent1" w:themeTint="99"/>
        </w:tcBorders>
      </w:tcPr>
    </w:tblStylePr>
    <w:tblStylePr w:type="firstCol">
      <w:rPr>
        <w:b/>
        <w:bCs/>
      </w:rPr>
    </w:tblStylePr>
    <w:tblStylePr w:type="lastCol">
      <w:rPr>
        <w:b/>
        <w:bCs/>
      </w:rPr>
    </w:tblStylePr>
    <w:tblStylePr w:type="band1Vert">
      <w:tblPr/>
      <w:tcPr>
        <w:shd w:val="clear" w:color="auto" w:fill="FFEBD1" w:themeFill="accent1" w:themeFillTint="33"/>
      </w:tcPr>
    </w:tblStylePr>
    <w:tblStylePr w:type="band1Horz">
      <w:tblPr/>
      <w:tcPr>
        <w:shd w:val="clear" w:color="auto" w:fill="FFEBD1" w:themeFill="accent1" w:themeFillTint="33"/>
      </w:tcPr>
    </w:tblStylePr>
  </w:style>
  <w:style w:type="table" w:styleId="GridTable6Colorful-Accent2">
    <w:name w:val="Grid Table 6 Colorful Accent 2"/>
    <w:basedOn w:val="TableNormal"/>
    <w:uiPriority w:val="51"/>
    <w:semiHidden/>
    <w:rsid w:val="0058629F"/>
    <w:rPr>
      <w:color w:val="00857D" w:themeColor="accent2" w:themeShade="BF"/>
    </w:rPr>
    <w:tblPr>
      <w:tblStyleRowBandSize w:val="1"/>
      <w:tblStyleColBandSize w:val="1"/>
      <w:tblBorders>
        <w:top w:val="single" w:sz="4" w:space="0" w:color="37FFF3" w:themeColor="accent2" w:themeTint="99"/>
        <w:left w:val="single" w:sz="4" w:space="0" w:color="37FFF3" w:themeColor="accent2" w:themeTint="99"/>
        <w:bottom w:val="single" w:sz="4" w:space="0" w:color="37FFF3" w:themeColor="accent2" w:themeTint="99"/>
        <w:right w:val="single" w:sz="4" w:space="0" w:color="37FFF3" w:themeColor="accent2" w:themeTint="99"/>
        <w:insideH w:val="single" w:sz="4" w:space="0" w:color="37FFF3" w:themeColor="accent2" w:themeTint="99"/>
        <w:insideV w:val="single" w:sz="4" w:space="0" w:color="37FFF3" w:themeColor="accent2" w:themeTint="99"/>
      </w:tblBorders>
    </w:tblPr>
    <w:tblStylePr w:type="firstRow">
      <w:rPr>
        <w:b/>
        <w:bCs/>
      </w:rPr>
      <w:tblPr/>
      <w:tcPr>
        <w:tcBorders>
          <w:bottom w:val="single" w:sz="12" w:space="0" w:color="37FFF3" w:themeColor="accent2" w:themeTint="99"/>
        </w:tcBorders>
      </w:tcPr>
    </w:tblStylePr>
    <w:tblStylePr w:type="lastRow">
      <w:rPr>
        <w:b/>
        <w:bCs/>
      </w:rPr>
      <w:tblPr/>
      <w:tcPr>
        <w:tcBorders>
          <w:top w:val="double" w:sz="4" w:space="0" w:color="37FFF3" w:themeColor="accent2" w:themeTint="99"/>
        </w:tcBorders>
      </w:tcPr>
    </w:tblStylePr>
    <w:tblStylePr w:type="firstCol">
      <w:rPr>
        <w:b/>
        <w:bCs/>
      </w:rPr>
    </w:tblStylePr>
    <w:tblStylePr w:type="lastCol">
      <w:rPr>
        <w:b/>
        <w:bCs/>
      </w:rPr>
    </w:tblStylePr>
    <w:tblStylePr w:type="band1Vert">
      <w:tblPr/>
      <w:tcPr>
        <w:shd w:val="clear" w:color="auto" w:fill="BCFFFB" w:themeFill="accent2" w:themeFillTint="33"/>
      </w:tcPr>
    </w:tblStylePr>
    <w:tblStylePr w:type="band1Horz">
      <w:tblPr/>
      <w:tcPr>
        <w:shd w:val="clear" w:color="auto" w:fill="BCFFFB" w:themeFill="accent2" w:themeFillTint="33"/>
      </w:tcPr>
    </w:tblStylePr>
  </w:style>
  <w:style w:type="table" w:styleId="GridTable6Colorful-Accent3">
    <w:name w:val="Grid Table 6 Colorful Accent 3"/>
    <w:basedOn w:val="TableNormal"/>
    <w:uiPriority w:val="51"/>
    <w:semiHidden/>
    <w:rsid w:val="0058629F"/>
    <w:rPr>
      <w:color w:val="99A400" w:themeColor="accent3" w:themeShade="BF"/>
    </w:rPr>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insideV w:val="single" w:sz="4" w:space="0" w:color="F3FF51" w:themeColor="accent3" w:themeTint="99"/>
      </w:tblBorders>
    </w:tblPr>
    <w:tblStylePr w:type="firstRow">
      <w:rPr>
        <w:b/>
        <w:bCs/>
      </w:rPr>
      <w:tblPr/>
      <w:tcPr>
        <w:tcBorders>
          <w:bottom w:val="single" w:sz="12" w:space="0" w:color="F3FF51" w:themeColor="accent3" w:themeTint="99"/>
        </w:tcBorders>
      </w:tcPr>
    </w:tblStylePr>
    <w:tblStylePr w:type="lastRow">
      <w:rPr>
        <w:b/>
        <w:bCs/>
      </w:rPr>
      <w:tblPr/>
      <w:tcPr>
        <w:tcBorders>
          <w:top w:val="double" w:sz="4" w:space="0" w:color="F3FF51" w:themeColor="accent3" w:themeTint="99"/>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GridTable6Colorful-Accent4">
    <w:name w:val="Grid Table 6 Colorful Accent 4"/>
    <w:basedOn w:val="TableNormal"/>
    <w:uiPriority w:val="51"/>
    <w:semiHidden/>
    <w:rsid w:val="0058629F"/>
    <w:rPr>
      <w:color w:val="262830" w:themeColor="accent4" w:themeShade="BF"/>
    </w:rPr>
    <w:tblPr>
      <w:tblStyleRowBandSize w:val="1"/>
      <w:tblStyleColBandSize w:val="1"/>
      <w:tblBorders>
        <w:top w:val="single" w:sz="4" w:space="0" w:color="7A8097" w:themeColor="accent4" w:themeTint="99"/>
        <w:left w:val="single" w:sz="4" w:space="0" w:color="7A8097" w:themeColor="accent4" w:themeTint="99"/>
        <w:bottom w:val="single" w:sz="4" w:space="0" w:color="7A8097" w:themeColor="accent4" w:themeTint="99"/>
        <w:right w:val="single" w:sz="4" w:space="0" w:color="7A8097" w:themeColor="accent4" w:themeTint="99"/>
        <w:insideH w:val="single" w:sz="4" w:space="0" w:color="7A8097" w:themeColor="accent4" w:themeTint="99"/>
        <w:insideV w:val="single" w:sz="4" w:space="0" w:color="7A8097" w:themeColor="accent4" w:themeTint="99"/>
      </w:tblBorders>
    </w:tblPr>
    <w:tblStylePr w:type="firstRow">
      <w:rPr>
        <w:b/>
        <w:bCs/>
      </w:rPr>
      <w:tblPr/>
      <w:tcPr>
        <w:tcBorders>
          <w:bottom w:val="single" w:sz="12" w:space="0" w:color="7A8097" w:themeColor="accent4" w:themeTint="99"/>
        </w:tcBorders>
      </w:tcPr>
    </w:tblStylePr>
    <w:tblStylePr w:type="lastRow">
      <w:rPr>
        <w:b/>
        <w:bCs/>
      </w:rPr>
      <w:tblPr/>
      <w:tcPr>
        <w:tcBorders>
          <w:top w:val="double" w:sz="4" w:space="0" w:color="7A8097" w:themeColor="accent4" w:themeTint="99"/>
        </w:tcBorders>
      </w:tcPr>
    </w:tblStylePr>
    <w:tblStylePr w:type="firstCol">
      <w:rPr>
        <w:b/>
        <w:bCs/>
      </w:rPr>
    </w:tblStylePr>
    <w:tblStylePr w:type="lastCol">
      <w:rPr>
        <w:b/>
        <w:bCs/>
      </w:rPr>
    </w:tblStylePr>
    <w:tblStylePr w:type="band1Vert">
      <w:tblPr/>
      <w:tcPr>
        <w:shd w:val="clear" w:color="auto" w:fill="D2D4DC" w:themeFill="accent4" w:themeFillTint="33"/>
      </w:tcPr>
    </w:tblStylePr>
    <w:tblStylePr w:type="band1Horz">
      <w:tblPr/>
      <w:tcPr>
        <w:shd w:val="clear" w:color="auto" w:fill="D2D4DC" w:themeFill="accent4" w:themeFillTint="33"/>
      </w:tcPr>
    </w:tblStylePr>
  </w:style>
  <w:style w:type="table" w:styleId="GridTable6Colorful-Accent5">
    <w:name w:val="Grid Table 6 Colorful Accent 5"/>
    <w:basedOn w:val="TableNormal"/>
    <w:uiPriority w:val="51"/>
    <w:semiHidden/>
    <w:rsid w:val="0058629F"/>
    <w:rPr>
      <w:color w:val="FF9D18" w:themeColor="accent5" w:themeShade="BF"/>
    </w:rPr>
    <w:tblPr>
      <w:tblStyleRowBandSize w:val="1"/>
      <w:tblStyleColBandSize w:val="1"/>
      <w:tblBorders>
        <w:top w:val="single" w:sz="4" w:space="0" w:color="FFDCAC" w:themeColor="accent5" w:themeTint="99"/>
        <w:left w:val="single" w:sz="4" w:space="0" w:color="FFDCAC" w:themeColor="accent5" w:themeTint="99"/>
        <w:bottom w:val="single" w:sz="4" w:space="0" w:color="FFDCAC" w:themeColor="accent5" w:themeTint="99"/>
        <w:right w:val="single" w:sz="4" w:space="0" w:color="FFDCAC" w:themeColor="accent5" w:themeTint="99"/>
        <w:insideH w:val="single" w:sz="4" w:space="0" w:color="FFDCAC" w:themeColor="accent5" w:themeTint="99"/>
        <w:insideV w:val="single" w:sz="4" w:space="0" w:color="FFDCAC" w:themeColor="accent5" w:themeTint="99"/>
      </w:tblBorders>
    </w:tblPr>
    <w:tblStylePr w:type="firstRow">
      <w:rPr>
        <w:b/>
        <w:bCs/>
      </w:rPr>
      <w:tblPr/>
      <w:tcPr>
        <w:tcBorders>
          <w:bottom w:val="single" w:sz="12" w:space="0" w:color="FFDCAC" w:themeColor="accent5" w:themeTint="99"/>
        </w:tcBorders>
      </w:tcPr>
    </w:tblStylePr>
    <w:tblStylePr w:type="lastRow">
      <w:rPr>
        <w:b/>
        <w:bCs/>
      </w:rPr>
      <w:tblPr/>
      <w:tcPr>
        <w:tcBorders>
          <w:top w:val="double" w:sz="4" w:space="0" w:color="FFDCAC" w:themeColor="accent5" w:themeTint="99"/>
        </w:tcBorders>
      </w:tcPr>
    </w:tblStylePr>
    <w:tblStylePr w:type="firstCol">
      <w:rPr>
        <w:b/>
        <w:bCs/>
      </w:rPr>
    </w:tblStylePr>
    <w:tblStylePr w:type="lastCol">
      <w:rPr>
        <w:b/>
        <w:bCs/>
      </w:rPr>
    </w:tblStylePr>
    <w:tblStylePr w:type="band1Vert">
      <w:tblPr/>
      <w:tcPr>
        <w:shd w:val="clear" w:color="auto" w:fill="FFF3E3" w:themeFill="accent5" w:themeFillTint="33"/>
      </w:tcPr>
    </w:tblStylePr>
    <w:tblStylePr w:type="band1Horz">
      <w:tblPr/>
      <w:tcPr>
        <w:shd w:val="clear" w:color="auto" w:fill="FFF3E3" w:themeFill="accent5" w:themeFillTint="33"/>
      </w:tcPr>
    </w:tblStylePr>
  </w:style>
  <w:style w:type="table" w:styleId="GridTable6Colorful-Accent6">
    <w:name w:val="Grid Table 6 Colorful Accent 6"/>
    <w:basedOn w:val="TableNormal"/>
    <w:uiPriority w:val="51"/>
    <w:semiHidden/>
    <w:rsid w:val="0058629F"/>
    <w:rPr>
      <w:color w:val="00645E" w:themeColor="accent6" w:themeShade="BF"/>
    </w:rPr>
    <w:tblPr>
      <w:tblStyleRowBandSize w:val="1"/>
      <w:tblStyleColBandSize w:val="1"/>
      <w:tblBorders>
        <w:top w:val="single" w:sz="4" w:space="0" w:color="1DFFF2" w:themeColor="accent6" w:themeTint="99"/>
        <w:left w:val="single" w:sz="4" w:space="0" w:color="1DFFF2" w:themeColor="accent6" w:themeTint="99"/>
        <w:bottom w:val="single" w:sz="4" w:space="0" w:color="1DFFF2" w:themeColor="accent6" w:themeTint="99"/>
        <w:right w:val="single" w:sz="4" w:space="0" w:color="1DFFF2" w:themeColor="accent6" w:themeTint="99"/>
        <w:insideH w:val="single" w:sz="4" w:space="0" w:color="1DFFF2" w:themeColor="accent6" w:themeTint="99"/>
        <w:insideV w:val="single" w:sz="4" w:space="0" w:color="1DFFF2" w:themeColor="accent6" w:themeTint="99"/>
      </w:tblBorders>
    </w:tblPr>
    <w:tblStylePr w:type="firstRow">
      <w:rPr>
        <w:b/>
        <w:bCs/>
      </w:rPr>
      <w:tblPr/>
      <w:tcPr>
        <w:tcBorders>
          <w:bottom w:val="single" w:sz="12" w:space="0" w:color="1DFFF2" w:themeColor="accent6" w:themeTint="99"/>
        </w:tcBorders>
      </w:tcPr>
    </w:tblStylePr>
    <w:tblStylePr w:type="lastRow">
      <w:rPr>
        <w:b/>
        <w:bCs/>
      </w:rPr>
      <w:tblPr/>
      <w:tcPr>
        <w:tcBorders>
          <w:top w:val="double" w:sz="4" w:space="0" w:color="1DFFF2" w:themeColor="accent6" w:themeTint="99"/>
        </w:tcBorders>
      </w:tcPr>
    </w:tblStylePr>
    <w:tblStylePr w:type="firstCol">
      <w:rPr>
        <w:b/>
        <w:bCs/>
      </w:rPr>
    </w:tblStylePr>
    <w:tblStylePr w:type="lastCol">
      <w:rPr>
        <w:b/>
        <w:bCs/>
      </w:rPr>
    </w:tblStylePr>
    <w:tblStylePr w:type="band1Vert">
      <w:tblPr/>
      <w:tcPr>
        <w:shd w:val="clear" w:color="auto" w:fill="B3FFFA" w:themeFill="accent6" w:themeFillTint="33"/>
      </w:tcPr>
    </w:tblStylePr>
    <w:tblStylePr w:type="band1Horz">
      <w:tblPr/>
      <w:tcPr>
        <w:shd w:val="clear" w:color="auto" w:fill="B3FFFA"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D37800" w:themeColor="accent1" w:themeShade="BF"/>
    </w:rPr>
    <w:tblPr>
      <w:tblStyleRowBandSize w:val="1"/>
      <w:tblStyleColBandSize w:val="1"/>
      <w:tblBorders>
        <w:top w:val="single" w:sz="4" w:space="0" w:color="FFC476" w:themeColor="accent1" w:themeTint="99"/>
        <w:left w:val="single" w:sz="4" w:space="0" w:color="FFC476" w:themeColor="accent1" w:themeTint="99"/>
        <w:bottom w:val="single" w:sz="4" w:space="0" w:color="FFC476" w:themeColor="accent1" w:themeTint="99"/>
        <w:right w:val="single" w:sz="4" w:space="0" w:color="FFC476" w:themeColor="accent1" w:themeTint="99"/>
        <w:insideH w:val="single" w:sz="4" w:space="0" w:color="FFC476" w:themeColor="accent1" w:themeTint="99"/>
        <w:insideV w:val="single" w:sz="4" w:space="0" w:color="FFC47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D1" w:themeFill="accent1" w:themeFillTint="33"/>
      </w:tcPr>
    </w:tblStylePr>
    <w:tblStylePr w:type="band1Horz">
      <w:tblPr/>
      <w:tcPr>
        <w:shd w:val="clear" w:color="auto" w:fill="FFEBD1" w:themeFill="accent1" w:themeFillTint="33"/>
      </w:tcPr>
    </w:tblStylePr>
    <w:tblStylePr w:type="neCell">
      <w:tblPr/>
      <w:tcPr>
        <w:tcBorders>
          <w:bottom w:val="single" w:sz="4" w:space="0" w:color="FFC476" w:themeColor="accent1" w:themeTint="99"/>
        </w:tcBorders>
      </w:tcPr>
    </w:tblStylePr>
    <w:tblStylePr w:type="nwCell">
      <w:tblPr/>
      <w:tcPr>
        <w:tcBorders>
          <w:bottom w:val="single" w:sz="4" w:space="0" w:color="FFC476" w:themeColor="accent1" w:themeTint="99"/>
        </w:tcBorders>
      </w:tcPr>
    </w:tblStylePr>
    <w:tblStylePr w:type="seCell">
      <w:tblPr/>
      <w:tcPr>
        <w:tcBorders>
          <w:top w:val="single" w:sz="4" w:space="0" w:color="FFC476" w:themeColor="accent1" w:themeTint="99"/>
        </w:tcBorders>
      </w:tcPr>
    </w:tblStylePr>
    <w:tblStylePr w:type="swCell">
      <w:tblPr/>
      <w:tcPr>
        <w:tcBorders>
          <w:top w:val="single" w:sz="4" w:space="0" w:color="FFC476" w:themeColor="accent1" w:themeTint="99"/>
        </w:tcBorders>
      </w:tcPr>
    </w:tblStylePr>
  </w:style>
  <w:style w:type="table" w:styleId="GridTable7Colorful-Accent2">
    <w:name w:val="Grid Table 7 Colorful Accent 2"/>
    <w:basedOn w:val="TableNormal"/>
    <w:uiPriority w:val="52"/>
    <w:semiHidden/>
    <w:rsid w:val="0058629F"/>
    <w:rPr>
      <w:color w:val="00857D" w:themeColor="accent2" w:themeShade="BF"/>
    </w:rPr>
    <w:tblPr>
      <w:tblStyleRowBandSize w:val="1"/>
      <w:tblStyleColBandSize w:val="1"/>
      <w:tblBorders>
        <w:top w:val="single" w:sz="4" w:space="0" w:color="37FFF3" w:themeColor="accent2" w:themeTint="99"/>
        <w:left w:val="single" w:sz="4" w:space="0" w:color="37FFF3" w:themeColor="accent2" w:themeTint="99"/>
        <w:bottom w:val="single" w:sz="4" w:space="0" w:color="37FFF3" w:themeColor="accent2" w:themeTint="99"/>
        <w:right w:val="single" w:sz="4" w:space="0" w:color="37FFF3" w:themeColor="accent2" w:themeTint="99"/>
        <w:insideH w:val="single" w:sz="4" w:space="0" w:color="37FFF3" w:themeColor="accent2" w:themeTint="99"/>
        <w:insideV w:val="single" w:sz="4" w:space="0" w:color="37FFF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2" w:themeFillTint="33"/>
      </w:tcPr>
    </w:tblStylePr>
    <w:tblStylePr w:type="band1Horz">
      <w:tblPr/>
      <w:tcPr>
        <w:shd w:val="clear" w:color="auto" w:fill="BCFFFB" w:themeFill="accent2" w:themeFillTint="33"/>
      </w:tcPr>
    </w:tblStylePr>
    <w:tblStylePr w:type="neCell">
      <w:tblPr/>
      <w:tcPr>
        <w:tcBorders>
          <w:bottom w:val="single" w:sz="4" w:space="0" w:color="37FFF3" w:themeColor="accent2" w:themeTint="99"/>
        </w:tcBorders>
      </w:tcPr>
    </w:tblStylePr>
    <w:tblStylePr w:type="nwCell">
      <w:tblPr/>
      <w:tcPr>
        <w:tcBorders>
          <w:bottom w:val="single" w:sz="4" w:space="0" w:color="37FFF3" w:themeColor="accent2" w:themeTint="99"/>
        </w:tcBorders>
      </w:tcPr>
    </w:tblStylePr>
    <w:tblStylePr w:type="seCell">
      <w:tblPr/>
      <w:tcPr>
        <w:tcBorders>
          <w:top w:val="single" w:sz="4" w:space="0" w:color="37FFF3" w:themeColor="accent2" w:themeTint="99"/>
        </w:tcBorders>
      </w:tcPr>
    </w:tblStylePr>
    <w:tblStylePr w:type="swCell">
      <w:tblPr/>
      <w:tcPr>
        <w:tcBorders>
          <w:top w:val="single" w:sz="4" w:space="0" w:color="37FFF3" w:themeColor="accent2" w:themeTint="99"/>
        </w:tcBorders>
      </w:tcPr>
    </w:tblStylePr>
  </w:style>
  <w:style w:type="table" w:styleId="GridTable7Colorful-Accent3">
    <w:name w:val="Grid Table 7 Colorful Accent 3"/>
    <w:basedOn w:val="TableNormal"/>
    <w:uiPriority w:val="52"/>
    <w:semiHidden/>
    <w:rsid w:val="0058629F"/>
    <w:rPr>
      <w:color w:val="99A400" w:themeColor="accent3" w:themeShade="BF"/>
    </w:rPr>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insideV w:val="single" w:sz="4" w:space="0" w:color="F3FF5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FC5" w:themeFill="accent3" w:themeFillTint="33"/>
      </w:tcPr>
    </w:tblStylePr>
    <w:tblStylePr w:type="band1Horz">
      <w:tblPr/>
      <w:tcPr>
        <w:shd w:val="clear" w:color="auto" w:fill="FBFFC5" w:themeFill="accent3" w:themeFillTint="33"/>
      </w:tcPr>
    </w:tblStylePr>
    <w:tblStylePr w:type="neCell">
      <w:tblPr/>
      <w:tcPr>
        <w:tcBorders>
          <w:bottom w:val="single" w:sz="4" w:space="0" w:color="F3FF51" w:themeColor="accent3" w:themeTint="99"/>
        </w:tcBorders>
      </w:tcPr>
    </w:tblStylePr>
    <w:tblStylePr w:type="nwCell">
      <w:tblPr/>
      <w:tcPr>
        <w:tcBorders>
          <w:bottom w:val="single" w:sz="4" w:space="0" w:color="F3FF51" w:themeColor="accent3" w:themeTint="99"/>
        </w:tcBorders>
      </w:tcPr>
    </w:tblStylePr>
    <w:tblStylePr w:type="seCell">
      <w:tblPr/>
      <w:tcPr>
        <w:tcBorders>
          <w:top w:val="single" w:sz="4" w:space="0" w:color="F3FF51" w:themeColor="accent3" w:themeTint="99"/>
        </w:tcBorders>
      </w:tcPr>
    </w:tblStylePr>
    <w:tblStylePr w:type="swCell">
      <w:tblPr/>
      <w:tcPr>
        <w:tcBorders>
          <w:top w:val="single" w:sz="4" w:space="0" w:color="F3FF51" w:themeColor="accent3" w:themeTint="99"/>
        </w:tcBorders>
      </w:tcPr>
    </w:tblStylePr>
  </w:style>
  <w:style w:type="table" w:styleId="GridTable7Colorful-Accent4">
    <w:name w:val="Grid Table 7 Colorful Accent 4"/>
    <w:basedOn w:val="TableNormal"/>
    <w:uiPriority w:val="52"/>
    <w:semiHidden/>
    <w:rsid w:val="0058629F"/>
    <w:rPr>
      <w:color w:val="262830" w:themeColor="accent4" w:themeShade="BF"/>
    </w:rPr>
    <w:tblPr>
      <w:tblStyleRowBandSize w:val="1"/>
      <w:tblStyleColBandSize w:val="1"/>
      <w:tblBorders>
        <w:top w:val="single" w:sz="4" w:space="0" w:color="7A8097" w:themeColor="accent4" w:themeTint="99"/>
        <w:left w:val="single" w:sz="4" w:space="0" w:color="7A8097" w:themeColor="accent4" w:themeTint="99"/>
        <w:bottom w:val="single" w:sz="4" w:space="0" w:color="7A8097" w:themeColor="accent4" w:themeTint="99"/>
        <w:right w:val="single" w:sz="4" w:space="0" w:color="7A8097" w:themeColor="accent4" w:themeTint="99"/>
        <w:insideH w:val="single" w:sz="4" w:space="0" w:color="7A8097" w:themeColor="accent4" w:themeTint="99"/>
        <w:insideV w:val="single" w:sz="4" w:space="0" w:color="7A809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4DC" w:themeFill="accent4" w:themeFillTint="33"/>
      </w:tcPr>
    </w:tblStylePr>
    <w:tblStylePr w:type="band1Horz">
      <w:tblPr/>
      <w:tcPr>
        <w:shd w:val="clear" w:color="auto" w:fill="D2D4DC" w:themeFill="accent4" w:themeFillTint="33"/>
      </w:tcPr>
    </w:tblStylePr>
    <w:tblStylePr w:type="neCell">
      <w:tblPr/>
      <w:tcPr>
        <w:tcBorders>
          <w:bottom w:val="single" w:sz="4" w:space="0" w:color="7A8097" w:themeColor="accent4" w:themeTint="99"/>
        </w:tcBorders>
      </w:tcPr>
    </w:tblStylePr>
    <w:tblStylePr w:type="nwCell">
      <w:tblPr/>
      <w:tcPr>
        <w:tcBorders>
          <w:bottom w:val="single" w:sz="4" w:space="0" w:color="7A8097" w:themeColor="accent4" w:themeTint="99"/>
        </w:tcBorders>
      </w:tcPr>
    </w:tblStylePr>
    <w:tblStylePr w:type="seCell">
      <w:tblPr/>
      <w:tcPr>
        <w:tcBorders>
          <w:top w:val="single" w:sz="4" w:space="0" w:color="7A8097" w:themeColor="accent4" w:themeTint="99"/>
        </w:tcBorders>
      </w:tcPr>
    </w:tblStylePr>
    <w:tblStylePr w:type="swCell">
      <w:tblPr/>
      <w:tcPr>
        <w:tcBorders>
          <w:top w:val="single" w:sz="4" w:space="0" w:color="7A8097" w:themeColor="accent4" w:themeTint="99"/>
        </w:tcBorders>
      </w:tcPr>
    </w:tblStylePr>
  </w:style>
  <w:style w:type="table" w:styleId="GridTable7Colorful-Accent5">
    <w:name w:val="Grid Table 7 Colorful Accent 5"/>
    <w:basedOn w:val="TableNormal"/>
    <w:uiPriority w:val="52"/>
    <w:semiHidden/>
    <w:rsid w:val="0058629F"/>
    <w:rPr>
      <w:color w:val="FF9D18" w:themeColor="accent5" w:themeShade="BF"/>
    </w:rPr>
    <w:tblPr>
      <w:tblStyleRowBandSize w:val="1"/>
      <w:tblStyleColBandSize w:val="1"/>
      <w:tblBorders>
        <w:top w:val="single" w:sz="4" w:space="0" w:color="FFDCAC" w:themeColor="accent5" w:themeTint="99"/>
        <w:left w:val="single" w:sz="4" w:space="0" w:color="FFDCAC" w:themeColor="accent5" w:themeTint="99"/>
        <w:bottom w:val="single" w:sz="4" w:space="0" w:color="FFDCAC" w:themeColor="accent5" w:themeTint="99"/>
        <w:right w:val="single" w:sz="4" w:space="0" w:color="FFDCAC" w:themeColor="accent5" w:themeTint="99"/>
        <w:insideH w:val="single" w:sz="4" w:space="0" w:color="FFDCAC" w:themeColor="accent5" w:themeTint="99"/>
        <w:insideV w:val="single" w:sz="4" w:space="0" w:color="FFDCA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3E3" w:themeFill="accent5" w:themeFillTint="33"/>
      </w:tcPr>
    </w:tblStylePr>
    <w:tblStylePr w:type="band1Horz">
      <w:tblPr/>
      <w:tcPr>
        <w:shd w:val="clear" w:color="auto" w:fill="FFF3E3" w:themeFill="accent5" w:themeFillTint="33"/>
      </w:tcPr>
    </w:tblStylePr>
    <w:tblStylePr w:type="neCell">
      <w:tblPr/>
      <w:tcPr>
        <w:tcBorders>
          <w:bottom w:val="single" w:sz="4" w:space="0" w:color="FFDCAC" w:themeColor="accent5" w:themeTint="99"/>
        </w:tcBorders>
      </w:tcPr>
    </w:tblStylePr>
    <w:tblStylePr w:type="nwCell">
      <w:tblPr/>
      <w:tcPr>
        <w:tcBorders>
          <w:bottom w:val="single" w:sz="4" w:space="0" w:color="FFDCAC" w:themeColor="accent5" w:themeTint="99"/>
        </w:tcBorders>
      </w:tcPr>
    </w:tblStylePr>
    <w:tblStylePr w:type="seCell">
      <w:tblPr/>
      <w:tcPr>
        <w:tcBorders>
          <w:top w:val="single" w:sz="4" w:space="0" w:color="FFDCAC" w:themeColor="accent5" w:themeTint="99"/>
        </w:tcBorders>
      </w:tcPr>
    </w:tblStylePr>
    <w:tblStylePr w:type="swCell">
      <w:tblPr/>
      <w:tcPr>
        <w:tcBorders>
          <w:top w:val="single" w:sz="4" w:space="0" w:color="FFDCAC" w:themeColor="accent5" w:themeTint="99"/>
        </w:tcBorders>
      </w:tcPr>
    </w:tblStylePr>
  </w:style>
  <w:style w:type="table" w:styleId="GridTable7Colorful-Accent6">
    <w:name w:val="Grid Table 7 Colorful Accent 6"/>
    <w:basedOn w:val="TableNormal"/>
    <w:uiPriority w:val="52"/>
    <w:semiHidden/>
    <w:rsid w:val="0058629F"/>
    <w:rPr>
      <w:color w:val="00645E" w:themeColor="accent6" w:themeShade="BF"/>
    </w:rPr>
    <w:tblPr>
      <w:tblStyleRowBandSize w:val="1"/>
      <w:tblStyleColBandSize w:val="1"/>
      <w:tblBorders>
        <w:top w:val="single" w:sz="4" w:space="0" w:color="1DFFF2" w:themeColor="accent6" w:themeTint="99"/>
        <w:left w:val="single" w:sz="4" w:space="0" w:color="1DFFF2" w:themeColor="accent6" w:themeTint="99"/>
        <w:bottom w:val="single" w:sz="4" w:space="0" w:color="1DFFF2" w:themeColor="accent6" w:themeTint="99"/>
        <w:right w:val="single" w:sz="4" w:space="0" w:color="1DFFF2" w:themeColor="accent6" w:themeTint="99"/>
        <w:insideH w:val="single" w:sz="4" w:space="0" w:color="1DFFF2" w:themeColor="accent6" w:themeTint="99"/>
        <w:insideV w:val="single" w:sz="4" w:space="0" w:color="1DFFF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FFA" w:themeFill="accent6" w:themeFillTint="33"/>
      </w:tcPr>
    </w:tblStylePr>
    <w:tblStylePr w:type="band1Horz">
      <w:tblPr/>
      <w:tcPr>
        <w:shd w:val="clear" w:color="auto" w:fill="B3FFFA" w:themeFill="accent6" w:themeFillTint="33"/>
      </w:tcPr>
    </w:tblStylePr>
    <w:tblStylePr w:type="neCell">
      <w:tblPr/>
      <w:tcPr>
        <w:tcBorders>
          <w:bottom w:val="single" w:sz="4" w:space="0" w:color="1DFFF2" w:themeColor="accent6" w:themeTint="99"/>
        </w:tcBorders>
      </w:tcPr>
    </w:tblStylePr>
    <w:tblStylePr w:type="nwCell">
      <w:tblPr/>
      <w:tcPr>
        <w:tcBorders>
          <w:bottom w:val="single" w:sz="4" w:space="0" w:color="1DFFF2" w:themeColor="accent6" w:themeTint="99"/>
        </w:tcBorders>
      </w:tcPr>
    </w:tblStylePr>
    <w:tblStylePr w:type="seCell">
      <w:tblPr/>
      <w:tcPr>
        <w:tcBorders>
          <w:top w:val="single" w:sz="4" w:space="0" w:color="1DFFF2" w:themeColor="accent6" w:themeTint="99"/>
        </w:tcBorders>
      </w:tcPr>
    </w:tblStylePr>
    <w:tblStylePr w:type="swCell">
      <w:tblPr/>
      <w:tcPr>
        <w:tcBorders>
          <w:top w:val="single" w:sz="4" w:space="0" w:color="1DFFF2"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FF9E1B" w:themeColor="accent1"/>
        <w:left w:val="single" w:sz="8" w:space="0" w:color="FF9E1B" w:themeColor="accent1"/>
        <w:bottom w:val="single" w:sz="8" w:space="0" w:color="FF9E1B" w:themeColor="accent1"/>
        <w:right w:val="single" w:sz="8" w:space="0" w:color="FF9E1B" w:themeColor="accent1"/>
        <w:insideH w:val="single" w:sz="8" w:space="0" w:color="FF9E1B" w:themeColor="accent1"/>
        <w:insideV w:val="single" w:sz="8" w:space="0" w:color="FF9E1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9E1B" w:themeColor="accent1"/>
          <w:left w:val="single" w:sz="8" w:space="0" w:color="FF9E1B" w:themeColor="accent1"/>
          <w:bottom w:val="single" w:sz="18" w:space="0" w:color="FF9E1B" w:themeColor="accent1"/>
          <w:right w:val="single" w:sz="8" w:space="0" w:color="FF9E1B" w:themeColor="accent1"/>
          <w:insideH w:val="nil"/>
          <w:insideV w:val="single" w:sz="8" w:space="0" w:color="FF9E1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9E1B" w:themeColor="accent1"/>
          <w:left w:val="single" w:sz="8" w:space="0" w:color="FF9E1B" w:themeColor="accent1"/>
          <w:bottom w:val="single" w:sz="8" w:space="0" w:color="FF9E1B" w:themeColor="accent1"/>
          <w:right w:val="single" w:sz="8" w:space="0" w:color="FF9E1B" w:themeColor="accent1"/>
          <w:insideH w:val="nil"/>
          <w:insideV w:val="single" w:sz="8" w:space="0" w:color="FF9E1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9E1B" w:themeColor="accent1"/>
          <w:left w:val="single" w:sz="8" w:space="0" w:color="FF9E1B" w:themeColor="accent1"/>
          <w:bottom w:val="single" w:sz="8" w:space="0" w:color="FF9E1B" w:themeColor="accent1"/>
          <w:right w:val="single" w:sz="8" w:space="0" w:color="FF9E1B" w:themeColor="accent1"/>
        </w:tcBorders>
      </w:tcPr>
    </w:tblStylePr>
    <w:tblStylePr w:type="band1Vert">
      <w:tblPr/>
      <w:tcPr>
        <w:tcBorders>
          <w:top w:val="single" w:sz="8" w:space="0" w:color="FF9E1B" w:themeColor="accent1"/>
          <w:left w:val="single" w:sz="8" w:space="0" w:color="FF9E1B" w:themeColor="accent1"/>
          <w:bottom w:val="single" w:sz="8" w:space="0" w:color="FF9E1B" w:themeColor="accent1"/>
          <w:right w:val="single" w:sz="8" w:space="0" w:color="FF9E1B" w:themeColor="accent1"/>
        </w:tcBorders>
        <w:shd w:val="clear" w:color="auto" w:fill="FFE6C6" w:themeFill="accent1" w:themeFillTint="3F"/>
      </w:tcPr>
    </w:tblStylePr>
    <w:tblStylePr w:type="band1Horz">
      <w:tblPr/>
      <w:tcPr>
        <w:tcBorders>
          <w:top w:val="single" w:sz="8" w:space="0" w:color="FF9E1B" w:themeColor="accent1"/>
          <w:left w:val="single" w:sz="8" w:space="0" w:color="FF9E1B" w:themeColor="accent1"/>
          <w:bottom w:val="single" w:sz="8" w:space="0" w:color="FF9E1B" w:themeColor="accent1"/>
          <w:right w:val="single" w:sz="8" w:space="0" w:color="FF9E1B" w:themeColor="accent1"/>
          <w:insideV w:val="single" w:sz="8" w:space="0" w:color="FF9E1B" w:themeColor="accent1"/>
        </w:tcBorders>
        <w:shd w:val="clear" w:color="auto" w:fill="FFE6C6" w:themeFill="accent1" w:themeFillTint="3F"/>
      </w:tcPr>
    </w:tblStylePr>
    <w:tblStylePr w:type="band2Horz">
      <w:tblPr/>
      <w:tcPr>
        <w:tcBorders>
          <w:top w:val="single" w:sz="8" w:space="0" w:color="FF9E1B" w:themeColor="accent1"/>
          <w:left w:val="single" w:sz="8" w:space="0" w:color="FF9E1B" w:themeColor="accent1"/>
          <w:bottom w:val="single" w:sz="8" w:space="0" w:color="FF9E1B" w:themeColor="accent1"/>
          <w:right w:val="single" w:sz="8" w:space="0" w:color="FF9E1B" w:themeColor="accent1"/>
          <w:insideV w:val="single" w:sz="8" w:space="0" w:color="FF9E1B"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00B2A8" w:themeColor="accent2"/>
        <w:left w:val="single" w:sz="8" w:space="0" w:color="00B2A8" w:themeColor="accent2"/>
        <w:bottom w:val="single" w:sz="8" w:space="0" w:color="00B2A8" w:themeColor="accent2"/>
        <w:right w:val="single" w:sz="8" w:space="0" w:color="00B2A8" w:themeColor="accent2"/>
        <w:insideH w:val="single" w:sz="8" w:space="0" w:color="00B2A8" w:themeColor="accent2"/>
        <w:insideV w:val="single" w:sz="8" w:space="0" w:color="00B2A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8" w:themeColor="accent2"/>
          <w:left w:val="single" w:sz="8" w:space="0" w:color="00B2A8" w:themeColor="accent2"/>
          <w:bottom w:val="single" w:sz="18" w:space="0" w:color="00B2A8" w:themeColor="accent2"/>
          <w:right w:val="single" w:sz="8" w:space="0" w:color="00B2A8" w:themeColor="accent2"/>
          <w:insideH w:val="nil"/>
          <w:insideV w:val="single" w:sz="8" w:space="0" w:color="00B2A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8" w:themeColor="accent2"/>
          <w:left w:val="single" w:sz="8" w:space="0" w:color="00B2A8" w:themeColor="accent2"/>
          <w:bottom w:val="single" w:sz="8" w:space="0" w:color="00B2A8" w:themeColor="accent2"/>
          <w:right w:val="single" w:sz="8" w:space="0" w:color="00B2A8" w:themeColor="accent2"/>
          <w:insideH w:val="nil"/>
          <w:insideV w:val="single" w:sz="8" w:space="0" w:color="00B2A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8" w:themeColor="accent2"/>
          <w:left w:val="single" w:sz="8" w:space="0" w:color="00B2A8" w:themeColor="accent2"/>
          <w:bottom w:val="single" w:sz="8" w:space="0" w:color="00B2A8" w:themeColor="accent2"/>
          <w:right w:val="single" w:sz="8" w:space="0" w:color="00B2A8" w:themeColor="accent2"/>
        </w:tcBorders>
      </w:tcPr>
    </w:tblStylePr>
    <w:tblStylePr w:type="band1Vert">
      <w:tblPr/>
      <w:tcPr>
        <w:tcBorders>
          <w:top w:val="single" w:sz="8" w:space="0" w:color="00B2A8" w:themeColor="accent2"/>
          <w:left w:val="single" w:sz="8" w:space="0" w:color="00B2A8" w:themeColor="accent2"/>
          <w:bottom w:val="single" w:sz="8" w:space="0" w:color="00B2A8" w:themeColor="accent2"/>
          <w:right w:val="single" w:sz="8" w:space="0" w:color="00B2A8" w:themeColor="accent2"/>
        </w:tcBorders>
        <w:shd w:val="clear" w:color="auto" w:fill="ACFFFA" w:themeFill="accent2" w:themeFillTint="3F"/>
      </w:tcPr>
    </w:tblStylePr>
    <w:tblStylePr w:type="band1Horz">
      <w:tblPr/>
      <w:tcPr>
        <w:tcBorders>
          <w:top w:val="single" w:sz="8" w:space="0" w:color="00B2A8" w:themeColor="accent2"/>
          <w:left w:val="single" w:sz="8" w:space="0" w:color="00B2A8" w:themeColor="accent2"/>
          <w:bottom w:val="single" w:sz="8" w:space="0" w:color="00B2A8" w:themeColor="accent2"/>
          <w:right w:val="single" w:sz="8" w:space="0" w:color="00B2A8" w:themeColor="accent2"/>
          <w:insideV w:val="single" w:sz="8" w:space="0" w:color="00B2A8" w:themeColor="accent2"/>
        </w:tcBorders>
        <w:shd w:val="clear" w:color="auto" w:fill="ACFFFA" w:themeFill="accent2" w:themeFillTint="3F"/>
      </w:tcPr>
    </w:tblStylePr>
    <w:tblStylePr w:type="band2Horz">
      <w:tblPr/>
      <w:tcPr>
        <w:tcBorders>
          <w:top w:val="single" w:sz="8" w:space="0" w:color="00B2A8" w:themeColor="accent2"/>
          <w:left w:val="single" w:sz="8" w:space="0" w:color="00B2A8" w:themeColor="accent2"/>
          <w:bottom w:val="single" w:sz="8" w:space="0" w:color="00B2A8" w:themeColor="accent2"/>
          <w:right w:val="single" w:sz="8" w:space="0" w:color="00B2A8" w:themeColor="accent2"/>
          <w:insideV w:val="single" w:sz="8" w:space="0" w:color="00B2A8"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CEDC00" w:themeColor="accent3"/>
        <w:left w:val="single" w:sz="8" w:space="0" w:color="CEDC00" w:themeColor="accent3"/>
        <w:bottom w:val="single" w:sz="8" w:space="0" w:color="CEDC00" w:themeColor="accent3"/>
        <w:right w:val="single" w:sz="8" w:space="0" w:color="CEDC00" w:themeColor="accent3"/>
        <w:insideH w:val="single" w:sz="8" w:space="0" w:color="CEDC00" w:themeColor="accent3"/>
        <w:insideV w:val="single" w:sz="8" w:space="0" w:color="CEDC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EDC00" w:themeColor="accent3"/>
          <w:left w:val="single" w:sz="8" w:space="0" w:color="CEDC00" w:themeColor="accent3"/>
          <w:bottom w:val="single" w:sz="18" w:space="0" w:color="CEDC00" w:themeColor="accent3"/>
          <w:right w:val="single" w:sz="8" w:space="0" w:color="CEDC00" w:themeColor="accent3"/>
          <w:insideH w:val="nil"/>
          <w:insideV w:val="single" w:sz="8" w:space="0" w:color="CEDC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EDC00" w:themeColor="accent3"/>
          <w:left w:val="single" w:sz="8" w:space="0" w:color="CEDC00" w:themeColor="accent3"/>
          <w:bottom w:val="single" w:sz="8" w:space="0" w:color="CEDC00" w:themeColor="accent3"/>
          <w:right w:val="single" w:sz="8" w:space="0" w:color="CEDC00" w:themeColor="accent3"/>
          <w:insideH w:val="nil"/>
          <w:insideV w:val="single" w:sz="8" w:space="0" w:color="CEDC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EDC00" w:themeColor="accent3"/>
          <w:left w:val="single" w:sz="8" w:space="0" w:color="CEDC00" w:themeColor="accent3"/>
          <w:bottom w:val="single" w:sz="8" w:space="0" w:color="CEDC00" w:themeColor="accent3"/>
          <w:right w:val="single" w:sz="8" w:space="0" w:color="CEDC00" w:themeColor="accent3"/>
        </w:tcBorders>
      </w:tcPr>
    </w:tblStylePr>
    <w:tblStylePr w:type="band1Vert">
      <w:tblPr/>
      <w:tcPr>
        <w:tcBorders>
          <w:top w:val="single" w:sz="8" w:space="0" w:color="CEDC00" w:themeColor="accent3"/>
          <w:left w:val="single" w:sz="8" w:space="0" w:color="CEDC00" w:themeColor="accent3"/>
          <w:bottom w:val="single" w:sz="8" w:space="0" w:color="CEDC00" w:themeColor="accent3"/>
          <w:right w:val="single" w:sz="8" w:space="0" w:color="CEDC00" w:themeColor="accent3"/>
        </w:tcBorders>
        <w:shd w:val="clear" w:color="auto" w:fill="FAFFB7" w:themeFill="accent3" w:themeFillTint="3F"/>
      </w:tcPr>
    </w:tblStylePr>
    <w:tblStylePr w:type="band1Horz">
      <w:tblPr/>
      <w:tcPr>
        <w:tcBorders>
          <w:top w:val="single" w:sz="8" w:space="0" w:color="CEDC00" w:themeColor="accent3"/>
          <w:left w:val="single" w:sz="8" w:space="0" w:color="CEDC00" w:themeColor="accent3"/>
          <w:bottom w:val="single" w:sz="8" w:space="0" w:color="CEDC00" w:themeColor="accent3"/>
          <w:right w:val="single" w:sz="8" w:space="0" w:color="CEDC00" w:themeColor="accent3"/>
          <w:insideV w:val="single" w:sz="8" w:space="0" w:color="CEDC00" w:themeColor="accent3"/>
        </w:tcBorders>
        <w:shd w:val="clear" w:color="auto" w:fill="FAFFB7" w:themeFill="accent3" w:themeFillTint="3F"/>
      </w:tcPr>
    </w:tblStylePr>
    <w:tblStylePr w:type="band2Horz">
      <w:tblPr/>
      <w:tcPr>
        <w:tcBorders>
          <w:top w:val="single" w:sz="8" w:space="0" w:color="CEDC00" w:themeColor="accent3"/>
          <w:left w:val="single" w:sz="8" w:space="0" w:color="CEDC00" w:themeColor="accent3"/>
          <w:bottom w:val="single" w:sz="8" w:space="0" w:color="CEDC00" w:themeColor="accent3"/>
          <w:right w:val="single" w:sz="8" w:space="0" w:color="CEDC00" w:themeColor="accent3"/>
          <w:insideV w:val="single" w:sz="8" w:space="0" w:color="CEDC00"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333641" w:themeColor="accent4"/>
        <w:left w:val="single" w:sz="8" w:space="0" w:color="333641" w:themeColor="accent4"/>
        <w:bottom w:val="single" w:sz="8" w:space="0" w:color="333641" w:themeColor="accent4"/>
        <w:right w:val="single" w:sz="8" w:space="0" w:color="333641" w:themeColor="accent4"/>
        <w:insideH w:val="single" w:sz="8" w:space="0" w:color="333641" w:themeColor="accent4"/>
        <w:insideV w:val="single" w:sz="8" w:space="0" w:color="33364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3641" w:themeColor="accent4"/>
          <w:left w:val="single" w:sz="8" w:space="0" w:color="333641" w:themeColor="accent4"/>
          <w:bottom w:val="single" w:sz="18" w:space="0" w:color="333641" w:themeColor="accent4"/>
          <w:right w:val="single" w:sz="8" w:space="0" w:color="333641" w:themeColor="accent4"/>
          <w:insideH w:val="nil"/>
          <w:insideV w:val="single" w:sz="8" w:space="0" w:color="33364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3641" w:themeColor="accent4"/>
          <w:left w:val="single" w:sz="8" w:space="0" w:color="333641" w:themeColor="accent4"/>
          <w:bottom w:val="single" w:sz="8" w:space="0" w:color="333641" w:themeColor="accent4"/>
          <w:right w:val="single" w:sz="8" w:space="0" w:color="333641" w:themeColor="accent4"/>
          <w:insideH w:val="nil"/>
          <w:insideV w:val="single" w:sz="8" w:space="0" w:color="33364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3641" w:themeColor="accent4"/>
          <w:left w:val="single" w:sz="8" w:space="0" w:color="333641" w:themeColor="accent4"/>
          <w:bottom w:val="single" w:sz="8" w:space="0" w:color="333641" w:themeColor="accent4"/>
          <w:right w:val="single" w:sz="8" w:space="0" w:color="333641" w:themeColor="accent4"/>
        </w:tcBorders>
      </w:tcPr>
    </w:tblStylePr>
    <w:tblStylePr w:type="band1Vert">
      <w:tblPr/>
      <w:tcPr>
        <w:tcBorders>
          <w:top w:val="single" w:sz="8" w:space="0" w:color="333641" w:themeColor="accent4"/>
          <w:left w:val="single" w:sz="8" w:space="0" w:color="333641" w:themeColor="accent4"/>
          <w:bottom w:val="single" w:sz="8" w:space="0" w:color="333641" w:themeColor="accent4"/>
          <w:right w:val="single" w:sz="8" w:space="0" w:color="333641" w:themeColor="accent4"/>
        </w:tcBorders>
        <w:shd w:val="clear" w:color="auto" w:fill="C8CAD4" w:themeFill="accent4" w:themeFillTint="3F"/>
      </w:tcPr>
    </w:tblStylePr>
    <w:tblStylePr w:type="band1Horz">
      <w:tblPr/>
      <w:tcPr>
        <w:tcBorders>
          <w:top w:val="single" w:sz="8" w:space="0" w:color="333641" w:themeColor="accent4"/>
          <w:left w:val="single" w:sz="8" w:space="0" w:color="333641" w:themeColor="accent4"/>
          <w:bottom w:val="single" w:sz="8" w:space="0" w:color="333641" w:themeColor="accent4"/>
          <w:right w:val="single" w:sz="8" w:space="0" w:color="333641" w:themeColor="accent4"/>
          <w:insideV w:val="single" w:sz="8" w:space="0" w:color="333641" w:themeColor="accent4"/>
        </w:tcBorders>
        <w:shd w:val="clear" w:color="auto" w:fill="C8CAD4" w:themeFill="accent4" w:themeFillTint="3F"/>
      </w:tcPr>
    </w:tblStylePr>
    <w:tblStylePr w:type="band2Horz">
      <w:tblPr/>
      <w:tcPr>
        <w:tcBorders>
          <w:top w:val="single" w:sz="8" w:space="0" w:color="333641" w:themeColor="accent4"/>
          <w:left w:val="single" w:sz="8" w:space="0" w:color="333641" w:themeColor="accent4"/>
          <w:bottom w:val="single" w:sz="8" w:space="0" w:color="333641" w:themeColor="accent4"/>
          <w:right w:val="single" w:sz="8" w:space="0" w:color="333641" w:themeColor="accent4"/>
          <w:insideV w:val="single" w:sz="8" w:space="0" w:color="333641"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FFC576" w:themeColor="accent5"/>
        <w:left w:val="single" w:sz="8" w:space="0" w:color="FFC576" w:themeColor="accent5"/>
        <w:bottom w:val="single" w:sz="8" w:space="0" w:color="FFC576" w:themeColor="accent5"/>
        <w:right w:val="single" w:sz="8" w:space="0" w:color="FFC576" w:themeColor="accent5"/>
        <w:insideH w:val="single" w:sz="8" w:space="0" w:color="FFC576" w:themeColor="accent5"/>
        <w:insideV w:val="single" w:sz="8" w:space="0" w:color="FFC57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576" w:themeColor="accent5"/>
          <w:left w:val="single" w:sz="8" w:space="0" w:color="FFC576" w:themeColor="accent5"/>
          <w:bottom w:val="single" w:sz="18" w:space="0" w:color="FFC576" w:themeColor="accent5"/>
          <w:right w:val="single" w:sz="8" w:space="0" w:color="FFC576" w:themeColor="accent5"/>
          <w:insideH w:val="nil"/>
          <w:insideV w:val="single" w:sz="8" w:space="0" w:color="FFC57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576" w:themeColor="accent5"/>
          <w:left w:val="single" w:sz="8" w:space="0" w:color="FFC576" w:themeColor="accent5"/>
          <w:bottom w:val="single" w:sz="8" w:space="0" w:color="FFC576" w:themeColor="accent5"/>
          <w:right w:val="single" w:sz="8" w:space="0" w:color="FFC576" w:themeColor="accent5"/>
          <w:insideH w:val="nil"/>
          <w:insideV w:val="single" w:sz="8" w:space="0" w:color="FFC57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576" w:themeColor="accent5"/>
          <w:left w:val="single" w:sz="8" w:space="0" w:color="FFC576" w:themeColor="accent5"/>
          <w:bottom w:val="single" w:sz="8" w:space="0" w:color="FFC576" w:themeColor="accent5"/>
          <w:right w:val="single" w:sz="8" w:space="0" w:color="FFC576" w:themeColor="accent5"/>
        </w:tcBorders>
      </w:tcPr>
    </w:tblStylePr>
    <w:tblStylePr w:type="band1Vert">
      <w:tblPr/>
      <w:tcPr>
        <w:tcBorders>
          <w:top w:val="single" w:sz="8" w:space="0" w:color="FFC576" w:themeColor="accent5"/>
          <w:left w:val="single" w:sz="8" w:space="0" w:color="FFC576" w:themeColor="accent5"/>
          <w:bottom w:val="single" w:sz="8" w:space="0" w:color="FFC576" w:themeColor="accent5"/>
          <w:right w:val="single" w:sz="8" w:space="0" w:color="FFC576" w:themeColor="accent5"/>
        </w:tcBorders>
        <w:shd w:val="clear" w:color="auto" w:fill="FFF0DD" w:themeFill="accent5" w:themeFillTint="3F"/>
      </w:tcPr>
    </w:tblStylePr>
    <w:tblStylePr w:type="band1Horz">
      <w:tblPr/>
      <w:tcPr>
        <w:tcBorders>
          <w:top w:val="single" w:sz="8" w:space="0" w:color="FFC576" w:themeColor="accent5"/>
          <w:left w:val="single" w:sz="8" w:space="0" w:color="FFC576" w:themeColor="accent5"/>
          <w:bottom w:val="single" w:sz="8" w:space="0" w:color="FFC576" w:themeColor="accent5"/>
          <w:right w:val="single" w:sz="8" w:space="0" w:color="FFC576" w:themeColor="accent5"/>
          <w:insideV w:val="single" w:sz="8" w:space="0" w:color="FFC576" w:themeColor="accent5"/>
        </w:tcBorders>
        <w:shd w:val="clear" w:color="auto" w:fill="FFF0DD" w:themeFill="accent5" w:themeFillTint="3F"/>
      </w:tcPr>
    </w:tblStylePr>
    <w:tblStylePr w:type="band2Horz">
      <w:tblPr/>
      <w:tcPr>
        <w:tcBorders>
          <w:top w:val="single" w:sz="8" w:space="0" w:color="FFC576" w:themeColor="accent5"/>
          <w:left w:val="single" w:sz="8" w:space="0" w:color="FFC576" w:themeColor="accent5"/>
          <w:bottom w:val="single" w:sz="8" w:space="0" w:color="FFC576" w:themeColor="accent5"/>
          <w:right w:val="single" w:sz="8" w:space="0" w:color="FFC576" w:themeColor="accent5"/>
          <w:insideV w:val="single" w:sz="8" w:space="0" w:color="FFC576"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00867F" w:themeColor="accent6"/>
        <w:left w:val="single" w:sz="8" w:space="0" w:color="00867F" w:themeColor="accent6"/>
        <w:bottom w:val="single" w:sz="8" w:space="0" w:color="00867F" w:themeColor="accent6"/>
        <w:right w:val="single" w:sz="8" w:space="0" w:color="00867F" w:themeColor="accent6"/>
        <w:insideH w:val="single" w:sz="8" w:space="0" w:color="00867F" w:themeColor="accent6"/>
        <w:insideV w:val="single" w:sz="8" w:space="0" w:color="00867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67F" w:themeColor="accent6"/>
          <w:left w:val="single" w:sz="8" w:space="0" w:color="00867F" w:themeColor="accent6"/>
          <w:bottom w:val="single" w:sz="18" w:space="0" w:color="00867F" w:themeColor="accent6"/>
          <w:right w:val="single" w:sz="8" w:space="0" w:color="00867F" w:themeColor="accent6"/>
          <w:insideH w:val="nil"/>
          <w:insideV w:val="single" w:sz="8" w:space="0" w:color="00867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67F" w:themeColor="accent6"/>
          <w:left w:val="single" w:sz="8" w:space="0" w:color="00867F" w:themeColor="accent6"/>
          <w:bottom w:val="single" w:sz="8" w:space="0" w:color="00867F" w:themeColor="accent6"/>
          <w:right w:val="single" w:sz="8" w:space="0" w:color="00867F" w:themeColor="accent6"/>
          <w:insideH w:val="nil"/>
          <w:insideV w:val="single" w:sz="8" w:space="0" w:color="00867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67F" w:themeColor="accent6"/>
          <w:left w:val="single" w:sz="8" w:space="0" w:color="00867F" w:themeColor="accent6"/>
          <w:bottom w:val="single" w:sz="8" w:space="0" w:color="00867F" w:themeColor="accent6"/>
          <w:right w:val="single" w:sz="8" w:space="0" w:color="00867F" w:themeColor="accent6"/>
        </w:tcBorders>
      </w:tcPr>
    </w:tblStylePr>
    <w:tblStylePr w:type="band1Vert">
      <w:tblPr/>
      <w:tcPr>
        <w:tcBorders>
          <w:top w:val="single" w:sz="8" w:space="0" w:color="00867F" w:themeColor="accent6"/>
          <w:left w:val="single" w:sz="8" w:space="0" w:color="00867F" w:themeColor="accent6"/>
          <w:bottom w:val="single" w:sz="8" w:space="0" w:color="00867F" w:themeColor="accent6"/>
          <w:right w:val="single" w:sz="8" w:space="0" w:color="00867F" w:themeColor="accent6"/>
        </w:tcBorders>
        <w:shd w:val="clear" w:color="auto" w:fill="A2FFF9" w:themeFill="accent6" w:themeFillTint="3F"/>
      </w:tcPr>
    </w:tblStylePr>
    <w:tblStylePr w:type="band1Horz">
      <w:tblPr/>
      <w:tcPr>
        <w:tcBorders>
          <w:top w:val="single" w:sz="8" w:space="0" w:color="00867F" w:themeColor="accent6"/>
          <w:left w:val="single" w:sz="8" w:space="0" w:color="00867F" w:themeColor="accent6"/>
          <w:bottom w:val="single" w:sz="8" w:space="0" w:color="00867F" w:themeColor="accent6"/>
          <w:right w:val="single" w:sz="8" w:space="0" w:color="00867F" w:themeColor="accent6"/>
          <w:insideV w:val="single" w:sz="8" w:space="0" w:color="00867F" w:themeColor="accent6"/>
        </w:tcBorders>
        <w:shd w:val="clear" w:color="auto" w:fill="A2FFF9" w:themeFill="accent6" w:themeFillTint="3F"/>
      </w:tcPr>
    </w:tblStylePr>
    <w:tblStylePr w:type="band2Horz">
      <w:tblPr/>
      <w:tcPr>
        <w:tcBorders>
          <w:top w:val="single" w:sz="8" w:space="0" w:color="00867F" w:themeColor="accent6"/>
          <w:left w:val="single" w:sz="8" w:space="0" w:color="00867F" w:themeColor="accent6"/>
          <w:bottom w:val="single" w:sz="8" w:space="0" w:color="00867F" w:themeColor="accent6"/>
          <w:right w:val="single" w:sz="8" w:space="0" w:color="00867F" w:themeColor="accent6"/>
          <w:insideV w:val="single" w:sz="8" w:space="0" w:color="00867F"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FF9E1B" w:themeColor="accent1"/>
        <w:left w:val="single" w:sz="8" w:space="0" w:color="FF9E1B" w:themeColor="accent1"/>
        <w:bottom w:val="single" w:sz="8" w:space="0" w:color="FF9E1B" w:themeColor="accent1"/>
        <w:right w:val="single" w:sz="8" w:space="0" w:color="FF9E1B" w:themeColor="accent1"/>
      </w:tblBorders>
    </w:tblPr>
    <w:tblStylePr w:type="firstRow">
      <w:pPr>
        <w:spacing w:before="0" w:after="0" w:line="240" w:lineRule="auto"/>
      </w:pPr>
      <w:rPr>
        <w:b/>
        <w:bCs/>
        <w:color w:val="FFFFFF" w:themeColor="background1"/>
      </w:rPr>
      <w:tblPr/>
      <w:tcPr>
        <w:shd w:val="clear" w:color="auto" w:fill="FF9E1B" w:themeFill="accent1"/>
      </w:tcPr>
    </w:tblStylePr>
    <w:tblStylePr w:type="lastRow">
      <w:pPr>
        <w:spacing w:before="0" w:after="0" w:line="240" w:lineRule="auto"/>
      </w:pPr>
      <w:rPr>
        <w:b/>
        <w:bCs/>
      </w:rPr>
      <w:tblPr/>
      <w:tcPr>
        <w:tcBorders>
          <w:top w:val="double" w:sz="6" w:space="0" w:color="FF9E1B" w:themeColor="accent1"/>
          <w:left w:val="single" w:sz="8" w:space="0" w:color="FF9E1B" w:themeColor="accent1"/>
          <w:bottom w:val="single" w:sz="8" w:space="0" w:color="FF9E1B" w:themeColor="accent1"/>
          <w:right w:val="single" w:sz="8" w:space="0" w:color="FF9E1B" w:themeColor="accent1"/>
        </w:tcBorders>
      </w:tcPr>
    </w:tblStylePr>
    <w:tblStylePr w:type="firstCol">
      <w:rPr>
        <w:b/>
        <w:bCs/>
      </w:rPr>
    </w:tblStylePr>
    <w:tblStylePr w:type="lastCol">
      <w:rPr>
        <w:b/>
        <w:bCs/>
      </w:rPr>
    </w:tblStylePr>
    <w:tblStylePr w:type="band1Vert">
      <w:tblPr/>
      <w:tcPr>
        <w:tcBorders>
          <w:top w:val="single" w:sz="8" w:space="0" w:color="FF9E1B" w:themeColor="accent1"/>
          <w:left w:val="single" w:sz="8" w:space="0" w:color="FF9E1B" w:themeColor="accent1"/>
          <w:bottom w:val="single" w:sz="8" w:space="0" w:color="FF9E1B" w:themeColor="accent1"/>
          <w:right w:val="single" w:sz="8" w:space="0" w:color="FF9E1B" w:themeColor="accent1"/>
        </w:tcBorders>
      </w:tcPr>
    </w:tblStylePr>
    <w:tblStylePr w:type="band1Horz">
      <w:tblPr/>
      <w:tcPr>
        <w:tcBorders>
          <w:top w:val="single" w:sz="8" w:space="0" w:color="FF9E1B" w:themeColor="accent1"/>
          <w:left w:val="single" w:sz="8" w:space="0" w:color="FF9E1B" w:themeColor="accent1"/>
          <w:bottom w:val="single" w:sz="8" w:space="0" w:color="FF9E1B" w:themeColor="accent1"/>
          <w:right w:val="single" w:sz="8" w:space="0" w:color="FF9E1B"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00B2A8" w:themeColor="accent2"/>
        <w:left w:val="single" w:sz="8" w:space="0" w:color="00B2A8" w:themeColor="accent2"/>
        <w:bottom w:val="single" w:sz="8" w:space="0" w:color="00B2A8" w:themeColor="accent2"/>
        <w:right w:val="single" w:sz="8" w:space="0" w:color="00B2A8" w:themeColor="accent2"/>
      </w:tblBorders>
    </w:tblPr>
    <w:tblStylePr w:type="firstRow">
      <w:pPr>
        <w:spacing w:before="0" w:after="0" w:line="240" w:lineRule="auto"/>
      </w:pPr>
      <w:rPr>
        <w:b/>
        <w:bCs/>
        <w:color w:val="FFFFFF" w:themeColor="background1"/>
      </w:rPr>
      <w:tblPr/>
      <w:tcPr>
        <w:shd w:val="clear" w:color="auto" w:fill="00B2A8" w:themeFill="accent2"/>
      </w:tcPr>
    </w:tblStylePr>
    <w:tblStylePr w:type="lastRow">
      <w:pPr>
        <w:spacing w:before="0" w:after="0" w:line="240" w:lineRule="auto"/>
      </w:pPr>
      <w:rPr>
        <w:b/>
        <w:bCs/>
      </w:rPr>
      <w:tblPr/>
      <w:tcPr>
        <w:tcBorders>
          <w:top w:val="double" w:sz="6" w:space="0" w:color="00B2A8" w:themeColor="accent2"/>
          <w:left w:val="single" w:sz="8" w:space="0" w:color="00B2A8" w:themeColor="accent2"/>
          <w:bottom w:val="single" w:sz="8" w:space="0" w:color="00B2A8" w:themeColor="accent2"/>
          <w:right w:val="single" w:sz="8" w:space="0" w:color="00B2A8" w:themeColor="accent2"/>
        </w:tcBorders>
      </w:tcPr>
    </w:tblStylePr>
    <w:tblStylePr w:type="firstCol">
      <w:rPr>
        <w:b/>
        <w:bCs/>
      </w:rPr>
    </w:tblStylePr>
    <w:tblStylePr w:type="lastCol">
      <w:rPr>
        <w:b/>
        <w:bCs/>
      </w:rPr>
    </w:tblStylePr>
    <w:tblStylePr w:type="band1Vert">
      <w:tblPr/>
      <w:tcPr>
        <w:tcBorders>
          <w:top w:val="single" w:sz="8" w:space="0" w:color="00B2A8" w:themeColor="accent2"/>
          <w:left w:val="single" w:sz="8" w:space="0" w:color="00B2A8" w:themeColor="accent2"/>
          <w:bottom w:val="single" w:sz="8" w:space="0" w:color="00B2A8" w:themeColor="accent2"/>
          <w:right w:val="single" w:sz="8" w:space="0" w:color="00B2A8" w:themeColor="accent2"/>
        </w:tcBorders>
      </w:tcPr>
    </w:tblStylePr>
    <w:tblStylePr w:type="band1Horz">
      <w:tblPr/>
      <w:tcPr>
        <w:tcBorders>
          <w:top w:val="single" w:sz="8" w:space="0" w:color="00B2A8" w:themeColor="accent2"/>
          <w:left w:val="single" w:sz="8" w:space="0" w:color="00B2A8" w:themeColor="accent2"/>
          <w:bottom w:val="single" w:sz="8" w:space="0" w:color="00B2A8" w:themeColor="accent2"/>
          <w:right w:val="single" w:sz="8" w:space="0" w:color="00B2A8"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CEDC00" w:themeColor="accent3"/>
        <w:left w:val="single" w:sz="8" w:space="0" w:color="CEDC00" w:themeColor="accent3"/>
        <w:bottom w:val="single" w:sz="8" w:space="0" w:color="CEDC00" w:themeColor="accent3"/>
        <w:right w:val="single" w:sz="8" w:space="0" w:color="CEDC00" w:themeColor="accent3"/>
      </w:tblBorders>
    </w:tblPr>
    <w:tblStylePr w:type="firstRow">
      <w:pPr>
        <w:spacing w:before="0" w:after="0" w:line="240" w:lineRule="auto"/>
      </w:pPr>
      <w:rPr>
        <w:b/>
        <w:bCs/>
        <w:color w:val="FFFFFF" w:themeColor="background1"/>
      </w:rPr>
      <w:tblPr/>
      <w:tcPr>
        <w:shd w:val="clear" w:color="auto" w:fill="CEDC00" w:themeFill="accent3"/>
      </w:tcPr>
    </w:tblStylePr>
    <w:tblStylePr w:type="lastRow">
      <w:pPr>
        <w:spacing w:before="0" w:after="0" w:line="240" w:lineRule="auto"/>
      </w:pPr>
      <w:rPr>
        <w:b/>
        <w:bCs/>
      </w:rPr>
      <w:tblPr/>
      <w:tcPr>
        <w:tcBorders>
          <w:top w:val="double" w:sz="6" w:space="0" w:color="CEDC00" w:themeColor="accent3"/>
          <w:left w:val="single" w:sz="8" w:space="0" w:color="CEDC00" w:themeColor="accent3"/>
          <w:bottom w:val="single" w:sz="8" w:space="0" w:color="CEDC00" w:themeColor="accent3"/>
          <w:right w:val="single" w:sz="8" w:space="0" w:color="CEDC00" w:themeColor="accent3"/>
        </w:tcBorders>
      </w:tcPr>
    </w:tblStylePr>
    <w:tblStylePr w:type="firstCol">
      <w:rPr>
        <w:b/>
        <w:bCs/>
      </w:rPr>
    </w:tblStylePr>
    <w:tblStylePr w:type="lastCol">
      <w:rPr>
        <w:b/>
        <w:bCs/>
      </w:rPr>
    </w:tblStylePr>
    <w:tblStylePr w:type="band1Vert">
      <w:tblPr/>
      <w:tcPr>
        <w:tcBorders>
          <w:top w:val="single" w:sz="8" w:space="0" w:color="CEDC00" w:themeColor="accent3"/>
          <w:left w:val="single" w:sz="8" w:space="0" w:color="CEDC00" w:themeColor="accent3"/>
          <w:bottom w:val="single" w:sz="8" w:space="0" w:color="CEDC00" w:themeColor="accent3"/>
          <w:right w:val="single" w:sz="8" w:space="0" w:color="CEDC00" w:themeColor="accent3"/>
        </w:tcBorders>
      </w:tcPr>
    </w:tblStylePr>
    <w:tblStylePr w:type="band1Horz">
      <w:tblPr/>
      <w:tcPr>
        <w:tcBorders>
          <w:top w:val="single" w:sz="8" w:space="0" w:color="CEDC00" w:themeColor="accent3"/>
          <w:left w:val="single" w:sz="8" w:space="0" w:color="CEDC00" w:themeColor="accent3"/>
          <w:bottom w:val="single" w:sz="8" w:space="0" w:color="CEDC00" w:themeColor="accent3"/>
          <w:right w:val="single" w:sz="8" w:space="0" w:color="CEDC00"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333641" w:themeColor="accent4"/>
        <w:left w:val="single" w:sz="8" w:space="0" w:color="333641" w:themeColor="accent4"/>
        <w:bottom w:val="single" w:sz="8" w:space="0" w:color="333641" w:themeColor="accent4"/>
        <w:right w:val="single" w:sz="8" w:space="0" w:color="333641" w:themeColor="accent4"/>
      </w:tblBorders>
    </w:tblPr>
    <w:tblStylePr w:type="firstRow">
      <w:pPr>
        <w:spacing w:before="0" w:after="0" w:line="240" w:lineRule="auto"/>
      </w:pPr>
      <w:rPr>
        <w:b/>
        <w:bCs/>
        <w:color w:val="FFFFFF" w:themeColor="background1"/>
      </w:rPr>
      <w:tblPr/>
      <w:tcPr>
        <w:shd w:val="clear" w:color="auto" w:fill="333641" w:themeFill="accent4"/>
      </w:tcPr>
    </w:tblStylePr>
    <w:tblStylePr w:type="lastRow">
      <w:pPr>
        <w:spacing w:before="0" w:after="0" w:line="240" w:lineRule="auto"/>
      </w:pPr>
      <w:rPr>
        <w:b/>
        <w:bCs/>
      </w:rPr>
      <w:tblPr/>
      <w:tcPr>
        <w:tcBorders>
          <w:top w:val="double" w:sz="6" w:space="0" w:color="333641" w:themeColor="accent4"/>
          <w:left w:val="single" w:sz="8" w:space="0" w:color="333641" w:themeColor="accent4"/>
          <w:bottom w:val="single" w:sz="8" w:space="0" w:color="333641" w:themeColor="accent4"/>
          <w:right w:val="single" w:sz="8" w:space="0" w:color="333641" w:themeColor="accent4"/>
        </w:tcBorders>
      </w:tcPr>
    </w:tblStylePr>
    <w:tblStylePr w:type="firstCol">
      <w:rPr>
        <w:b/>
        <w:bCs/>
      </w:rPr>
    </w:tblStylePr>
    <w:tblStylePr w:type="lastCol">
      <w:rPr>
        <w:b/>
        <w:bCs/>
      </w:rPr>
    </w:tblStylePr>
    <w:tblStylePr w:type="band1Vert">
      <w:tblPr/>
      <w:tcPr>
        <w:tcBorders>
          <w:top w:val="single" w:sz="8" w:space="0" w:color="333641" w:themeColor="accent4"/>
          <w:left w:val="single" w:sz="8" w:space="0" w:color="333641" w:themeColor="accent4"/>
          <w:bottom w:val="single" w:sz="8" w:space="0" w:color="333641" w:themeColor="accent4"/>
          <w:right w:val="single" w:sz="8" w:space="0" w:color="333641" w:themeColor="accent4"/>
        </w:tcBorders>
      </w:tcPr>
    </w:tblStylePr>
    <w:tblStylePr w:type="band1Horz">
      <w:tblPr/>
      <w:tcPr>
        <w:tcBorders>
          <w:top w:val="single" w:sz="8" w:space="0" w:color="333641" w:themeColor="accent4"/>
          <w:left w:val="single" w:sz="8" w:space="0" w:color="333641" w:themeColor="accent4"/>
          <w:bottom w:val="single" w:sz="8" w:space="0" w:color="333641" w:themeColor="accent4"/>
          <w:right w:val="single" w:sz="8" w:space="0" w:color="333641"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FFC576" w:themeColor="accent5"/>
        <w:left w:val="single" w:sz="8" w:space="0" w:color="FFC576" w:themeColor="accent5"/>
        <w:bottom w:val="single" w:sz="8" w:space="0" w:color="FFC576" w:themeColor="accent5"/>
        <w:right w:val="single" w:sz="8" w:space="0" w:color="FFC576" w:themeColor="accent5"/>
      </w:tblBorders>
    </w:tblPr>
    <w:tblStylePr w:type="firstRow">
      <w:pPr>
        <w:spacing w:before="0" w:after="0" w:line="240" w:lineRule="auto"/>
      </w:pPr>
      <w:rPr>
        <w:b/>
        <w:bCs/>
        <w:color w:val="FFFFFF" w:themeColor="background1"/>
      </w:rPr>
      <w:tblPr/>
      <w:tcPr>
        <w:shd w:val="clear" w:color="auto" w:fill="FFC576" w:themeFill="accent5"/>
      </w:tcPr>
    </w:tblStylePr>
    <w:tblStylePr w:type="lastRow">
      <w:pPr>
        <w:spacing w:before="0" w:after="0" w:line="240" w:lineRule="auto"/>
      </w:pPr>
      <w:rPr>
        <w:b/>
        <w:bCs/>
      </w:rPr>
      <w:tblPr/>
      <w:tcPr>
        <w:tcBorders>
          <w:top w:val="double" w:sz="6" w:space="0" w:color="FFC576" w:themeColor="accent5"/>
          <w:left w:val="single" w:sz="8" w:space="0" w:color="FFC576" w:themeColor="accent5"/>
          <w:bottom w:val="single" w:sz="8" w:space="0" w:color="FFC576" w:themeColor="accent5"/>
          <w:right w:val="single" w:sz="8" w:space="0" w:color="FFC576" w:themeColor="accent5"/>
        </w:tcBorders>
      </w:tcPr>
    </w:tblStylePr>
    <w:tblStylePr w:type="firstCol">
      <w:rPr>
        <w:b/>
        <w:bCs/>
      </w:rPr>
    </w:tblStylePr>
    <w:tblStylePr w:type="lastCol">
      <w:rPr>
        <w:b/>
        <w:bCs/>
      </w:rPr>
    </w:tblStylePr>
    <w:tblStylePr w:type="band1Vert">
      <w:tblPr/>
      <w:tcPr>
        <w:tcBorders>
          <w:top w:val="single" w:sz="8" w:space="0" w:color="FFC576" w:themeColor="accent5"/>
          <w:left w:val="single" w:sz="8" w:space="0" w:color="FFC576" w:themeColor="accent5"/>
          <w:bottom w:val="single" w:sz="8" w:space="0" w:color="FFC576" w:themeColor="accent5"/>
          <w:right w:val="single" w:sz="8" w:space="0" w:color="FFC576" w:themeColor="accent5"/>
        </w:tcBorders>
      </w:tcPr>
    </w:tblStylePr>
    <w:tblStylePr w:type="band1Horz">
      <w:tblPr/>
      <w:tcPr>
        <w:tcBorders>
          <w:top w:val="single" w:sz="8" w:space="0" w:color="FFC576" w:themeColor="accent5"/>
          <w:left w:val="single" w:sz="8" w:space="0" w:color="FFC576" w:themeColor="accent5"/>
          <w:bottom w:val="single" w:sz="8" w:space="0" w:color="FFC576" w:themeColor="accent5"/>
          <w:right w:val="single" w:sz="8" w:space="0" w:color="FFC576"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00867F" w:themeColor="accent6"/>
        <w:left w:val="single" w:sz="8" w:space="0" w:color="00867F" w:themeColor="accent6"/>
        <w:bottom w:val="single" w:sz="8" w:space="0" w:color="00867F" w:themeColor="accent6"/>
        <w:right w:val="single" w:sz="8" w:space="0" w:color="00867F" w:themeColor="accent6"/>
      </w:tblBorders>
    </w:tblPr>
    <w:tblStylePr w:type="firstRow">
      <w:pPr>
        <w:spacing w:before="0" w:after="0" w:line="240" w:lineRule="auto"/>
      </w:pPr>
      <w:rPr>
        <w:b/>
        <w:bCs/>
        <w:color w:val="FFFFFF" w:themeColor="background1"/>
      </w:rPr>
      <w:tblPr/>
      <w:tcPr>
        <w:shd w:val="clear" w:color="auto" w:fill="00867F" w:themeFill="accent6"/>
      </w:tcPr>
    </w:tblStylePr>
    <w:tblStylePr w:type="lastRow">
      <w:pPr>
        <w:spacing w:before="0" w:after="0" w:line="240" w:lineRule="auto"/>
      </w:pPr>
      <w:rPr>
        <w:b/>
        <w:bCs/>
      </w:rPr>
      <w:tblPr/>
      <w:tcPr>
        <w:tcBorders>
          <w:top w:val="double" w:sz="6" w:space="0" w:color="00867F" w:themeColor="accent6"/>
          <w:left w:val="single" w:sz="8" w:space="0" w:color="00867F" w:themeColor="accent6"/>
          <w:bottom w:val="single" w:sz="8" w:space="0" w:color="00867F" w:themeColor="accent6"/>
          <w:right w:val="single" w:sz="8" w:space="0" w:color="00867F" w:themeColor="accent6"/>
        </w:tcBorders>
      </w:tcPr>
    </w:tblStylePr>
    <w:tblStylePr w:type="firstCol">
      <w:rPr>
        <w:b/>
        <w:bCs/>
      </w:rPr>
    </w:tblStylePr>
    <w:tblStylePr w:type="lastCol">
      <w:rPr>
        <w:b/>
        <w:bCs/>
      </w:rPr>
    </w:tblStylePr>
    <w:tblStylePr w:type="band1Vert">
      <w:tblPr/>
      <w:tcPr>
        <w:tcBorders>
          <w:top w:val="single" w:sz="8" w:space="0" w:color="00867F" w:themeColor="accent6"/>
          <w:left w:val="single" w:sz="8" w:space="0" w:color="00867F" w:themeColor="accent6"/>
          <w:bottom w:val="single" w:sz="8" w:space="0" w:color="00867F" w:themeColor="accent6"/>
          <w:right w:val="single" w:sz="8" w:space="0" w:color="00867F" w:themeColor="accent6"/>
        </w:tcBorders>
      </w:tcPr>
    </w:tblStylePr>
    <w:tblStylePr w:type="band1Horz">
      <w:tblPr/>
      <w:tcPr>
        <w:tcBorders>
          <w:top w:val="single" w:sz="8" w:space="0" w:color="00867F" w:themeColor="accent6"/>
          <w:left w:val="single" w:sz="8" w:space="0" w:color="00867F" w:themeColor="accent6"/>
          <w:bottom w:val="single" w:sz="8" w:space="0" w:color="00867F" w:themeColor="accent6"/>
          <w:right w:val="single" w:sz="8" w:space="0" w:color="00867F"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D37800" w:themeColor="accent1" w:themeShade="BF"/>
    </w:rPr>
    <w:tblPr>
      <w:tblStyleRowBandSize w:val="1"/>
      <w:tblStyleColBandSize w:val="1"/>
      <w:tblBorders>
        <w:top w:val="single" w:sz="8" w:space="0" w:color="FF9E1B" w:themeColor="accent1"/>
        <w:bottom w:val="single" w:sz="8" w:space="0" w:color="FF9E1B" w:themeColor="accent1"/>
      </w:tblBorders>
    </w:tblPr>
    <w:tblStylePr w:type="firstRow">
      <w:pPr>
        <w:spacing w:before="0" w:after="0" w:line="240" w:lineRule="auto"/>
      </w:pPr>
      <w:rPr>
        <w:b/>
        <w:bCs/>
      </w:rPr>
      <w:tblPr/>
      <w:tcPr>
        <w:tcBorders>
          <w:top w:val="single" w:sz="8" w:space="0" w:color="FF9E1B" w:themeColor="accent1"/>
          <w:left w:val="nil"/>
          <w:bottom w:val="single" w:sz="8" w:space="0" w:color="FF9E1B" w:themeColor="accent1"/>
          <w:right w:val="nil"/>
          <w:insideH w:val="nil"/>
          <w:insideV w:val="nil"/>
        </w:tcBorders>
      </w:tcPr>
    </w:tblStylePr>
    <w:tblStylePr w:type="lastRow">
      <w:pPr>
        <w:spacing w:before="0" w:after="0" w:line="240" w:lineRule="auto"/>
      </w:pPr>
      <w:rPr>
        <w:b/>
        <w:bCs/>
      </w:rPr>
      <w:tblPr/>
      <w:tcPr>
        <w:tcBorders>
          <w:top w:val="single" w:sz="8" w:space="0" w:color="FF9E1B" w:themeColor="accent1"/>
          <w:left w:val="nil"/>
          <w:bottom w:val="single" w:sz="8" w:space="0" w:color="FF9E1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6C6" w:themeFill="accent1" w:themeFillTint="3F"/>
      </w:tcPr>
    </w:tblStylePr>
    <w:tblStylePr w:type="band1Horz">
      <w:tblPr/>
      <w:tcPr>
        <w:tcBorders>
          <w:left w:val="nil"/>
          <w:right w:val="nil"/>
          <w:insideH w:val="nil"/>
          <w:insideV w:val="nil"/>
        </w:tcBorders>
        <w:shd w:val="clear" w:color="auto" w:fill="FFE6C6" w:themeFill="accent1" w:themeFillTint="3F"/>
      </w:tcPr>
    </w:tblStylePr>
  </w:style>
  <w:style w:type="table" w:styleId="LightShading-Accent2">
    <w:name w:val="Light Shading Accent 2"/>
    <w:basedOn w:val="TableNormal"/>
    <w:uiPriority w:val="60"/>
    <w:semiHidden/>
    <w:rsid w:val="0058629F"/>
    <w:rPr>
      <w:color w:val="00857D" w:themeColor="accent2" w:themeShade="BF"/>
    </w:rPr>
    <w:tblPr>
      <w:tblStyleRowBandSize w:val="1"/>
      <w:tblStyleColBandSize w:val="1"/>
      <w:tblBorders>
        <w:top w:val="single" w:sz="8" w:space="0" w:color="00B2A8" w:themeColor="accent2"/>
        <w:bottom w:val="single" w:sz="8" w:space="0" w:color="00B2A8" w:themeColor="accent2"/>
      </w:tblBorders>
    </w:tblPr>
    <w:tblStylePr w:type="firstRow">
      <w:pPr>
        <w:spacing w:before="0" w:after="0" w:line="240" w:lineRule="auto"/>
      </w:pPr>
      <w:rPr>
        <w:b/>
        <w:bCs/>
      </w:rPr>
      <w:tblPr/>
      <w:tcPr>
        <w:tcBorders>
          <w:top w:val="single" w:sz="8" w:space="0" w:color="00B2A8" w:themeColor="accent2"/>
          <w:left w:val="nil"/>
          <w:bottom w:val="single" w:sz="8" w:space="0" w:color="00B2A8" w:themeColor="accent2"/>
          <w:right w:val="nil"/>
          <w:insideH w:val="nil"/>
          <w:insideV w:val="nil"/>
        </w:tcBorders>
      </w:tcPr>
    </w:tblStylePr>
    <w:tblStylePr w:type="lastRow">
      <w:pPr>
        <w:spacing w:before="0" w:after="0" w:line="240" w:lineRule="auto"/>
      </w:pPr>
      <w:rPr>
        <w:b/>
        <w:bCs/>
      </w:rPr>
      <w:tblPr/>
      <w:tcPr>
        <w:tcBorders>
          <w:top w:val="single" w:sz="8" w:space="0" w:color="00B2A8" w:themeColor="accent2"/>
          <w:left w:val="nil"/>
          <w:bottom w:val="single" w:sz="8" w:space="0" w:color="00B2A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2" w:themeFillTint="3F"/>
      </w:tcPr>
    </w:tblStylePr>
    <w:tblStylePr w:type="band1Horz">
      <w:tblPr/>
      <w:tcPr>
        <w:tcBorders>
          <w:left w:val="nil"/>
          <w:right w:val="nil"/>
          <w:insideH w:val="nil"/>
          <w:insideV w:val="nil"/>
        </w:tcBorders>
        <w:shd w:val="clear" w:color="auto" w:fill="ACFFFA" w:themeFill="accent2" w:themeFillTint="3F"/>
      </w:tcPr>
    </w:tblStylePr>
  </w:style>
  <w:style w:type="table" w:styleId="LightShading-Accent3">
    <w:name w:val="Light Shading Accent 3"/>
    <w:basedOn w:val="TableNormal"/>
    <w:uiPriority w:val="60"/>
    <w:semiHidden/>
    <w:rsid w:val="0058629F"/>
    <w:rPr>
      <w:color w:val="99A400" w:themeColor="accent3" w:themeShade="BF"/>
    </w:rPr>
    <w:tblPr>
      <w:tblStyleRowBandSize w:val="1"/>
      <w:tblStyleColBandSize w:val="1"/>
      <w:tblBorders>
        <w:top w:val="single" w:sz="8" w:space="0" w:color="CEDC00" w:themeColor="accent3"/>
        <w:bottom w:val="single" w:sz="8" w:space="0" w:color="CEDC00" w:themeColor="accent3"/>
      </w:tblBorders>
    </w:tblPr>
    <w:tblStylePr w:type="firstRow">
      <w:pPr>
        <w:spacing w:before="0" w:after="0" w:line="240" w:lineRule="auto"/>
      </w:pPr>
      <w:rPr>
        <w:b/>
        <w:bCs/>
      </w:rPr>
      <w:tblPr/>
      <w:tcPr>
        <w:tcBorders>
          <w:top w:val="single" w:sz="8" w:space="0" w:color="CEDC00" w:themeColor="accent3"/>
          <w:left w:val="nil"/>
          <w:bottom w:val="single" w:sz="8" w:space="0" w:color="CEDC00" w:themeColor="accent3"/>
          <w:right w:val="nil"/>
          <w:insideH w:val="nil"/>
          <w:insideV w:val="nil"/>
        </w:tcBorders>
      </w:tcPr>
    </w:tblStylePr>
    <w:tblStylePr w:type="lastRow">
      <w:pPr>
        <w:spacing w:before="0" w:after="0" w:line="240" w:lineRule="auto"/>
      </w:pPr>
      <w:rPr>
        <w:b/>
        <w:bCs/>
      </w:rPr>
      <w:tblPr/>
      <w:tcPr>
        <w:tcBorders>
          <w:top w:val="single" w:sz="8" w:space="0" w:color="CEDC00" w:themeColor="accent3"/>
          <w:left w:val="nil"/>
          <w:bottom w:val="single" w:sz="8" w:space="0" w:color="CEDC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FB7" w:themeFill="accent3" w:themeFillTint="3F"/>
      </w:tcPr>
    </w:tblStylePr>
    <w:tblStylePr w:type="band1Horz">
      <w:tblPr/>
      <w:tcPr>
        <w:tcBorders>
          <w:left w:val="nil"/>
          <w:right w:val="nil"/>
          <w:insideH w:val="nil"/>
          <w:insideV w:val="nil"/>
        </w:tcBorders>
        <w:shd w:val="clear" w:color="auto" w:fill="FAFFB7" w:themeFill="accent3" w:themeFillTint="3F"/>
      </w:tcPr>
    </w:tblStylePr>
  </w:style>
  <w:style w:type="table" w:styleId="LightShading-Accent4">
    <w:name w:val="Light Shading Accent 4"/>
    <w:basedOn w:val="TableNormal"/>
    <w:uiPriority w:val="60"/>
    <w:semiHidden/>
    <w:rsid w:val="0058629F"/>
    <w:rPr>
      <w:color w:val="262830" w:themeColor="accent4" w:themeShade="BF"/>
    </w:rPr>
    <w:tblPr>
      <w:tblStyleRowBandSize w:val="1"/>
      <w:tblStyleColBandSize w:val="1"/>
      <w:tblBorders>
        <w:top w:val="single" w:sz="8" w:space="0" w:color="333641" w:themeColor="accent4"/>
        <w:bottom w:val="single" w:sz="8" w:space="0" w:color="333641" w:themeColor="accent4"/>
      </w:tblBorders>
    </w:tblPr>
    <w:tblStylePr w:type="firstRow">
      <w:pPr>
        <w:spacing w:before="0" w:after="0" w:line="240" w:lineRule="auto"/>
      </w:pPr>
      <w:rPr>
        <w:b/>
        <w:bCs/>
      </w:rPr>
      <w:tblPr/>
      <w:tcPr>
        <w:tcBorders>
          <w:top w:val="single" w:sz="8" w:space="0" w:color="333641" w:themeColor="accent4"/>
          <w:left w:val="nil"/>
          <w:bottom w:val="single" w:sz="8" w:space="0" w:color="333641" w:themeColor="accent4"/>
          <w:right w:val="nil"/>
          <w:insideH w:val="nil"/>
          <w:insideV w:val="nil"/>
        </w:tcBorders>
      </w:tcPr>
    </w:tblStylePr>
    <w:tblStylePr w:type="lastRow">
      <w:pPr>
        <w:spacing w:before="0" w:after="0" w:line="240" w:lineRule="auto"/>
      </w:pPr>
      <w:rPr>
        <w:b/>
        <w:bCs/>
      </w:rPr>
      <w:tblPr/>
      <w:tcPr>
        <w:tcBorders>
          <w:top w:val="single" w:sz="8" w:space="0" w:color="333641" w:themeColor="accent4"/>
          <w:left w:val="nil"/>
          <w:bottom w:val="single" w:sz="8" w:space="0" w:color="33364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CAD4" w:themeFill="accent4" w:themeFillTint="3F"/>
      </w:tcPr>
    </w:tblStylePr>
    <w:tblStylePr w:type="band1Horz">
      <w:tblPr/>
      <w:tcPr>
        <w:tcBorders>
          <w:left w:val="nil"/>
          <w:right w:val="nil"/>
          <w:insideH w:val="nil"/>
          <w:insideV w:val="nil"/>
        </w:tcBorders>
        <w:shd w:val="clear" w:color="auto" w:fill="C8CAD4" w:themeFill="accent4" w:themeFillTint="3F"/>
      </w:tcPr>
    </w:tblStylePr>
  </w:style>
  <w:style w:type="table" w:styleId="LightShading-Accent5">
    <w:name w:val="Light Shading Accent 5"/>
    <w:basedOn w:val="TableNormal"/>
    <w:uiPriority w:val="60"/>
    <w:semiHidden/>
    <w:rsid w:val="0058629F"/>
    <w:rPr>
      <w:color w:val="FF9D18" w:themeColor="accent5" w:themeShade="BF"/>
    </w:rPr>
    <w:tblPr>
      <w:tblStyleRowBandSize w:val="1"/>
      <w:tblStyleColBandSize w:val="1"/>
      <w:tblBorders>
        <w:top w:val="single" w:sz="8" w:space="0" w:color="FFC576" w:themeColor="accent5"/>
        <w:bottom w:val="single" w:sz="8" w:space="0" w:color="FFC576" w:themeColor="accent5"/>
      </w:tblBorders>
    </w:tblPr>
    <w:tblStylePr w:type="firstRow">
      <w:pPr>
        <w:spacing w:before="0" w:after="0" w:line="240" w:lineRule="auto"/>
      </w:pPr>
      <w:rPr>
        <w:b/>
        <w:bCs/>
      </w:rPr>
      <w:tblPr/>
      <w:tcPr>
        <w:tcBorders>
          <w:top w:val="single" w:sz="8" w:space="0" w:color="FFC576" w:themeColor="accent5"/>
          <w:left w:val="nil"/>
          <w:bottom w:val="single" w:sz="8" w:space="0" w:color="FFC576" w:themeColor="accent5"/>
          <w:right w:val="nil"/>
          <w:insideH w:val="nil"/>
          <w:insideV w:val="nil"/>
        </w:tcBorders>
      </w:tcPr>
    </w:tblStylePr>
    <w:tblStylePr w:type="lastRow">
      <w:pPr>
        <w:spacing w:before="0" w:after="0" w:line="240" w:lineRule="auto"/>
      </w:pPr>
      <w:rPr>
        <w:b/>
        <w:bCs/>
      </w:rPr>
      <w:tblPr/>
      <w:tcPr>
        <w:tcBorders>
          <w:top w:val="single" w:sz="8" w:space="0" w:color="FFC576" w:themeColor="accent5"/>
          <w:left w:val="nil"/>
          <w:bottom w:val="single" w:sz="8" w:space="0" w:color="FFC57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0DD" w:themeFill="accent5" w:themeFillTint="3F"/>
      </w:tcPr>
    </w:tblStylePr>
    <w:tblStylePr w:type="band1Horz">
      <w:tblPr/>
      <w:tcPr>
        <w:tcBorders>
          <w:left w:val="nil"/>
          <w:right w:val="nil"/>
          <w:insideH w:val="nil"/>
          <w:insideV w:val="nil"/>
        </w:tcBorders>
        <w:shd w:val="clear" w:color="auto" w:fill="FFF0DD" w:themeFill="accent5" w:themeFillTint="3F"/>
      </w:tcPr>
    </w:tblStylePr>
  </w:style>
  <w:style w:type="table" w:styleId="LightShading-Accent6">
    <w:name w:val="Light Shading Accent 6"/>
    <w:basedOn w:val="TableNormal"/>
    <w:uiPriority w:val="60"/>
    <w:semiHidden/>
    <w:rsid w:val="0058629F"/>
    <w:rPr>
      <w:color w:val="00645E" w:themeColor="accent6" w:themeShade="BF"/>
    </w:rPr>
    <w:tblPr>
      <w:tblStyleRowBandSize w:val="1"/>
      <w:tblStyleColBandSize w:val="1"/>
      <w:tblBorders>
        <w:top w:val="single" w:sz="8" w:space="0" w:color="00867F" w:themeColor="accent6"/>
        <w:bottom w:val="single" w:sz="8" w:space="0" w:color="00867F" w:themeColor="accent6"/>
      </w:tblBorders>
    </w:tblPr>
    <w:tblStylePr w:type="firstRow">
      <w:pPr>
        <w:spacing w:before="0" w:after="0" w:line="240" w:lineRule="auto"/>
      </w:pPr>
      <w:rPr>
        <w:b/>
        <w:bCs/>
      </w:rPr>
      <w:tblPr/>
      <w:tcPr>
        <w:tcBorders>
          <w:top w:val="single" w:sz="8" w:space="0" w:color="00867F" w:themeColor="accent6"/>
          <w:left w:val="nil"/>
          <w:bottom w:val="single" w:sz="8" w:space="0" w:color="00867F" w:themeColor="accent6"/>
          <w:right w:val="nil"/>
          <w:insideH w:val="nil"/>
          <w:insideV w:val="nil"/>
        </w:tcBorders>
      </w:tcPr>
    </w:tblStylePr>
    <w:tblStylePr w:type="lastRow">
      <w:pPr>
        <w:spacing w:before="0" w:after="0" w:line="240" w:lineRule="auto"/>
      </w:pPr>
      <w:rPr>
        <w:b/>
        <w:bCs/>
      </w:rPr>
      <w:tblPr/>
      <w:tcPr>
        <w:tcBorders>
          <w:top w:val="single" w:sz="8" w:space="0" w:color="00867F" w:themeColor="accent6"/>
          <w:left w:val="nil"/>
          <w:bottom w:val="single" w:sz="8" w:space="0" w:color="0086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FFF9" w:themeFill="accent6" w:themeFillTint="3F"/>
      </w:tcPr>
    </w:tblStylePr>
    <w:tblStylePr w:type="band1Horz">
      <w:tblPr/>
      <w:tcPr>
        <w:tcBorders>
          <w:left w:val="nil"/>
          <w:right w:val="nil"/>
          <w:insideH w:val="nil"/>
          <w:insideV w:val="nil"/>
        </w:tcBorders>
        <w:shd w:val="clear" w:color="auto" w:fill="A2FFF9"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FFC476" w:themeColor="accent1" w:themeTint="99"/>
        </w:tcBorders>
      </w:tcPr>
    </w:tblStylePr>
    <w:tblStylePr w:type="lastRow">
      <w:rPr>
        <w:b/>
        <w:bCs/>
      </w:rPr>
      <w:tblPr/>
      <w:tcPr>
        <w:tcBorders>
          <w:top w:val="single" w:sz="4" w:space="0" w:color="FFC476" w:themeColor="accent1" w:themeTint="99"/>
        </w:tcBorders>
      </w:tcPr>
    </w:tblStylePr>
    <w:tblStylePr w:type="firstCol">
      <w:rPr>
        <w:b/>
        <w:bCs/>
      </w:rPr>
    </w:tblStylePr>
    <w:tblStylePr w:type="lastCol">
      <w:rPr>
        <w:b/>
        <w:bCs/>
      </w:rPr>
    </w:tblStylePr>
    <w:tblStylePr w:type="band1Vert">
      <w:tblPr/>
      <w:tcPr>
        <w:shd w:val="clear" w:color="auto" w:fill="FFEBD1" w:themeFill="accent1" w:themeFillTint="33"/>
      </w:tcPr>
    </w:tblStylePr>
    <w:tblStylePr w:type="band1Horz">
      <w:tblPr/>
      <w:tcPr>
        <w:shd w:val="clear" w:color="auto" w:fill="FFEBD1"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37FFF3" w:themeColor="accent2" w:themeTint="99"/>
        </w:tcBorders>
      </w:tcPr>
    </w:tblStylePr>
    <w:tblStylePr w:type="lastRow">
      <w:rPr>
        <w:b/>
        <w:bCs/>
      </w:rPr>
      <w:tblPr/>
      <w:tcPr>
        <w:tcBorders>
          <w:top w:val="single" w:sz="4" w:space="0" w:color="37FFF3" w:themeColor="accent2" w:themeTint="99"/>
        </w:tcBorders>
      </w:tcPr>
    </w:tblStylePr>
    <w:tblStylePr w:type="firstCol">
      <w:rPr>
        <w:b/>
        <w:bCs/>
      </w:rPr>
    </w:tblStylePr>
    <w:tblStylePr w:type="lastCol">
      <w:rPr>
        <w:b/>
        <w:bCs/>
      </w:rPr>
    </w:tblStylePr>
    <w:tblStylePr w:type="band1Vert">
      <w:tblPr/>
      <w:tcPr>
        <w:shd w:val="clear" w:color="auto" w:fill="BCFFFB" w:themeFill="accent2" w:themeFillTint="33"/>
      </w:tcPr>
    </w:tblStylePr>
    <w:tblStylePr w:type="band1Horz">
      <w:tblPr/>
      <w:tcPr>
        <w:shd w:val="clear" w:color="auto" w:fill="BCFFFB"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F3FF51" w:themeColor="accent3" w:themeTint="99"/>
        </w:tcBorders>
      </w:tcPr>
    </w:tblStylePr>
    <w:tblStylePr w:type="lastRow">
      <w:rPr>
        <w:b/>
        <w:bCs/>
      </w:rPr>
      <w:tblPr/>
      <w:tcPr>
        <w:tcBorders>
          <w:top w:val="single" w:sz="4" w:space="0" w:color="F3FF51" w:themeColor="accent3" w:themeTint="99"/>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7A8097" w:themeColor="accent4" w:themeTint="99"/>
        </w:tcBorders>
      </w:tcPr>
    </w:tblStylePr>
    <w:tblStylePr w:type="lastRow">
      <w:rPr>
        <w:b/>
        <w:bCs/>
      </w:rPr>
      <w:tblPr/>
      <w:tcPr>
        <w:tcBorders>
          <w:top w:val="single" w:sz="4" w:space="0" w:color="7A8097" w:themeColor="accent4" w:themeTint="99"/>
        </w:tcBorders>
      </w:tcPr>
    </w:tblStylePr>
    <w:tblStylePr w:type="firstCol">
      <w:rPr>
        <w:b/>
        <w:bCs/>
      </w:rPr>
    </w:tblStylePr>
    <w:tblStylePr w:type="lastCol">
      <w:rPr>
        <w:b/>
        <w:bCs/>
      </w:rPr>
    </w:tblStylePr>
    <w:tblStylePr w:type="band1Vert">
      <w:tblPr/>
      <w:tcPr>
        <w:shd w:val="clear" w:color="auto" w:fill="D2D4DC" w:themeFill="accent4" w:themeFillTint="33"/>
      </w:tcPr>
    </w:tblStylePr>
    <w:tblStylePr w:type="band1Horz">
      <w:tblPr/>
      <w:tcPr>
        <w:shd w:val="clear" w:color="auto" w:fill="D2D4D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FFDCAC" w:themeColor="accent5" w:themeTint="99"/>
        </w:tcBorders>
      </w:tcPr>
    </w:tblStylePr>
    <w:tblStylePr w:type="lastRow">
      <w:rPr>
        <w:b/>
        <w:bCs/>
      </w:rPr>
      <w:tblPr/>
      <w:tcPr>
        <w:tcBorders>
          <w:top w:val="single" w:sz="4" w:space="0" w:color="FFDCAC" w:themeColor="accent5" w:themeTint="99"/>
        </w:tcBorders>
      </w:tcPr>
    </w:tblStylePr>
    <w:tblStylePr w:type="firstCol">
      <w:rPr>
        <w:b/>
        <w:bCs/>
      </w:rPr>
    </w:tblStylePr>
    <w:tblStylePr w:type="lastCol">
      <w:rPr>
        <w:b/>
        <w:bCs/>
      </w:rPr>
    </w:tblStylePr>
    <w:tblStylePr w:type="band1Vert">
      <w:tblPr/>
      <w:tcPr>
        <w:shd w:val="clear" w:color="auto" w:fill="FFF3E3" w:themeFill="accent5" w:themeFillTint="33"/>
      </w:tcPr>
    </w:tblStylePr>
    <w:tblStylePr w:type="band1Horz">
      <w:tblPr/>
      <w:tcPr>
        <w:shd w:val="clear" w:color="auto" w:fill="FFF3E3"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1DFFF2" w:themeColor="accent6" w:themeTint="99"/>
        </w:tcBorders>
      </w:tcPr>
    </w:tblStylePr>
    <w:tblStylePr w:type="lastRow">
      <w:rPr>
        <w:b/>
        <w:bCs/>
      </w:rPr>
      <w:tblPr/>
      <w:tcPr>
        <w:tcBorders>
          <w:top w:val="single" w:sz="4" w:space="0" w:color="1DFFF2" w:themeColor="accent6" w:themeTint="99"/>
        </w:tcBorders>
      </w:tcPr>
    </w:tblStylePr>
    <w:tblStylePr w:type="firstCol">
      <w:rPr>
        <w:b/>
        <w:bCs/>
      </w:rPr>
    </w:tblStylePr>
    <w:tblStylePr w:type="lastCol">
      <w:rPr>
        <w:b/>
        <w:bCs/>
      </w:rPr>
    </w:tblStylePr>
    <w:tblStylePr w:type="band1Vert">
      <w:tblPr/>
      <w:tcPr>
        <w:shd w:val="clear" w:color="auto" w:fill="B3FFFA" w:themeFill="accent6" w:themeFillTint="33"/>
      </w:tcPr>
    </w:tblStylePr>
    <w:tblStylePr w:type="band1Horz">
      <w:tblPr/>
      <w:tcPr>
        <w:shd w:val="clear" w:color="auto" w:fill="B3FFFA"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FFC476" w:themeColor="accent1" w:themeTint="99"/>
        <w:bottom w:val="single" w:sz="4" w:space="0" w:color="FFC476" w:themeColor="accent1" w:themeTint="99"/>
        <w:insideH w:val="single" w:sz="4" w:space="0" w:color="FFC47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BD1" w:themeFill="accent1" w:themeFillTint="33"/>
      </w:tcPr>
    </w:tblStylePr>
    <w:tblStylePr w:type="band1Horz">
      <w:tblPr/>
      <w:tcPr>
        <w:shd w:val="clear" w:color="auto" w:fill="FFEBD1"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37FFF3" w:themeColor="accent2" w:themeTint="99"/>
        <w:bottom w:val="single" w:sz="4" w:space="0" w:color="37FFF3" w:themeColor="accent2" w:themeTint="99"/>
        <w:insideH w:val="single" w:sz="4" w:space="0" w:color="37FFF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2" w:themeFillTint="33"/>
      </w:tcPr>
    </w:tblStylePr>
    <w:tblStylePr w:type="band1Horz">
      <w:tblPr/>
      <w:tcPr>
        <w:shd w:val="clear" w:color="auto" w:fill="BCFFFB"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F3FF51" w:themeColor="accent3" w:themeTint="99"/>
        <w:bottom w:val="single" w:sz="4" w:space="0" w:color="F3FF51" w:themeColor="accent3" w:themeTint="99"/>
        <w:insideH w:val="single" w:sz="4" w:space="0" w:color="F3FF5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7A8097" w:themeColor="accent4" w:themeTint="99"/>
        <w:bottom w:val="single" w:sz="4" w:space="0" w:color="7A8097" w:themeColor="accent4" w:themeTint="99"/>
        <w:insideH w:val="single" w:sz="4" w:space="0" w:color="7A809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4DC" w:themeFill="accent4" w:themeFillTint="33"/>
      </w:tcPr>
    </w:tblStylePr>
    <w:tblStylePr w:type="band1Horz">
      <w:tblPr/>
      <w:tcPr>
        <w:shd w:val="clear" w:color="auto" w:fill="D2D4D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FFDCAC" w:themeColor="accent5" w:themeTint="99"/>
        <w:bottom w:val="single" w:sz="4" w:space="0" w:color="FFDCAC" w:themeColor="accent5" w:themeTint="99"/>
        <w:insideH w:val="single" w:sz="4" w:space="0" w:color="FFDCA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3E3" w:themeFill="accent5" w:themeFillTint="33"/>
      </w:tcPr>
    </w:tblStylePr>
    <w:tblStylePr w:type="band1Horz">
      <w:tblPr/>
      <w:tcPr>
        <w:shd w:val="clear" w:color="auto" w:fill="FFF3E3"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1DFFF2" w:themeColor="accent6" w:themeTint="99"/>
        <w:bottom w:val="single" w:sz="4" w:space="0" w:color="1DFFF2" w:themeColor="accent6" w:themeTint="99"/>
        <w:insideH w:val="single" w:sz="4" w:space="0" w:color="1DFFF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FFFA" w:themeFill="accent6" w:themeFillTint="33"/>
      </w:tcPr>
    </w:tblStylePr>
    <w:tblStylePr w:type="band1Horz">
      <w:tblPr/>
      <w:tcPr>
        <w:shd w:val="clear" w:color="auto" w:fill="B3FFFA"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FF9E1B" w:themeColor="accent1"/>
        <w:left w:val="single" w:sz="4" w:space="0" w:color="FF9E1B" w:themeColor="accent1"/>
        <w:bottom w:val="single" w:sz="4" w:space="0" w:color="FF9E1B" w:themeColor="accent1"/>
        <w:right w:val="single" w:sz="4" w:space="0" w:color="FF9E1B" w:themeColor="accent1"/>
      </w:tblBorders>
    </w:tblPr>
    <w:tblStylePr w:type="firstRow">
      <w:rPr>
        <w:b/>
        <w:bCs/>
        <w:color w:val="FFFFFF" w:themeColor="background1"/>
      </w:rPr>
      <w:tblPr/>
      <w:tcPr>
        <w:shd w:val="clear" w:color="auto" w:fill="FF9E1B" w:themeFill="accent1"/>
      </w:tcPr>
    </w:tblStylePr>
    <w:tblStylePr w:type="lastRow">
      <w:rPr>
        <w:b/>
        <w:bCs/>
      </w:rPr>
      <w:tblPr/>
      <w:tcPr>
        <w:tcBorders>
          <w:top w:val="double" w:sz="4" w:space="0" w:color="FF9E1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9E1B" w:themeColor="accent1"/>
          <w:right w:val="single" w:sz="4" w:space="0" w:color="FF9E1B" w:themeColor="accent1"/>
        </w:tcBorders>
      </w:tcPr>
    </w:tblStylePr>
    <w:tblStylePr w:type="band1Horz">
      <w:tblPr/>
      <w:tcPr>
        <w:tcBorders>
          <w:top w:val="single" w:sz="4" w:space="0" w:color="FF9E1B" w:themeColor="accent1"/>
          <w:bottom w:val="single" w:sz="4" w:space="0" w:color="FF9E1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9E1B" w:themeColor="accent1"/>
          <w:left w:val="nil"/>
        </w:tcBorders>
      </w:tcPr>
    </w:tblStylePr>
    <w:tblStylePr w:type="swCell">
      <w:tblPr/>
      <w:tcPr>
        <w:tcBorders>
          <w:top w:val="double" w:sz="4" w:space="0" w:color="FF9E1B"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00B2A8" w:themeColor="accent2"/>
        <w:left w:val="single" w:sz="4" w:space="0" w:color="00B2A8" w:themeColor="accent2"/>
        <w:bottom w:val="single" w:sz="4" w:space="0" w:color="00B2A8" w:themeColor="accent2"/>
        <w:right w:val="single" w:sz="4" w:space="0" w:color="00B2A8" w:themeColor="accent2"/>
      </w:tblBorders>
    </w:tblPr>
    <w:tblStylePr w:type="firstRow">
      <w:rPr>
        <w:b/>
        <w:bCs/>
        <w:color w:val="FFFFFF" w:themeColor="background1"/>
      </w:rPr>
      <w:tblPr/>
      <w:tcPr>
        <w:shd w:val="clear" w:color="auto" w:fill="00B2A8" w:themeFill="accent2"/>
      </w:tcPr>
    </w:tblStylePr>
    <w:tblStylePr w:type="lastRow">
      <w:rPr>
        <w:b/>
        <w:bCs/>
      </w:rPr>
      <w:tblPr/>
      <w:tcPr>
        <w:tcBorders>
          <w:top w:val="double" w:sz="4" w:space="0" w:color="00B2A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8" w:themeColor="accent2"/>
          <w:right w:val="single" w:sz="4" w:space="0" w:color="00B2A8" w:themeColor="accent2"/>
        </w:tcBorders>
      </w:tcPr>
    </w:tblStylePr>
    <w:tblStylePr w:type="band1Horz">
      <w:tblPr/>
      <w:tcPr>
        <w:tcBorders>
          <w:top w:val="single" w:sz="4" w:space="0" w:color="00B2A8" w:themeColor="accent2"/>
          <w:bottom w:val="single" w:sz="4" w:space="0" w:color="00B2A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8" w:themeColor="accent2"/>
          <w:left w:val="nil"/>
        </w:tcBorders>
      </w:tcPr>
    </w:tblStylePr>
    <w:tblStylePr w:type="swCell">
      <w:tblPr/>
      <w:tcPr>
        <w:tcBorders>
          <w:top w:val="double" w:sz="4" w:space="0" w:color="00B2A8"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CEDC00" w:themeColor="accent3"/>
        <w:left w:val="single" w:sz="4" w:space="0" w:color="CEDC00" w:themeColor="accent3"/>
        <w:bottom w:val="single" w:sz="4" w:space="0" w:color="CEDC00" w:themeColor="accent3"/>
        <w:right w:val="single" w:sz="4" w:space="0" w:color="CEDC00" w:themeColor="accent3"/>
      </w:tblBorders>
    </w:tblPr>
    <w:tblStylePr w:type="firstRow">
      <w:rPr>
        <w:b/>
        <w:bCs/>
        <w:color w:val="FFFFFF" w:themeColor="background1"/>
      </w:rPr>
      <w:tblPr/>
      <w:tcPr>
        <w:shd w:val="clear" w:color="auto" w:fill="CEDC00" w:themeFill="accent3"/>
      </w:tcPr>
    </w:tblStylePr>
    <w:tblStylePr w:type="lastRow">
      <w:rPr>
        <w:b/>
        <w:bCs/>
      </w:rPr>
      <w:tblPr/>
      <w:tcPr>
        <w:tcBorders>
          <w:top w:val="double" w:sz="4" w:space="0" w:color="CEDC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EDC00" w:themeColor="accent3"/>
          <w:right w:val="single" w:sz="4" w:space="0" w:color="CEDC00" w:themeColor="accent3"/>
        </w:tcBorders>
      </w:tcPr>
    </w:tblStylePr>
    <w:tblStylePr w:type="band1Horz">
      <w:tblPr/>
      <w:tcPr>
        <w:tcBorders>
          <w:top w:val="single" w:sz="4" w:space="0" w:color="CEDC00" w:themeColor="accent3"/>
          <w:bottom w:val="single" w:sz="4" w:space="0" w:color="CEDC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DC00" w:themeColor="accent3"/>
          <w:left w:val="nil"/>
        </w:tcBorders>
      </w:tcPr>
    </w:tblStylePr>
    <w:tblStylePr w:type="swCell">
      <w:tblPr/>
      <w:tcPr>
        <w:tcBorders>
          <w:top w:val="double" w:sz="4" w:space="0" w:color="CEDC00"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333641" w:themeColor="accent4"/>
        <w:left w:val="single" w:sz="4" w:space="0" w:color="333641" w:themeColor="accent4"/>
        <w:bottom w:val="single" w:sz="4" w:space="0" w:color="333641" w:themeColor="accent4"/>
        <w:right w:val="single" w:sz="4" w:space="0" w:color="333641" w:themeColor="accent4"/>
      </w:tblBorders>
    </w:tblPr>
    <w:tblStylePr w:type="firstRow">
      <w:rPr>
        <w:b/>
        <w:bCs/>
        <w:color w:val="FFFFFF" w:themeColor="background1"/>
      </w:rPr>
      <w:tblPr/>
      <w:tcPr>
        <w:shd w:val="clear" w:color="auto" w:fill="333641" w:themeFill="accent4"/>
      </w:tcPr>
    </w:tblStylePr>
    <w:tblStylePr w:type="lastRow">
      <w:rPr>
        <w:b/>
        <w:bCs/>
      </w:rPr>
      <w:tblPr/>
      <w:tcPr>
        <w:tcBorders>
          <w:top w:val="double" w:sz="4" w:space="0" w:color="33364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33641" w:themeColor="accent4"/>
          <w:right w:val="single" w:sz="4" w:space="0" w:color="333641" w:themeColor="accent4"/>
        </w:tcBorders>
      </w:tcPr>
    </w:tblStylePr>
    <w:tblStylePr w:type="band1Horz">
      <w:tblPr/>
      <w:tcPr>
        <w:tcBorders>
          <w:top w:val="single" w:sz="4" w:space="0" w:color="333641" w:themeColor="accent4"/>
          <w:bottom w:val="single" w:sz="4" w:space="0" w:color="33364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33641" w:themeColor="accent4"/>
          <w:left w:val="nil"/>
        </w:tcBorders>
      </w:tcPr>
    </w:tblStylePr>
    <w:tblStylePr w:type="swCell">
      <w:tblPr/>
      <w:tcPr>
        <w:tcBorders>
          <w:top w:val="double" w:sz="4" w:space="0" w:color="333641"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FFC576" w:themeColor="accent5"/>
        <w:left w:val="single" w:sz="4" w:space="0" w:color="FFC576" w:themeColor="accent5"/>
        <w:bottom w:val="single" w:sz="4" w:space="0" w:color="FFC576" w:themeColor="accent5"/>
        <w:right w:val="single" w:sz="4" w:space="0" w:color="FFC576" w:themeColor="accent5"/>
      </w:tblBorders>
    </w:tblPr>
    <w:tblStylePr w:type="firstRow">
      <w:rPr>
        <w:b/>
        <w:bCs/>
        <w:color w:val="FFFFFF" w:themeColor="background1"/>
      </w:rPr>
      <w:tblPr/>
      <w:tcPr>
        <w:shd w:val="clear" w:color="auto" w:fill="FFC576" w:themeFill="accent5"/>
      </w:tcPr>
    </w:tblStylePr>
    <w:tblStylePr w:type="lastRow">
      <w:rPr>
        <w:b/>
        <w:bCs/>
      </w:rPr>
      <w:tblPr/>
      <w:tcPr>
        <w:tcBorders>
          <w:top w:val="double" w:sz="4" w:space="0" w:color="FFC57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576" w:themeColor="accent5"/>
          <w:right w:val="single" w:sz="4" w:space="0" w:color="FFC576" w:themeColor="accent5"/>
        </w:tcBorders>
      </w:tcPr>
    </w:tblStylePr>
    <w:tblStylePr w:type="band1Horz">
      <w:tblPr/>
      <w:tcPr>
        <w:tcBorders>
          <w:top w:val="single" w:sz="4" w:space="0" w:color="FFC576" w:themeColor="accent5"/>
          <w:bottom w:val="single" w:sz="4" w:space="0" w:color="FFC57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576" w:themeColor="accent5"/>
          <w:left w:val="nil"/>
        </w:tcBorders>
      </w:tcPr>
    </w:tblStylePr>
    <w:tblStylePr w:type="swCell">
      <w:tblPr/>
      <w:tcPr>
        <w:tcBorders>
          <w:top w:val="double" w:sz="4" w:space="0" w:color="FFC576"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00867F" w:themeColor="accent6"/>
        <w:left w:val="single" w:sz="4" w:space="0" w:color="00867F" w:themeColor="accent6"/>
        <w:bottom w:val="single" w:sz="4" w:space="0" w:color="00867F" w:themeColor="accent6"/>
        <w:right w:val="single" w:sz="4" w:space="0" w:color="00867F" w:themeColor="accent6"/>
      </w:tblBorders>
    </w:tblPr>
    <w:tblStylePr w:type="firstRow">
      <w:rPr>
        <w:b/>
        <w:bCs/>
        <w:color w:val="FFFFFF" w:themeColor="background1"/>
      </w:rPr>
      <w:tblPr/>
      <w:tcPr>
        <w:shd w:val="clear" w:color="auto" w:fill="00867F" w:themeFill="accent6"/>
      </w:tcPr>
    </w:tblStylePr>
    <w:tblStylePr w:type="lastRow">
      <w:rPr>
        <w:b/>
        <w:bCs/>
      </w:rPr>
      <w:tblPr/>
      <w:tcPr>
        <w:tcBorders>
          <w:top w:val="double" w:sz="4" w:space="0" w:color="00867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67F" w:themeColor="accent6"/>
          <w:right w:val="single" w:sz="4" w:space="0" w:color="00867F" w:themeColor="accent6"/>
        </w:tcBorders>
      </w:tcPr>
    </w:tblStylePr>
    <w:tblStylePr w:type="band1Horz">
      <w:tblPr/>
      <w:tcPr>
        <w:tcBorders>
          <w:top w:val="single" w:sz="4" w:space="0" w:color="00867F" w:themeColor="accent6"/>
          <w:bottom w:val="single" w:sz="4" w:space="0" w:color="00867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67F" w:themeColor="accent6"/>
          <w:left w:val="nil"/>
        </w:tcBorders>
      </w:tcPr>
    </w:tblStylePr>
    <w:tblStylePr w:type="swCell">
      <w:tblPr/>
      <w:tcPr>
        <w:tcBorders>
          <w:top w:val="double" w:sz="4" w:space="0" w:color="00867F"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FFC476" w:themeColor="accent1" w:themeTint="99"/>
        <w:left w:val="single" w:sz="4" w:space="0" w:color="FFC476" w:themeColor="accent1" w:themeTint="99"/>
        <w:bottom w:val="single" w:sz="4" w:space="0" w:color="FFC476" w:themeColor="accent1" w:themeTint="99"/>
        <w:right w:val="single" w:sz="4" w:space="0" w:color="FFC476" w:themeColor="accent1" w:themeTint="99"/>
        <w:insideH w:val="single" w:sz="4" w:space="0" w:color="FFC476" w:themeColor="accent1" w:themeTint="99"/>
      </w:tblBorders>
    </w:tblPr>
    <w:tblStylePr w:type="firstRow">
      <w:rPr>
        <w:b/>
        <w:bCs/>
        <w:color w:val="FFFFFF" w:themeColor="background1"/>
      </w:rPr>
      <w:tblPr/>
      <w:tcPr>
        <w:tcBorders>
          <w:top w:val="single" w:sz="4" w:space="0" w:color="FF9E1B" w:themeColor="accent1"/>
          <w:left w:val="single" w:sz="4" w:space="0" w:color="FF9E1B" w:themeColor="accent1"/>
          <w:bottom w:val="single" w:sz="4" w:space="0" w:color="FF9E1B" w:themeColor="accent1"/>
          <w:right w:val="single" w:sz="4" w:space="0" w:color="FF9E1B" w:themeColor="accent1"/>
          <w:insideH w:val="nil"/>
        </w:tcBorders>
        <w:shd w:val="clear" w:color="auto" w:fill="FF9E1B" w:themeFill="accent1"/>
      </w:tcPr>
    </w:tblStylePr>
    <w:tblStylePr w:type="lastRow">
      <w:rPr>
        <w:b/>
        <w:bCs/>
      </w:rPr>
      <w:tblPr/>
      <w:tcPr>
        <w:tcBorders>
          <w:top w:val="double" w:sz="4" w:space="0" w:color="FFC476" w:themeColor="accent1" w:themeTint="99"/>
        </w:tcBorders>
      </w:tcPr>
    </w:tblStylePr>
    <w:tblStylePr w:type="firstCol">
      <w:rPr>
        <w:b/>
        <w:bCs/>
      </w:rPr>
    </w:tblStylePr>
    <w:tblStylePr w:type="lastCol">
      <w:rPr>
        <w:b/>
        <w:bCs/>
      </w:rPr>
    </w:tblStylePr>
    <w:tblStylePr w:type="band1Vert">
      <w:tblPr/>
      <w:tcPr>
        <w:shd w:val="clear" w:color="auto" w:fill="FFEBD1" w:themeFill="accent1" w:themeFillTint="33"/>
      </w:tcPr>
    </w:tblStylePr>
    <w:tblStylePr w:type="band1Horz">
      <w:tblPr/>
      <w:tcPr>
        <w:shd w:val="clear" w:color="auto" w:fill="FFEBD1"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37FFF3" w:themeColor="accent2" w:themeTint="99"/>
        <w:left w:val="single" w:sz="4" w:space="0" w:color="37FFF3" w:themeColor="accent2" w:themeTint="99"/>
        <w:bottom w:val="single" w:sz="4" w:space="0" w:color="37FFF3" w:themeColor="accent2" w:themeTint="99"/>
        <w:right w:val="single" w:sz="4" w:space="0" w:color="37FFF3" w:themeColor="accent2" w:themeTint="99"/>
        <w:insideH w:val="single" w:sz="4" w:space="0" w:color="37FFF3" w:themeColor="accent2" w:themeTint="99"/>
      </w:tblBorders>
    </w:tblPr>
    <w:tblStylePr w:type="firstRow">
      <w:rPr>
        <w:b/>
        <w:bCs/>
        <w:color w:val="FFFFFF" w:themeColor="background1"/>
      </w:rPr>
      <w:tblPr/>
      <w:tcPr>
        <w:tcBorders>
          <w:top w:val="single" w:sz="4" w:space="0" w:color="00B2A8" w:themeColor="accent2"/>
          <w:left w:val="single" w:sz="4" w:space="0" w:color="00B2A8" w:themeColor="accent2"/>
          <w:bottom w:val="single" w:sz="4" w:space="0" w:color="00B2A8" w:themeColor="accent2"/>
          <w:right w:val="single" w:sz="4" w:space="0" w:color="00B2A8" w:themeColor="accent2"/>
          <w:insideH w:val="nil"/>
        </w:tcBorders>
        <w:shd w:val="clear" w:color="auto" w:fill="00B2A8" w:themeFill="accent2"/>
      </w:tcPr>
    </w:tblStylePr>
    <w:tblStylePr w:type="lastRow">
      <w:rPr>
        <w:b/>
        <w:bCs/>
      </w:rPr>
      <w:tblPr/>
      <w:tcPr>
        <w:tcBorders>
          <w:top w:val="double" w:sz="4" w:space="0" w:color="37FFF3" w:themeColor="accent2" w:themeTint="99"/>
        </w:tcBorders>
      </w:tcPr>
    </w:tblStylePr>
    <w:tblStylePr w:type="firstCol">
      <w:rPr>
        <w:b/>
        <w:bCs/>
      </w:rPr>
    </w:tblStylePr>
    <w:tblStylePr w:type="lastCol">
      <w:rPr>
        <w:b/>
        <w:bCs/>
      </w:rPr>
    </w:tblStylePr>
    <w:tblStylePr w:type="band1Vert">
      <w:tblPr/>
      <w:tcPr>
        <w:shd w:val="clear" w:color="auto" w:fill="BCFFFB" w:themeFill="accent2" w:themeFillTint="33"/>
      </w:tcPr>
    </w:tblStylePr>
    <w:tblStylePr w:type="band1Horz">
      <w:tblPr/>
      <w:tcPr>
        <w:shd w:val="clear" w:color="auto" w:fill="BCFFFB"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tblBorders>
    </w:tblPr>
    <w:tblStylePr w:type="firstRow">
      <w:rPr>
        <w:b/>
        <w:bCs/>
        <w:color w:val="FFFFFF" w:themeColor="background1"/>
      </w:rPr>
      <w:tblPr/>
      <w:tcPr>
        <w:tcBorders>
          <w:top w:val="single" w:sz="4" w:space="0" w:color="CEDC00" w:themeColor="accent3"/>
          <w:left w:val="single" w:sz="4" w:space="0" w:color="CEDC00" w:themeColor="accent3"/>
          <w:bottom w:val="single" w:sz="4" w:space="0" w:color="CEDC00" w:themeColor="accent3"/>
          <w:right w:val="single" w:sz="4" w:space="0" w:color="CEDC00" w:themeColor="accent3"/>
          <w:insideH w:val="nil"/>
        </w:tcBorders>
        <w:shd w:val="clear" w:color="auto" w:fill="CEDC00" w:themeFill="accent3"/>
      </w:tcPr>
    </w:tblStylePr>
    <w:tblStylePr w:type="lastRow">
      <w:rPr>
        <w:b/>
        <w:bCs/>
      </w:rPr>
      <w:tblPr/>
      <w:tcPr>
        <w:tcBorders>
          <w:top w:val="double" w:sz="4" w:space="0" w:color="F3FF51" w:themeColor="accent3" w:themeTint="99"/>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7A8097" w:themeColor="accent4" w:themeTint="99"/>
        <w:left w:val="single" w:sz="4" w:space="0" w:color="7A8097" w:themeColor="accent4" w:themeTint="99"/>
        <w:bottom w:val="single" w:sz="4" w:space="0" w:color="7A8097" w:themeColor="accent4" w:themeTint="99"/>
        <w:right w:val="single" w:sz="4" w:space="0" w:color="7A8097" w:themeColor="accent4" w:themeTint="99"/>
        <w:insideH w:val="single" w:sz="4" w:space="0" w:color="7A8097" w:themeColor="accent4" w:themeTint="99"/>
      </w:tblBorders>
    </w:tblPr>
    <w:tblStylePr w:type="firstRow">
      <w:rPr>
        <w:b/>
        <w:bCs/>
        <w:color w:val="FFFFFF" w:themeColor="background1"/>
      </w:rPr>
      <w:tblPr/>
      <w:tcPr>
        <w:tcBorders>
          <w:top w:val="single" w:sz="4" w:space="0" w:color="333641" w:themeColor="accent4"/>
          <w:left w:val="single" w:sz="4" w:space="0" w:color="333641" w:themeColor="accent4"/>
          <w:bottom w:val="single" w:sz="4" w:space="0" w:color="333641" w:themeColor="accent4"/>
          <w:right w:val="single" w:sz="4" w:space="0" w:color="333641" w:themeColor="accent4"/>
          <w:insideH w:val="nil"/>
        </w:tcBorders>
        <w:shd w:val="clear" w:color="auto" w:fill="333641" w:themeFill="accent4"/>
      </w:tcPr>
    </w:tblStylePr>
    <w:tblStylePr w:type="lastRow">
      <w:rPr>
        <w:b/>
        <w:bCs/>
      </w:rPr>
      <w:tblPr/>
      <w:tcPr>
        <w:tcBorders>
          <w:top w:val="double" w:sz="4" w:space="0" w:color="7A8097" w:themeColor="accent4" w:themeTint="99"/>
        </w:tcBorders>
      </w:tcPr>
    </w:tblStylePr>
    <w:tblStylePr w:type="firstCol">
      <w:rPr>
        <w:b/>
        <w:bCs/>
      </w:rPr>
    </w:tblStylePr>
    <w:tblStylePr w:type="lastCol">
      <w:rPr>
        <w:b/>
        <w:bCs/>
      </w:rPr>
    </w:tblStylePr>
    <w:tblStylePr w:type="band1Vert">
      <w:tblPr/>
      <w:tcPr>
        <w:shd w:val="clear" w:color="auto" w:fill="D2D4DC" w:themeFill="accent4" w:themeFillTint="33"/>
      </w:tcPr>
    </w:tblStylePr>
    <w:tblStylePr w:type="band1Horz">
      <w:tblPr/>
      <w:tcPr>
        <w:shd w:val="clear" w:color="auto" w:fill="D2D4D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FFDCAC" w:themeColor="accent5" w:themeTint="99"/>
        <w:left w:val="single" w:sz="4" w:space="0" w:color="FFDCAC" w:themeColor="accent5" w:themeTint="99"/>
        <w:bottom w:val="single" w:sz="4" w:space="0" w:color="FFDCAC" w:themeColor="accent5" w:themeTint="99"/>
        <w:right w:val="single" w:sz="4" w:space="0" w:color="FFDCAC" w:themeColor="accent5" w:themeTint="99"/>
        <w:insideH w:val="single" w:sz="4" w:space="0" w:color="FFDCAC" w:themeColor="accent5" w:themeTint="99"/>
      </w:tblBorders>
    </w:tblPr>
    <w:tblStylePr w:type="firstRow">
      <w:rPr>
        <w:b/>
        <w:bCs/>
        <w:color w:val="FFFFFF" w:themeColor="background1"/>
      </w:rPr>
      <w:tblPr/>
      <w:tcPr>
        <w:tcBorders>
          <w:top w:val="single" w:sz="4" w:space="0" w:color="FFC576" w:themeColor="accent5"/>
          <w:left w:val="single" w:sz="4" w:space="0" w:color="FFC576" w:themeColor="accent5"/>
          <w:bottom w:val="single" w:sz="4" w:space="0" w:color="FFC576" w:themeColor="accent5"/>
          <w:right w:val="single" w:sz="4" w:space="0" w:color="FFC576" w:themeColor="accent5"/>
          <w:insideH w:val="nil"/>
        </w:tcBorders>
        <w:shd w:val="clear" w:color="auto" w:fill="FFC576" w:themeFill="accent5"/>
      </w:tcPr>
    </w:tblStylePr>
    <w:tblStylePr w:type="lastRow">
      <w:rPr>
        <w:b/>
        <w:bCs/>
      </w:rPr>
      <w:tblPr/>
      <w:tcPr>
        <w:tcBorders>
          <w:top w:val="double" w:sz="4" w:space="0" w:color="FFDCAC" w:themeColor="accent5" w:themeTint="99"/>
        </w:tcBorders>
      </w:tcPr>
    </w:tblStylePr>
    <w:tblStylePr w:type="firstCol">
      <w:rPr>
        <w:b/>
        <w:bCs/>
      </w:rPr>
    </w:tblStylePr>
    <w:tblStylePr w:type="lastCol">
      <w:rPr>
        <w:b/>
        <w:bCs/>
      </w:rPr>
    </w:tblStylePr>
    <w:tblStylePr w:type="band1Vert">
      <w:tblPr/>
      <w:tcPr>
        <w:shd w:val="clear" w:color="auto" w:fill="FFF3E3" w:themeFill="accent5" w:themeFillTint="33"/>
      </w:tcPr>
    </w:tblStylePr>
    <w:tblStylePr w:type="band1Horz">
      <w:tblPr/>
      <w:tcPr>
        <w:shd w:val="clear" w:color="auto" w:fill="FFF3E3"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1DFFF2" w:themeColor="accent6" w:themeTint="99"/>
        <w:left w:val="single" w:sz="4" w:space="0" w:color="1DFFF2" w:themeColor="accent6" w:themeTint="99"/>
        <w:bottom w:val="single" w:sz="4" w:space="0" w:color="1DFFF2" w:themeColor="accent6" w:themeTint="99"/>
        <w:right w:val="single" w:sz="4" w:space="0" w:color="1DFFF2" w:themeColor="accent6" w:themeTint="99"/>
        <w:insideH w:val="single" w:sz="4" w:space="0" w:color="1DFFF2" w:themeColor="accent6" w:themeTint="99"/>
      </w:tblBorders>
    </w:tblPr>
    <w:tblStylePr w:type="firstRow">
      <w:rPr>
        <w:b/>
        <w:bCs/>
        <w:color w:val="FFFFFF" w:themeColor="background1"/>
      </w:rPr>
      <w:tblPr/>
      <w:tcPr>
        <w:tcBorders>
          <w:top w:val="single" w:sz="4" w:space="0" w:color="00867F" w:themeColor="accent6"/>
          <w:left w:val="single" w:sz="4" w:space="0" w:color="00867F" w:themeColor="accent6"/>
          <w:bottom w:val="single" w:sz="4" w:space="0" w:color="00867F" w:themeColor="accent6"/>
          <w:right w:val="single" w:sz="4" w:space="0" w:color="00867F" w:themeColor="accent6"/>
          <w:insideH w:val="nil"/>
        </w:tcBorders>
        <w:shd w:val="clear" w:color="auto" w:fill="00867F" w:themeFill="accent6"/>
      </w:tcPr>
    </w:tblStylePr>
    <w:tblStylePr w:type="lastRow">
      <w:rPr>
        <w:b/>
        <w:bCs/>
      </w:rPr>
      <w:tblPr/>
      <w:tcPr>
        <w:tcBorders>
          <w:top w:val="double" w:sz="4" w:space="0" w:color="1DFFF2" w:themeColor="accent6" w:themeTint="99"/>
        </w:tcBorders>
      </w:tcPr>
    </w:tblStylePr>
    <w:tblStylePr w:type="firstCol">
      <w:rPr>
        <w:b/>
        <w:bCs/>
      </w:rPr>
    </w:tblStylePr>
    <w:tblStylePr w:type="lastCol">
      <w:rPr>
        <w:b/>
        <w:bCs/>
      </w:rPr>
    </w:tblStylePr>
    <w:tblStylePr w:type="band1Vert">
      <w:tblPr/>
      <w:tcPr>
        <w:shd w:val="clear" w:color="auto" w:fill="B3FFFA" w:themeFill="accent6" w:themeFillTint="33"/>
      </w:tcPr>
    </w:tblStylePr>
    <w:tblStylePr w:type="band1Horz">
      <w:tblPr/>
      <w:tcPr>
        <w:shd w:val="clear" w:color="auto" w:fill="B3FFFA"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FF9E1B" w:themeColor="accent1"/>
        <w:left w:val="single" w:sz="24" w:space="0" w:color="FF9E1B" w:themeColor="accent1"/>
        <w:bottom w:val="single" w:sz="24" w:space="0" w:color="FF9E1B" w:themeColor="accent1"/>
        <w:right w:val="single" w:sz="24" w:space="0" w:color="FF9E1B" w:themeColor="accent1"/>
      </w:tblBorders>
    </w:tblPr>
    <w:tcPr>
      <w:shd w:val="clear" w:color="auto" w:fill="FF9E1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00B2A8" w:themeColor="accent2"/>
        <w:left w:val="single" w:sz="24" w:space="0" w:color="00B2A8" w:themeColor="accent2"/>
        <w:bottom w:val="single" w:sz="24" w:space="0" w:color="00B2A8" w:themeColor="accent2"/>
        <w:right w:val="single" w:sz="24" w:space="0" w:color="00B2A8" w:themeColor="accent2"/>
      </w:tblBorders>
    </w:tblPr>
    <w:tcPr>
      <w:shd w:val="clear" w:color="auto" w:fill="00B2A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CEDC00" w:themeColor="accent3"/>
        <w:left w:val="single" w:sz="24" w:space="0" w:color="CEDC00" w:themeColor="accent3"/>
        <w:bottom w:val="single" w:sz="24" w:space="0" w:color="CEDC00" w:themeColor="accent3"/>
        <w:right w:val="single" w:sz="24" w:space="0" w:color="CEDC00" w:themeColor="accent3"/>
      </w:tblBorders>
    </w:tblPr>
    <w:tcPr>
      <w:shd w:val="clear" w:color="auto" w:fill="CEDC0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333641" w:themeColor="accent4"/>
        <w:left w:val="single" w:sz="24" w:space="0" w:color="333641" w:themeColor="accent4"/>
        <w:bottom w:val="single" w:sz="24" w:space="0" w:color="333641" w:themeColor="accent4"/>
        <w:right w:val="single" w:sz="24" w:space="0" w:color="333641" w:themeColor="accent4"/>
      </w:tblBorders>
    </w:tblPr>
    <w:tcPr>
      <w:shd w:val="clear" w:color="auto" w:fill="33364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FFC576" w:themeColor="accent5"/>
        <w:left w:val="single" w:sz="24" w:space="0" w:color="FFC576" w:themeColor="accent5"/>
        <w:bottom w:val="single" w:sz="24" w:space="0" w:color="FFC576" w:themeColor="accent5"/>
        <w:right w:val="single" w:sz="24" w:space="0" w:color="FFC576" w:themeColor="accent5"/>
      </w:tblBorders>
    </w:tblPr>
    <w:tcPr>
      <w:shd w:val="clear" w:color="auto" w:fill="FFC57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00867F" w:themeColor="accent6"/>
        <w:left w:val="single" w:sz="24" w:space="0" w:color="00867F" w:themeColor="accent6"/>
        <w:bottom w:val="single" w:sz="24" w:space="0" w:color="00867F" w:themeColor="accent6"/>
        <w:right w:val="single" w:sz="24" w:space="0" w:color="00867F" w:themeColor="accent6"/>
      </w:tblBorders>
    </w:tblPr>
    <w:tcPr>
      <w:shd w:val="clear" w:color="auto" w:fill="00867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D37800" w:themeColor="accent1" w:themeShade="BF"/>
    </w:rPr>
    <w:tblPr>
      <w:tblStyleRowBandSize w:val="1"/>
      <w:tblStyleColBandSize w:val="1"/>
      <w:tblBorders>
        <w:top w:val="single" w:sz="4" w:space="0" w:color="FF9E1B" w:themeColor="accent1"/>
        <w:bottom w:val="single" w:sz="4" w:space="0" w:color="FF9E1B" w:themeColor="accent1"/>
      </w:tblBorders>
    </w:tblPr>
    <w:tblStylePr w:type="firstRow">
      <w:rPr>
        <w:b/>
        <w:bCs/>
      </w:rPr>
      <w:tblPr/>
      <w:tcPr>
        <w:tcBorders>
          <w:bottom w:val="single" w:sz="4" w:space="0" w:color="FF9E1B" w:themeColor="accent1"/>
        </w:tcBorders>
      </w:tcPr>
    </w:tblStylePr>
    <w:tblStylePr w:type="lastRow">
      <w:rPr>
        <w:b/>
        <w:bCs/>
      </w:rPr>
      <w:tblPr/>
      <w:tcPr>
        <w:tcBorders>
          <w:top w:val="double" w:sz="4" w:space="0" w:color="FF9E1B" w:themeColor="accent1"/>
        </w:tcBorders>
      </w:tcPr>
    </w:tblStylePr>
    <w:tblStylePr w:type="firstCol">
      <w:rPr>
        <w:b/>
        <w:bCs/>
      </w:rPr>
    </w:tblStylePr>
    <w:tblStylePr w:type="lastCol">
      <w:rPr>
        <w:b/>
        <w:bCs/>
      </w:rPr>
    </w:tblStylePr>
    <w:tblStylePr w:type="band1Vert">
      <w:tblPr/>
      <w:tcPr>
        <w:shd w:val="clear" w:color="auto" w:fill="FFEBD1" w:themeFill="accent1" w:themeFillTint="33"/>
      </w:tcPr>
    </w:tblStylePr>
    <w:tblStylePr w:type="band1Horz">
      <w:tblPr/>
      <w:tcPr>
        <w:shd w:val="clear" w:color="auto" w:fill="FFEBD1" w:themeFill="accent1" w:themeFillTint="33"/>
      </w:tcPr>
    </w:tblStylePr>
  </w:style>
  <w:style w:type="table" w:styleId="ListTable6Colorful-Accent2">
    <w:name w:val="List Table 6 Colorful Accent 2"/>
    <w:basedOn w:val="TableNormal"/>
    <w:uiPriority w:val="51"/>
    <w:semiHidden/>
    <w:rsid w:val="0058629F"/>
    <w:rPr>
      <w:color w:val="00857D" w:themeColor="accent2" w:themeShade="BF"/>
    </w:rPr>
    <w:tblPr>
      <w:tblStyleRowBandSize w:val="1"/>
      <w:tblStyleColBandSize w:val="1"/>
      <w:tblBorders>
        <w:top w:val="single" w:sz="4" w:space="0" w:color="00B2A8" w:themeColor="accent2"/>
        <w:bottom w:val="single" w:sz="4" w:space="0" w:color="00B2A8" w:themeColor="accent2"/>
      </w:tblBorders>
    </w:tblPr>
    <w:tblStylePr w:type="firstRow">
      <w:rPr>
        <w:b/>
        <w:bCs/>
      </w:rPr>
      <w:tblPr/>
      <w:tcPr>
        <w:tcBorders>
          <w:bottom w:val="single" w:sz="4" w:space="0" w:color="00B2A8" w:themeColor="accent2"/>
        </w:tcBorders>
      </w:tcPr>
    </w:tblStylePr>
    <w:tblStylePr w:type="lastRow">
      <w:rPr>
        <w:b/>
        <w:bCs/>
      </w:rPr>
      <w:tblPr/>
      <w:tcPr>
        <w:tcBorders>
          <w:top w:val="double" w:sz="4" w:space="0" w:color="00B2A8" w:themeColor="accent2"/>
        </w:tcBorders>
      </w:tcPr>
    </w:tblStylePr>
    <w:tblStylePr w:type="firstCol">
      <w:rPr>
        <w:b/>
        <w:bCs/>
      </w:rPr>
    </w:tblStylePr>
    <w:tblStylePr w:type="lastCol">
      <w:rPr>
        <w:b/>
        <w:bCs/>
      </w:rPr>
    </w:tblStylePr>
    <w:tblStylePr w:type="band1Vert">
      <w:tblPr/>
      <w:tcPr>
        <w:shd w:val="clear" w:color="auto" w:fill="BCFFFB" w:themeFill="accent2" w:themeFillTint="33"/>
      </w:tcPr>
    </w:tblStylePr>
    <w:tblStylePr w:type="band1Horz">
      <w:tblPr/>
      <w:tcPr>
        <w:shd w:val="clear" w:color="auto" w:fill="BCFFFB" w:themeFill="accent2" w:themeFillTint="33"/>
      </w:tcPr>
    </w:tblStylePr>
  </w:style>
  <w:style w:type="table" w:styleId="ListTable6Colorful-Accent3">
    <w:name w:val="List Table 6 Colorful Accent 3"/>
    <w:basedOn w:val="TableNormal"/>
    <w:uiPriority w:val="51"/>
    <w:semiHidden/>
    <w:rsid w:val="0058629F"/>
    <w:rPr>
      <w:color w:val="99A400" w:themeColor="accent3" w:themeShade="BF"/>
    </w:rPr>
    <w:tblPr>
      <w:tblStyleRowBandSize w:val="1"/>
      <w:tblStyleColBandSize w:val="1"/>
      <w:tblBorders>
        <w:top w:val="single" w:sz="4" w:space="0" w:color="CEDC00" w:themeColor="accent3"/>
        <w:bottom w:val="single" w:sz="4" w:space="0" w:color="CEDC00" w:themeColor="accent3"/>
      </w:tblBorders>
    </w:tblPr>
    <w:tblStylePr w:type="firstRow">
      <w:rPr>
        <w:b/>
        <w:bCs/>
      </w:rPr>
      <w:tblPr/>
      <w:tcPr>
        <w:tcBorders>
          <w:bottom w:val="single" w:sz="4" w:space="0" w:color="CEDC00" w:themeColor="accent3"/>
        </w:tcBorders>
      </w:tcPr>
    </w:tblStylePr>
    <w:tblStylePr w:type="lastRow">
      <w:rPr>
        <w:b/>
        <w:bCs/>
      </w:rPr>
      <w:tblPr/>
      <w:tcPr>
        <w:tcBorders>
          <w:top w:val="double" w:sz="4" w:space="0" w:color="CEDC00" w:themeColor="accent3"/>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ListTable6Colorful-Accent4">
    <w:name w:val="List Table 6 Colorful Accent 4"/>
    <w:basedOn w:val="TableNormal"/>
    <w:uiPriority w:val="51"/>
    <w:semiHidden/>
    <w:rsid w:val="0058629F"/>
    <w:rPr>
      <w:color w:val="262830" w:themeColor="accent4" w:themeShade="BF"/>
    </w:rPr>
    <w:tblPr>
      <w:tblStyleRowBandSize w:val="1"/>
      <w:tblStyleColBandSize w:val="1"/>
      <w:tblBorders>
        <w:top w:val="single" w:sz="4" w:space="0" w:color="333641" w:themeColor="accent4"/>
        <w:bottom w:val="single" w:sz="4" w:space="0" w:color="333641" w:themeColor="accent4"/>
      </w:tblBorders>
    </w:tblPr>
    <w:tblStylePr w:type="firstRow">
      <w:rPr>
        <w:b/>
        <w:bCs/>
      </w:rPr>
      <w:tblPr/>
      <w:tcPr>
        <w:tcBorders>
          <w:bottom w:val="single" w:sz="4" w:space="0" w:color="333641" w:themeColor="accent4"/>
        </w:tcBorders>
      </w:tcPr>
    </w:tblStylePr>
    <w:tblStylePr w:type="lastRow">
      <w:rPr>
        <w:b/>
        <w:bCs/>
      </w:rPr>
      <w:tblPr/>
      <w:tcPr>
        <w:tcBorders>
          <w:top w:val="double" w:sz="4" w:space="0" w:color="333641" w:themeColor="accent4"/>
        </w:tcBorders>
      </w:tcPr>
    </w:tblStylePr>
    <w:tblStylePr w:type="firstCol">
      <w:rPr>
        <w:b/>
        <w:bCs/>
      </w:rPr>
    </w:tblStylePr>
    <w:tblStylePr w:type="lastCol">
      <w:rPr>
        <w:b/>
        <w:bCs/>
      </w:rPr>
    </w:tblStylePr>
    <w:tblStylePr w:type="band1Vert">
      <w:tblPr/>
      <w:tcPr>
        <w:shd w:val="clear" w:color="auto" w:fill="D2D4DC" w:themeFill="accent4" w:themeFillTint="33"/>
      </w:tcPr>
    </w:tblStylePr>
    <w:tblStylePr w:type="band1Horz">
      <w:tblPr/>
      <w:tcPr>
        <w:shd w:val="clear" w:color="auto" w:fill="D2D4DC" w:themeFill="accent4" w:themeFillTint="33"/>
      </w:tcPr>
    </w:tblStylePr>
  </w:style>
  <w:style w:type="table" w:styleId="ListTable6Colorful-Accent5">
    <w:name w:val="List Table 6 Colorful Accent 5"/>
    <w:basedOn w:val="TableNormal"/>
    <w:uiPriority w:val="51"/>
    <w:semiHidden/>
    <w:rsid w:val="0058629F"/>
    <w:rPr>
      <w:color w:val="FF9D18" w:themeColor="accent5" w:themeShade="BF"/>
    </w:rPr>
    <w:tblPr>
      <w:tblStyleRowBandSize w:val="1"/>
      <w:tblStyleColBandSize w:val="1"/>
      <w:tblBorders>
        <w:top w:val="single" w:sz="4" w:space="0" w:color="FFC576" w:themeColor="accent5"/>
        <w:bottom w:val="single" w:sz="4" w:space="0" w:color="FFC576" w:themeColor="accent5"/>
      </w:tblBorders>
    </w:tblPr>
    <w:tblStylePr w:type="firstRow">
      <w:rPr>
        <w:b/>
        <w:bCs/>
      </w:rPr>
      <w:tblPr/>
      <w:tcPr>
        <w:tcBorders>
          <w:bottom w:val="single" w:sz="4" w:space="0" w:color="FFC576" w:themeColor="accent5"/>
        </w:tcBorders>
      </w:tcPr>
    </w:tblStylePr>
    <w:tblStylePr w:type="lastRow">
      <w:rPr>
        <w:b/>
        <w:bCs/>
      </w:rPr>
      <w:tblPr/>
      <w:tcPr>
        <w:tcBorders>
          <w:top w:val="double" w:sz="4" w:space="0" w:color="FFC576" w:themeColor="accent5"/>
        </w:tcBorders>
      </w:tcPr>
    </w:tblStylePr>
    <w:tblStylePr w:type="firstCol">
      <w:rPr>
        <w:b/>
        <w:bCs/>
      </w:rPr>
    </w:tblStylePr>
    <w:tblStylePr w:type="lastCol">
      <w:rPr>
        <w:b/>
        <w:bCs/>
      </w:rPr>
    </w:tblStylePr>
    <w:tblStylePr w:type="band1Vert">
      <w:tblPr/>
      <w:tcPr>
        <w:shd w:val="clear" w:color="auto" w:fill="FFF3E3" w:themeFill="accent5" w:themeFillTint="33"/>
      </w:tcPr>
    </w:tblStylePr>
    <w:tblStylePr w:type="band1Horz">
      <w:tblPr/>
      <w:tcPr>
        <w:shd w:val="clear" w:color="auto" w:fill="FFF3E3" w:themeFill="accent5" w:themeFillTint="33"/>
      </w:tcPr>
    </w:tblStylePr>
  </w:style>
  <w:style w:type="table" w:styleId="ListTable6Colorful-Accent6">
    <w:name w:val="List Table 6 Colorful Accent 6"/>
    <w:basedOn w:val="TableNormal"/>
    <w:uiPriority w:val="51"/>
    <w:semiHidden/>
    <w:rsid w:val="0058629F"/>
    <w:rPr>
      <w:color w:val="00645E" w:themeColor="accent6" w:themeShade="BF"/>
    </w:rPr>
    <w:tblPr>
      <w:tblStyleRowBandSize w:val="1"/>
      <w:tblStyleColBandSize w:val="1"/>
      <w:tblBorders>
        <w:top w:val="single" w:sz="4" w:space="0" w:color="00867F" w:themeColor="accent6"/>
        <w:bottom w:val="single" w:sz="4" w:space="0" w:color="00867F" w:themeColor="accent6"/>
      </w:tblBorders>
    </w:tblPr>
    <w:tblStylePr w:type="firstRow">
      <w:rPr>
        <w:b/>
        <w:bCs/>
      </w:rPr>
      <w:tblPr/>
      <w:tcPr>
        <w:tcBorders>
          <w:bottom w:val="single" w:sz="4" w:space="0" w:color="00867F" w:themeColor="accent6"/>
        </w:tcBorders>
      </w:tcPr>
    </w:tblStylePr>
    <w:tblStylePr w:type="lastRow">
      <w:rPr>
        <w:b/>
        <w:bCs/>
      </w:rPr>
      <w:tblPr/>
      <w:tcPr>
        <w:tcBorders>
          <w:top w:val="double" w:sz="4" w:space="0" w:color="00867F" w:themeColor="accent6"/>
        </w:tcBorders>
      </w:tcPr>
    </w:tblStylePr>
    <w:tblStylePr w:type="firstCol">
      <w:rPr>
        <w:b/>
        <w:bCs/>
      </w:rPr>
    </w:tblStylePr>
    <w:tblStylePr w:type="lastCol">
      <w:rPr>
        <w:b/>
        <w:bCs/>
      </w:rPr>
    </w:tblStylePr>
    <w:tblStylePr w:type="band1Vert">
      <w:tblPr/>
      <w:tcPr>
        <w:shd w:val="clear" w:color="auto" w:fill="B3FFFA" w:themeFill="accent6" w:themeFillTint="33"/>
      </w:tcPr>
    </w:tblStylePr>
    <w:tblStylePr w:type="band1Horz">
      <w:tblPr/>
      <w:tcPr>
        <w:shd w:val="clear" w:color="auto" w:fill="B3FFFA"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D378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9E1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9E1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9E1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9E1B" w:themeColor="accent1"/>
        </w:tcBorders>
        <w:shd w:val="clear" w:color="auto" w:fill="FFFFFF" w:themeFill="background1"/>
      </w:tcPr>
    </w:tblStylePr>
    <w:tblStylePr w:type="band1Vert">
      <w:tblPr/>
      <w:tcPr>
        <w:shd w:val="clear" w:color="auto" w:fill="FFEBD1" w:themeFill="accent1" w:themeFillTint="33"/>
      </w:tcPr>
    </w:tblStylePr>
    <w:tblStylePr w:type="band1Horz">
      <w:tblPr/>
      <w:tcPr>
        <w:shd w:val="clear" w:color="auto" w:fill="FFEBD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00857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8" w:themeColor="accent2"/>
        </w:tcBorders>
        <w:shd w:val="clear" w:color="auto" w:fill="FFFFFF" w:themeFill="background1"/>
      </w:tcPr>
    </w:tblStylePr>
    <w:tblStylePr w:type="band1Vert">
      <w:tblPr/>
      <w:tcPr>
        <w:shd w:val="clear" w:color="auto" w:fill="BCFFFB" w:themeFill="accent2" w:themeFillTint="33"/>
      </w:tcPr>
    </w:tblStylePr>
    <w:tblStylePr w:type="band1Horz">
      <w:tblPr/>
      <w:tcPr>
        <w:shd w:val="clear" w:color="auto" w:fill="BCFFF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99A40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EDC0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EDC0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EDC0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EDC00" w:themeColor="accent3"/>
        </w:tcBorders>
        <w:shd w:val="clear" w:color="auto" w:fill="FFFFFF" w:themeFill="background1"/>
      </w:tcPr>
    </w:tblStylePr>
    <w:tblStylePr w:type="band1Vert">
      <w:tblPr/>
      <w:tcPr>
        <w:shd w:val="clear" w:color="auto" w:fill="FBFFC5" w:themeFill="accent3" w:themeFillTint="33"/>
      </w:tcPr>
    </w:tblStylePr>
    <w:tblStylePr w:type="band1Horz">
      <w:tblPr/>
      <w:tcPr>
        <w:shd w:val="clear" w:color="auto" w:fill="FBFFC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26283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364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364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364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3641" w:themeColor="accent4"/>
        </w:tcBorders>
        <w:shd w:val="clear" w:color="auto" w:fill="FFFFFF" w:themeFill="background1"/>
      </w:tcPr>
    </w:tblStylePr>
    <w:tblStylePr w:type="band1Vert">
      <w:tblPr/>
      <w:tcPr>
        <w:shd w:val="clear" w:color="auto" w:fill="D2D4DC" w:themeFill="accent4" w:themeFillTint="33"/>
      </w:tcPr>
    </w:tblStylePr>
    <w:tblStylePr w:type="band1Horz">
      <w:tblPr/>
      <w:tcPr>
        <w:shd w:val="clear" w:color="auto" w:fill="D2D4D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FF9D1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57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57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57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576" w:themeColor="accent5"/>
        </w:tcBorders>
        <w:shd w:val="clear" w:color="auto" w:fill="FFFFFF" w:themeFill="background1"/>
      </w:tcPr>
    </w:tblStylePr>
    <w:tblStylePr w:type="band1Vert">
      <w:tblPr/>
      <w:tcPr>
        <w:shd w:val="clear" w:color="auto" w:fill="FFF3E3" w:themeFill="accent5" w:themeFillTint="33"/>
      </w:tcPr>
    </w:tblStylePr>
    <w:tblStylePr w:type="band1Horz">
      <w:tblPr/>
      <w:tcPr>
        <w:shd w:val="clear" w:color="auto" w:fill="FFF3E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00645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867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867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867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867F" w:themeColor="accent6"/>
        </w:tcBorders>
        <w:shd w:val="clear" w:color="auto" w:fill="FFFFFF" w:themeFill="background1"/>
      </w:tcPr>
    </w:tblStylePr>
    <w:tblStylePr w:type="band1Vert">
      <w:tblPr/>
      <w:tcPr>
        <w:shd w:val="clear" w:color="auto" w:fill="B3FFFA" w:themeFill="accent6" w:themeFillTint="33"/>
      </w:tcPr>
    </w:tblStylePr>
    <w:tblStylePr w:type="band1Horz">
      <w:tblPr/>
      <w:tcPr>
        <w:shd w:val="clear" w:color="auto" w:fill="B3FFF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FFB554" w:themeColor="accent1" w:themeTint="BF"/>
        <w:left w:val="single" w:sz="8" w:space="0" w:color="FFB554" w:themeColor="accent1" w:themeTint="BF"/>
        <w:bottom w:val="single" w:sz="8" w:space="0" w:color="FFB554" w:themeColor="accent1" w:themeTint="BF"/>
        <w:right w:val="single" w:sz="8" w:space="0" w:color="FFB554" w:themeColor="accent1" w:themeTint="BF"/>
        <w:insideH w:val="single" w:sz="8" w:space="0" w:color="FFB554" w:themeColor="accent1" w:themeTint="BF"/>
        <w:insideV w:val="single" w:sz="8" w:space="0" w:color="FFB554" w:themeColor="accent1" w:themeTint="BF"/>
      </w:tblBorders>
    </w:tblPr>
    <w:tcPr>
      <w:shd w:val="clear" w:color="auto" w:fill="FFE6C6" w:themeFill="accent1" w:themeFillTint="3F"/>
    </w:tcPr>
    <w:tblStylePr w:type="firstRow">
      <w:rPr>
        <w:b/>
        <w:bCs/>
      </w:rPr>
    </w:tblStylePr>
    <w:tblStylePr w:type="lastRow">
      <w:rPr>
        <w:b/>
        <w:bCs/>
      </w:rPr>
      <w:tblPr/>
      <w:tcPr>
        <w:tcBorders>
          <w:top w:val="single" w:sz="18" w:space="0" w:color="FFB554" w:themeColor="accent1" w:themeTint="BF"/>
        </w:tcBorders>
      </w:tcPr>
    </w:tblStylePr>
    <w:tblStylePr w:type="firstCol">
      <w:rPr>
        <w:b/>
        <w:bCs/>
      </w:rPr>
    </w:tblStylePr>
    <w:tblStylePr w:type="lastCol">
      <w:rPr>
        <w:b/>
        <w:bCs/>
      </w:rPr>
    </w:tblStylePr>
    <w:tblStylePr w:type="band1Vert">
      <w:tblPr/>
      <w:tcPr>
        <w:shd w:val="clear" w:color="auto" w:fill="FFCE8D" w:themeFill="accent1" w:themeFillTint="7F"/>
      </w:tcPr>
    </w:tblStylePr>
    <w:tblStylePr w:type="band1Horz">
      <w:tblPr/>
      <w:tcPr>
        <w:shd w:val="clear" w:color="auto" w:fill="FFCE8D"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06FFF0" w:themeColor="accent2" w:themeTint="BF"/>
        <w:left w:val="single" w:sz="8" w:space="0" w:color="06FFF0" w:themeColor="accent2" w:themeTint="BF"/>
        <w:bottom w:val="single" w:sz="8" w:space="0" w:color="06FFF0" w:themeColor="accent2" w:themeTint="BF"/>
        <w:right w:val="single" w:sz="8" w:space="0" w:color="06FFF0" w:themeColor="accent2" w:themeTint="BF"/>
        <w:insideH w:val="single" w:sz="8" w:space="0" w:color="06FFF0" w:themeColor="accent2" w:themeTint="BF"/>
        <w:insideV w:val="single" w:sz="8" w:space="0" w:color="06FFF0" w:themeColor="accent2" w:themeTint="BF"/>
      </w:tblBorders>
    </w:tblPr>
    <w:tcPr>
      <w:shd w:val="clear" w:color="auto" w:fill="ACFFFA" w:themeFill="accent2" w:themeFillTint="3F"/>
    </w:tcPr>
    <w:tblStylePr w:type="firstRow">
      <w:rPr>
        <w:b/>
        <w:bCs/>
      </w:rPr>
    </w:tblStylePr>
    <w:tblStylePr w:type="lastRow">
      <w:rPr>
        <w:b/>
        <w:bCs/>
      </w:rPr>
      <w:tblPr/>
      <w:tcPr>
        <w:tcBorders>
          <w:top w:val="single" w:sz="18" w:space="0" w:color="06FFF0" w:themeColor="accent2" w:themeTint="BF"/>
        </w:tcBorders>
      </w:tcPr>
    </w:tblStylePr>
    <w:tblStylePr w:type="firstCol">
      <w:rPr>
        <w:b/>
        <w:bCs/>
      </w:rPr>
    </w:tblStylePr>
    <w:tblStylePr w:type="lastCol">
      <w:rPr>
        <w:b/>
        <w:bCs/>
      </w:rPr>
    </w:tblStylePr>
    <w:tblStylePr w:type="band1Vert">
      <w:tblPr/>
      <w:tcPr>
        <w:shd w:val="clear" w:color="auto" w:fill="59FFF5" w:themeFill="accent2" w:themeFillTint="7F"/>
      </w:tcPr>
    </w:tblStylePr>
    <w:tblStylePr w:type="band1Horz">
      <w:tblPr/>
      <w:tcPr>
        <w:shd w:val="clear" w:color="auto" w:fill="59FFF5"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F0FF25" w:themeColor="accent3" w:themeTint="BF"/>
        <w:left w:val="single" w:sz="8" w:space="0" w:color="F0FF25" w:themeColor="accent3" w:themeTint="BF"/>
        <w:bottom w:val="single" w:sz="8" w:space="0" w:color="F0FF25" w:themeColor="accent3" w:themeTint="BF"/>
        <w:right w:val="single" w:sz="8" w:space="0" w:color="F0FF25" w:themeColor="accent3" w:themeTint="BF"/>
        <w:insideH w:val="single" w:sz="8" w:space="0" w:color="F0FF25" w:themeColor="accent3" w:themeTint="BF"/>
        <w:insideV w:val="single" w:sz="8" w:space="0" w:color="F0FF25" w:themeColor="accent3" w:themeTint="BF"/>
      </w:tblBorders>
    </w:tblPr>
    <w:tcPr>
      <w:shd w:val="clear" w:color="auto" w:fill="FAFFB7" w:themeFill="accent3" w:themeFillTint="3F"/>
    </w:tcPr>
    <w:tblStylePr w:type="firstRow">
      <w:rPr>
        <w:b/>
        <w:bCs/>
      </w:rPr>
    </w:tblStylePr>
    <w:tblStylePr w:type="lastRow">
      <w:rPr>
        <w:b/>
        <w:bCs/>
      </w:rPr>
      <w:tblPr/>
      <w:tcPr>
        <w:tcBorders>
          <w:top w:val="single" w:sz="18" w:space="0" w:color="F0FF25" w:themeColor="accent3" w:themeTint="BF"/>
        </w:tcBorders>
      </w:tcPr>
    </w:tblStylePr>
    <w:tblStylePr w:type="firstCol">
      <w:rPr>
        <w:b/>
        <w:bCs/>
      </w:rPr>
    </w:tblStylePr>
    <w:tblStylePr w:type="lastCol">
      <w:rPr>
        <w:b/>
        <w:bCs/>
      </w:rPr>
    </w:tblStylePr>
    <w:tblStylePr w:type="band1Vert">
      <w:tblPr/>
      <w:tcPr>
        <w:shd w:val="clear" w:color="auto" w:fill="F5FF6E" w:themeFill="accent3" w:themeFillTint="7F"/>
      </w:tcPr>
    </w:tblStylePr>
    <w:tblStylePr w:type="band1Horz">
      <w:tblPr/>
      <w:tcPr>
        <w:shd w:val="clear" w:color="auto" w:fill="F5FF6E"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5E6378" w:themeColor="accent4" w:themeTint="BF"/>
        <w:left w:val="single" w:sz="8" w:space="0" w:color="5E6378" w:themeColor="accent4" w:themeTint="BF"/>
        <w:bottom w:val="single" w:sz="8" w:space="0" w:color="5E6378" w:themeColor="accent4" w:themeTint="BF"/>
        <w:right w:val="single" w:sz="8" w:space="0" w:color="5E6378" w:themeColor="accent4" w:themeTint="BF"/>
        <w:insideH w:val="single" w:sz="8" w:space="0" w:color="5E6378" w:themeColor="accent4" w:themeTint="BF"/>
        <w:insideV w:val="single" w:sz="8" w:space="0" w:color="5E6378" w:themeColor="accent4" w:themeTint="BF"/>
      </w:tblBorders>
    </w:tblPr>
    <w:tcPr>
      <w:shd w:val="clear" w:color="auto" w:fill="C8CAD4" w:themeFill="accent4" w:themeFillTint="3F"/>
    </w:tcPr>
    <w:tblStylePr w:type="firstRow">
      <w:rPr>
        <w:b/>
        <w:bCs/>
      </w:rPr>
    </w:tblStylePr>
    <w:tblStylePr w:type="lastRow">
      <w:rPr>
        <w:b/>
        <w:bCs/>
      </w:rPr>
      <w:tblPr/>
      <w:tcPr>
        <w:tcBorders>
          <w:top w:val="single" w:sz="18" w:space="0" w:color="5E6378" w:themeColor="accent4" w:themeTint="BF"/>
        </w:tcBorders>
      </w:tcPr>
    </w:tblStylePr>
    <w:tblStylePr w:type="firstCol">
      <w:rPr>
        <w:b/>
        <w:bCs/>
      </w:rPr>
    </w:tblStylePr>
    <w:tblStylePr w:type="lastCol">
      <w:rPr>
        <w:b/>
        <w:bCs/>
      </w:rPr>
    </w:tblStylePr>
    <w:tblStylePr w:type="band1Vert">
      <w:tblPr/>
      <w:tcPr>
        <w:shd w:val="clear" w:color="auto" w:fill="9196A8" w:themeFill="accent4" w:themeFillTint="7F"/>
      </w:tcPr>
    </w:tblStylePr>
    <w:tblStylePr w:type="band1Horz">
      <w:tblPr/>
      <w:tcPr>
        <w:shd w:val="clear" w:color="auto" w:fill="9196A8"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FFD398" w:themeColor="accent5" w:themeTint="BF"/>
        <w:left w:val="single" w:sz="8" w:space="0" w:color="FFD398" w:themeColor="accent5" w:themeTint="BF"/>
        <w:bottom w:val="single" w:sz="8" w:space="0" w:color="FFD398" w:themeColor="accent5" w:themeTint="BF"/>
        <w:right w:val="single" w:sz="8" w:space="0" w:color="FFD398" w:themeColor="accent5" w:themeTint="BF"/>
        <w:insideH w:val="single" w:sz="8" w:space="0" w:color="FFD398" w:themeColor="accent5" w:themeTint="BF"/>
        <w:insideV w:val="single" w:sz="8" w:space="0" w:color="FFD398" w:themeColor="accent5" w:themeTint="BF"/>
      </w:tblBorders>
    </w:tblPr>
    <w:tcPr>
      <w:shd w:val="clear" w:color="auto" w:fill="FFF0DD" w:themeFill="accent5" w:themeFillTint="3F"/>
    </w:tcPr>
    <w:tblStylePr w:type="firstRow">
      <w:rPr>
        <w:b/>
        <w:bCs/>
      </w:rPr>
    </w:tblStylePr>
    <w:tblStylePr w:type="lastRow">
      <w:rPr>
        <w:b/>
        <w:bCs/>
      </w:rPr>
      <w:tblPr/>
      <w:tcPr>
        <w:tcBorders>
          <w:top w:val="single" w:sz="18" w:space="0" w:color="FFD398" w:themeColor="accent5" w:themeTint="BF"/>
        </w:tcBorders>
      </w:tcPr>
    </w:tblStylePr>
    <w:tblStylePr w:type="firstCol">
      <w:rPr>
        <w:b/>
        <w:bCs/>
      </w:rPr>
    </w:tblStylePr>
    <w:tblStylePr w:type="lastCol">
      <w:rPr>
        <w:b/>
        <w:bCs/>
      </w:rPr>
    </w:tblStylePr>
    <w:tblStylePr w:type="band1Vert">
      <w:tblPr/>
      <w:tcPr>
        <w:shd w:val="clear" w:color="auto" w:fill="FFE2BA" w:themeFill="accent5" w:themeFillTint="7F"/>
      </w:tcPr>
    </w:tblStylePr>
    <w:tblStylePr w:type="band1Horz">
      <w:tblPr/>
      <w:tcPr>
        <w:shd w:val="clear" w:color="auto" w:fill="FFE2BA"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00E4D7" w:themeColor="accent6" w:themeTint="BF"/>
        <w:left w:val="single" w:sz="8" w:space="0" w:color="00E4D7" w:themeColor="accent6" w:themeTint="BF"/>
        <w:bottom w:val="single" w:sz="8" w:space="0" w:color="00E4D7" w:themeColor="accent6" w:themeTint="BF"/>
        <w:right w:val="single" w:sz="8" w:space="0" w:color="00E4D7" w:themeColor="accent6" w:themeTint="BF"/>
        <w:insideH w:val="single" w:sz="8" w:space="0" w:color="00E4D7" w:themeColor="accent6" w:themeTint="BF"/>
        <w:insideV w:val="single" w:sz="8" w:space="0" w:color="00E4D7" w:themeColor="accent6" w:themeTint="BF"/>
      </w:tblBorders>
    </w:tblPr>
    <w:tcPr>
      <w:shd w:val="clear" w:color="auto" w:fill="A2FFF9" w:themeFill="accent6" w:themeFillTint="3F"/>
    </w:tcPr>
    <w:tblStylePr w:type="firstRow">
      <w:rPr>
        <w:b/>
        <w:bCs/>
      </w:rPr>
    </w:tblStylePr>
    <w:tblStylePr w:type="lastRow">
      <w:rPr>
        <w:b/>
        <w:bCs/>
      </w:rPr>
      <w:tblPr/>
      <w:tcPr>
        <w:tcBorders>
          <w:top w:val="single" w:sz="18" w:space="0" w:color="00E4D7" w:themeColor="accent6" w:themeTint="BF"/>
        </w:tcBorders>
      </w:tcPr>
    </w:tblStylePr>
    <w:tblStylePr w:type="firstCol">
      <w:rPr>
        <w:b/>
        <w:bCs/>
      </w:rPr>
    </w:tblStylePr>
    <w:tblStylePr w:type="lastCol">
      <w:rPr>
        <w:b/>
        <w:bCs/>
      </w:rPr>
    </w:tblStylePr>
    <w:tblStylePr w:type="band1Vert">
      <w:tblPr/>
      <w:tcPr>
        <w:shd w:val="clear" w:color="auto" w:fill="43FFF4" w:themeFill="accent6" w:themeFillTint="7F"/>
      </w:tcPr>
    </w:tblStylePr>
    <w:tblStylePr w:type="band1Horz">
      <w:tblPr/>
      <w:tcPr>
        <w:shd w:val="clear" w:color="auto" w:fill="43FFF4"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F9E1B" w:themeColor="accent1"/>
        <w:left w:val="single" w:sz="8" w:space="0" w:color="FF9E1B" w:themeColor="accent1"/>
        <w:bottom w:val="single" w:sz="8" w:space="0" w:color="FF9E1B" w:themeColor="accent1"/>
        <w:right w:val="single" w:sz="8" w:space="0" w:color="FF9E1B" w:themeColor="accent1"/>
        <w:insideH w:val="single" w:sz="8" w:space="0" w:color="FF9E1B" w:themeColor="accent1"/>
        <w:insideV w:val="single" w:sz="8" w:space="0" w:color="FF9E1B" w:themeColor="accent1"/>
      </w:tblBorders>
    </w:tblPr>
    <w:tcPr>
      <w:shd w:val="clear" w:color="auto" w:fill="FFE6C6" w:themeFill="accent1" w:themeFillTint="3F"/>
    </w:tcPr>
    <w:tblStylePr w:type="firstRow">
      <w:rPr>
        <w:b/>
        <w:bCs/>
        <w:color w:val="232222" w:themeColor="text1"/>
      </w:rPr>
      <w:tblPr/>
      <w:tcPr>
        <w:shd w:val="clear" w:color="auto" w:fill="FFF5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FEBD1" w:themeFill="accent1" w:themeFillTint="33"/>
      </w:tcPr>
    </w:tblStylePr>
    <w:tblStylePr w:type="band1Vert">
      <w:tblPr/>
      <w:tcPr>
        <w:shd w:val="clear" w:color="auto" w:fill="FFCE8D" w:themeFill="accent1" w:themeFillTint="7F"/>
      </w:tcPr>
    </w:tblStylePr>
    <w:tblStylePr w:type="band1Horz">
      <w:tblPr/>
      <w:tcPr>
        <w:tcBorders>
          <w:insideH w:val="single" w:sz="6" w:space="0" w:color="FF9E1B" w:themeColor="accent1"/>
          <w:insideV w:val="single" w:sz="6" w:space="0" w:color="FF9E1B" w:themeColor="accent1"/>
        </w:tcBorders>
        <w:shd w:val="clear" w:color="auto" w:fill="FFCE8D"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8" w:themeColor="accent2"/>
        <w:left w:val="single" w:sz="8" w:space="0" w:color="00B2A8" w:themeColor="accent2"/>
        <w:bottom w:val="single" w:sz="8" w:space="0" w:color="00B2A8" w:themeColor="accent2"/>
        <w:right w:val="single" w:sz="8" w:space="0" w:color="00B2A8" w:themeColor="accent2"/>
        <w:insideH w:val="single" w:sz="8" w:space="0" w:color="00B2A8" w:themeColor="accent2"/>
        <w:insideV w:val="single" w:sz="8" w:space="0" w:color="00B2A8" w:themeColor="accent2"/>
      </w:tblBorders>
    </w:tblPr>
    <w:tcPr>
      <w:shd w:val="clear" w:color="auto" w:fill="ACFFFA" w:themeFill="accent2" w:themeFillTint="3F"/>
    </w:tcPr>
    <w:tblStylePr w:type="firstRow">
      <w:rPr>
        <w:b/>
        <w:bCs/>
        <w:color w:val="232222" w:themeColor="text1"/>
      </w:rPr>
      <w:tblPr/>
      <w:tcPr>
        <w:shd w:val="clear" w:color="auto" w:fill="DEFFFD"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2" w:themeFillTint="33"/>
      </w:tcPr>
    </w:tblStylePr>
    <w:tblStylePr w:type="band1Vert">
      <w:tblPr/>
      <w:tcPr>
        <w:shd w:val="clear" w:color="auto" w:fill="59FFF5" w:themeFill="accent2" w:themeFillTint="7F"/>
      </w:tcPr>
    </w:tblStylePr>
    <w:tblStylePr w:type="band1Horz">
      <w:tblPr/>
      <w:tcPr>
        <w:tcBorders>
          <w:insideH w:val="single" w:sz="6" w:space="0" w:color="00B2A8" w:themeColor="accent2"/>
          <w:insideV w:val="single" w:sz="6" w:space="0" w:color="00B2A8" w:themeColor="accent2"/>
        </w:tcBorders>
        <w:shd w:val="clear" w:color="auto" w:fill="59FFF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EDC00" w:themeColor="accent3"/>
        <w:left w:val="single" w:sz="8" w:space="0" w:color="CEDC00" w:themeColor="accent3"/>
        <w:bottom w:val="single" w:sz="8" w:space="0" w:color="CEDC00" w:themeColor="accent3"/>
        <w:right w:val="single" w:sz="8" w:space="0" w:color="CEDC00" w:themeColor="accent3"/>
        <w:insideH w:val="single" w:sz="8" w:space="0" w:color="CEDC00" w:themeColor="accent3"/>
        <w:insideV w:val="single" w:sz="8" w:space="0" w:color="CEDC00" w:themeColor="accent3"/>
      </w:tblBorders>
    </w:tblPr>
    <w:tcPr>
      <w:shd w:val="clear" w:color="auto" w:fill="FAFFB7" w:themeFill="accent3" w:themeFillTint="3F"/>
    </w:tcPr>
    <w:tblStylePr w:type="firstRow">
      <w:rPr>
        <w:b/>
        <w:bCs/>
        <w:color w:val="232222" w:themeColor="text1"/>
      </w:rPr>
      <w:tblPr/>
      <w:tcPr>
        <w:shd w:val="clear" w:color="auto" w:fill="FDFFE2"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BFFC5" w:themeFill="accent3" w:themeFillTint="33"/>
      </w:tcPr>
    </w:tblStylePr>
    <w:tblStylePr w:type="band1Vert">
      <w:tblPr/>
      <w:tcPr>
        <w:shd w:val="clear" w:color="auto" w:fill="F5FF6E" w:themeFill="accent3" w:themeFillTint="7F"/>
      </w:tcPr>
    </w:tblStylePr>
    <w:tblStylePr w:type="band1Horz">
      <w:tblPr/>
      <w:tcPr>
        <w:tcBorders>
          <w:insideH w:val="single" w:sz="6" w:space="0" w:color="CEDC00" w:themeColor="accent3"/>
          <w:insideV w:val="single" w:sz="6" w:space="0" w:color="CEDC00" w:themeColor="accent3"/>
        </w:tcBorders>
        <w:shd w:val="clear" w:color="auto" w:fill="F5FF6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333641" w:themeColor="accent4"/>
        <w:left w:val="single" w:sz="8" w:space="0" w:color="333641" w:themeColor="accent4"/>
        <w:bottom w:val="single" w:sz="8" w:space="0" w:color="333641" w:themeColor="accent4"/>
        <w:right w:val="single" w:sz="8" w:space="0" w:color="333641" w:themeColor="accent4"/>
        <w:insideH w:val="single" w:sz="8" w:space="0" w:color="333641" w:themeColor="accent4"/>
        <w:insideV w:val="single" w:sz="8" w:space="0" w:color="333641" w:themeColor="accent4"/>
      </w:tblBorders>
    </w:tblPr>
    <w:tcPr>
      <w:shd w:val="clear" w:color="auto" w:fill="C8CAD4" w:themeFill="accent4" w:themeFillTint="3F"/>
    </w:tcPr>
    <w:tblStylePr w:type="firstRow">
      <w:rPr>
        <w:b/>
        <w:bCs/>
        <w:color w:val="232222" w:themeColor="text1"/>
      </w:rPr>
      <w:tblPr/>
      <w:tcPr>
        <w:shd w:val="clear" w:color="auto" w:fill="E9EAEE"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2D4DC" w:themeFill="accent4" w:themeFillTint="33"/>
      </w:tcPr>
    </w:tblStylePr>
    <w:tblStylePr w:type="band1Vert">
      <w:tblPr/>
      <w:tcPr>
        <w:shd w:val="clear" w:color="auto" w:fill="9196A8" w:themeFill="accent4" w:themeFillTint="7F"/>
      </w:tcPr>
    </w:tblStylePr>
    <w:tblStylePr w:type="band1Horz">
      <w:tblPr/>
      <w:tcPr>
        <w:tcBorders>
          <w:insideH w:val="single" w:sz="6" w:space="0" w:color="333641" w:themeColor="accent4"/>
          <w:insideV w:val="single" w:sz="6" w:space="0" w:color="333641" w:themeColor="accent4"/>
        </w:tcBorders>
        <w:shd w:val="clear" w:color="auto" w:fill="9196A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FC576" w:themeColor="accent5"/>
        <w:left w:val="single" w:sz="8" w:space="0" w:color="FFC576" w:themeColor="accent5"/>
        <w:bottom w:val="single" w:sz="8" w:space="0" w:color="FFC576" w:themeColor="accent5"/>
        <w:right w:val="single" w:sz="8" w:space="0" w:color="FFC576" w:themeColor="accent5"/>
        <w:insideH w:val="single" w:sz="8" w:space="0" w:color="FFC576" w:themeColor="accent5"/>
        <w:insideV w:val="single" w:sz="8" w:space="0" w:color="FFC576" w:themeColor="accent5"/>
      </w:tblBorders>
    </w:tblPr>
    <w:tcPr>
      <w:shd w:val="clear" w:color="auto" w:fill="FFF0DD" w:themeFill="accent5" w:themeFillTint="3F"/>
    </w:tcPr>
    <w:tblStylePr w:type="firstRow">
      <w:rPr>
        <w:b/>
        <w:bCs/>
        <w:color w:val="232222" w:themeColor="text1"/>
      </w:rPr>
      <w:tblPr/>
      <w:tcPr>
        <w:shd w:val="clear" w:color="auto" w:fill="FFF9F1"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FF3E3" w:themeFill="accent5" w:themeFillTint="33"/>
      </w:tcPr>
    </w:tblStylePr>
    <w:tblStylePr w:type="band1Vert">
      <w:tblPr/>
      <w:tcPr>
        <w:shd w:val="clear" w:color="auto" w:fill="FFE2BA" w:themeFill="accent5" w:themeFillTint="7F"/>
      </w:tcPr>
    </w:tblStylePr>
    <w:tblStylePr w:type="band1Horz">
      <w:tblPr/>
      <w:tcPr>
        <w:tcBorders>
          <w:insideH w:val="single" w:sz="6" w:space="0" w:color="FFC576" w:themeColor="accent5"/>
          <w:insideV w:val="single" w:sz="6" w:space="0" w:color="FFC576" w:themeColor="accent5"/>
        </w:tcBorders>
        <w:shd w:val="clear" w:color="auto" w:fill="FFE2B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867F" w:themeColor="accent6"/>
        <w:left w:val="single" w:sz="8" w:space="0" w:color="00867F" w:themeColor="accent6"/>
        <w:bottom w:val="single" w:sz="8" w:space="0" w:color="00867F" w:themeColor="accent6"/>
        <w:right w:val="single" w:sz="8" w:space="0" w:color="00867F" w:themeColor="accent6"/>
        <w:insideH w:val="single" w:sz="8" w:space="0" w:color="00867F" w:themeColor="accent6"/>
        <w:insideV w:val="single" w:sz="8" w:space="0" w:color="00867F" w:themeColor="accent6"/>
      </w:tblBorders>
    </w:tblPr>
    <w:tcPr>
      <w:shd w:val="clear" w:color="auto" w:fill="A2FFF9" w:themeFill="accent6" w:themeFillTint="3F"/>
    </w:tcPr>
    <w:tblStylePr w:type="firstRow">
      <w:rPr>
        <w:b/>
        <w:bCs/>
        <w:color w:val="232222" w:themeColor="text1"/>
      </w:rPr>
      <w:tblPr/>
      <w:tcPr>
        <w:shd w:val="clear" w:color="auto" w:fill="DAFFFC"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3FFFA" w:themeFill="accent6" w:themeFillTint="33"/>
      </w:tcPr>
    </w:tblStylePr>
    <w:tblStylePr w:type="band1Vert">
      <w:tblPr/>
      <w:tcPr>
        <w:shd w:val="clear" w:color="auto" w:fill="43FFF4" w:themeFill="accent6" w:themeFillTint="7F"/>
      </w:tcPr>
    </w:tblStylePr>
    <w:tblStylePr w:type="band1Horz">
      <w:tblPr/>
      <w:tcPr>
        <w:tcBorders>
          <w:insideH w:val="single" w:sz="6" w:space="0" w:color="00867F" w:themeColor="accent6"/>
          <w:insideV w:val="single" w:sz="6" w:space="0" w:color="00867F" w:themeColor="accent6"/>
        </w:tcBorders>
        <w:shd w:val="clear" w:color="auto" w:fill="43FFF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6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9E1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9E1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9E1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9E1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E8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E8D"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5"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FB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EDC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EDC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EDC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EDC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F6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FF6E"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CAD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364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364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364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364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96A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96A8"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0D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57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57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57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57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2B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2BA"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2FFF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67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67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67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67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3FFF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3FFF4"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343741"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FF9E1B" w:themeColor="accent1"/>
        <w:bottom w:val="single" w:sz="8" w:space="0" w:color="FF9E1B" w:themeColor="accent1"/>
      </w:tblBorders>
    </w:tblPr>
    <w:tblStylePr w:type="firstRow">
      <w:rPr>
        <w:rFonts w:asciiTheme="majorHAnsi" w:eastAsiaTheme="majorEastAsia" w:hAnsiTheme="majorHAnsi" w:cstheme="majorBidi"/>
      </w:rPr>
      <w:tblPr/>
      <w:tcPr>
        <w:tcBorders>
          <w:top w:val="nil"/>
          <w:bottom w:val="single" w:sz="8" w:space="0" w:color="FF9E1B" w:themeColor="accent1"/>
        </w:tcBorders>
      </w:tcPr>
    </w:tblStylePr>
    <w:tblStylePr w:type="lastRow">
      <w:rPr>
        <w:b/>
        <w:bCs/>
        <w:color w:val="343741" w:themeColor="text2"/>
      </w:rPr>
      <w:tblPr/>
      <w:tcPr>
        <w:tcBorders>
          <w:top w:val="single" w:sz="8" w:space="0" w:color="FF9E1B" w:themeColor="accent1"/>
          <w:bottom w:val="single" w:sz="8" w:space="0" w:color="FF9E1B" w:themeColor="accent1"/>
        </w:tcBorders>
      </w:tcPr>
    </w:tblStylePr>
    <w:tblStylePr w:type="firstCol">
      <w:rPr>
        <w:b/>
        <w:bCs/>
      </w:rPr>
    </w:tblStylePr>
    <w:tblStylePr w:type="lastCol">
      <w:rPr>
        <w:b/>
        <w:bCs/>
      </w:rPr>
      <w:tblPr/>
      <w:tcPr>
        <w:tcBorders>
          <w:top w:val="single" w:sz="8" w:space="0" w:color="FF9E1B" w:themeColor="accent1"/>
          <w:bottom w:val="single" w:sz="8" w:space="0" w:color="FF9E1B" w:themeColor="accent1"/>
        </w:tcBorders>
      </w:tcPr>
    </w:tblStylePr>
    <w:tblStylePr w:type="band1Vert">
      <w:tblPr/>
      <w:tcPr>
        <w:shd w:val="clear" w:color="auto" w:fill="FFE6C6" w:themeFill="accent1" w:themeFillTint="3F"/>
      </w:tcPr>
    </w:tblStylePr>
    <w:tblStylePr w:type="band1Horz">
      <w:tblPr/>
      <w:tcPr>
        <w:shd w:val="clear" w:color="auto" w:fill="FFE6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00B2A8" w:themeColor="accent2"/>
        <w:bottom w:val="single" w:sz="8" w:space="0" w:color="00B2A8" w:themeColor="accent2"/>
      </w:tblBorders>
    </w:tblPr>
    <w:tblStylePr w:type="firstRow">
      <w:rPr>
        <w:rFonts w:asciiTheme="majorHAnsi" w:eastAsiaTheme="majorEastAsia" w:hAnsiTheme="majorHAnsi" w:cstheme="majorBidi"/>
      </w:rPr>
      <w:tblPr/>
      <w:tcPr>
        <w:tcBorders>
          <w:top w:val="nil"/>
          <w:bottom w:val="single" w:sz="8" w:space="0" w:color="00B2A8" w:themeColor="accent2"/>
        </w:tcBorders>
      </w:tcPr>
    </w:tblStylePr>
    <w:tblStylePr w:type="lastRow">
      <w:rPr>
        <w:b/>
        <w:bCs/>
        <w:color w:val="343741" w:themeColor="text2"/>
      </w:rPr>
      <w:tblPr/>
      <w:tcPr>
        <w:tcBorders>
          <w:top w:val="single" w:sz="8" w:space="0" w:color="00B2A8" w:themeColor="accent2"/>
          <w:bottom w:val="single" w:sz="8" w:space="0" w:color="00B2A8" w:themeColor="accent2"/>
        </w:tcBorders>
      </w:tcPr>
    </w:tblStylePr>
    <w:tblStylePr w:type="firstCol">
      <w:rPr>
        <w:b/>
        <w:bCs/>
      </w:rPr>
    </w:tblStylePr>
    <w:tblStylePr w:type="lastCol">
      <w:rPr>
        <w:b/>
        <w:bCs/>
      </w:rPr>
      <w:tblPr/>
      <w:tcPr>
        <w:tcBorders>
          <w:top w:val="single" w:sz="8" w:space="0" w:color="00B2A8" w:themeColor="accent2"/>
          <w:bottom w:val="single" w:sz="8" w:space="0" w:color="00B2A8" w:themeColor="accent2"/>
        </w:tcBorders>
      </w:tcPr>
    </w:tblStylePr>
    <w:tblStylePr w:type="band1Vert">
      <w:tblPr/>
      <w:tcPr>
        <w:shd w:val="clear" w:color="auto" w:fill="ACFFFA" w:themeFill="accent2" w:themeFillTint="3F"/>
      </w:tcPr>
    </w:tblStylePr>
    <w:tblStylePr w:type="band1Horz">
      <w:tblPr/>
      <w:tcPr>
        <w:shd w:val="clear" w:color="auto" w:fill="ACFFF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CEDC00" w:themeColor="accent3"/>
        <w:bottom w:val="single" w:sz="8" w:space="0" w:color="CEDC00" w:themeColor="accent3"/>
      </w:tblBorders>
    </w:tblPr>
    <w:tblStylePr w:type="firstRow">
      <w:rPr>
        <w:rFonts w:asciiTheme="majorHAnsi" w:eastAsiaTheme="majorEastAsia" w:hAnsiTheme="majorHAnsi" w:cstheme="majorBidi"/>
      </w:rPr>
      <w:tblPr/>
      <w:tcPr>
        <w:tcBorders>
          <w:top w:val="nil"/>
          <w:bottom w:val="single" w:sz="8" w:space="0" w:color="CEDC00" w:themeColor="accent3"/>
        </w:tcBorders>
      </w:tcPr>
    </w:tblStylePr>
    <w:tblStylePr w:type="lastRow">
      <w:rPr>
        <w:b/>
        <w:bCs/>
        <w:color w:val="343741" w:themeColor="text2"/>
      </w:rPr>
      <w:tblPr/>
      <w:tcPr>
        <w:tcBorders>
          <w:top w:val="single" w:sz="8" w:space="0" w:color="CEDC00" w:themeColor="accent3"/>
          <w:bottom w:val="single" w:sz="8" w:space="0" w:color="CEDC00" w:themeColor="accent3"/>
        </w:tcBorders>
      </w:tcPr>
    </w:tblStylePr>
    <w:tblStylePr w:type="firstCol">
      <w:rPr>
        <w:b/>
        <w:bCs/>
      </w:rPr>
    </w:tblStylePr>
    <w:tblStylePr w:type="lastCol">
      <w:rPr>
        <w:b/>
        <w:bCs/>
      </w:rPr>
      <w:tblPr/>
      <w:tcPr>
        <w:tcBorders>
          <w:top w:val="single" w:sz="8" w:space="0" w:color="CEDC00" w:themeColor="accent3"/>
          <w:bottom w:val="single" w:sz="8" w:space="0" w:color="CEDC00" w:themeColor="accent3"/>
        </w:tcBorders>
      </w:tcPr>
    </w:tblStylePr>
    <w:tblStylePr w:type="band1Vert">
      <w:tblPr/>
      <w:tcPr>
        <w:shd w:val="clear" w:color="auto" w:fill="FAFFB7" w:themeFill="accent3" w:themeFillTint="3F"/>
      </w:tcPr>
    </w:tblStylePr>
    <w:tblStylePr w:type="band1Horz">
      <w:tblPr/>
      <w:tcPr>
        <w:shd w:val="clear" w:color="auto" w:fill="FAFFB7"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333641" w:themeColor="accent4"/>
        <w:bottom w:val="single" w:sz="8" w:space="0" w:color="333641" w:themeColor="accent4"/>
      </w:tblBorders>
    </w:tblPr>
    <w:tblStylePr w:type="firstRow">
      <w:rPr>
        <w:rFonts w:asciiTheme="majorHAnsi" w:eastAsiaTheme="majorEastAsia" w:hAnsiTheme="majorHAnsi" w:cstheme="majorBidi"/>
      </w:rPr>
      <w:tblPr/>
      <w:tcPr>
        <w:tcBorders>
          <w:top w:val="nil"/>
          <w:bottom w:val="single" w:sz="8" w:space="0" w:color="333641" w:themeColor="accent4"/>
        </w:tcBorders>
      </w:tcPr>
    </w:tblStylePr>
    <w:tblStylePr w:type="lastRow">
      <w:rPr>
        <w:b/>
        <w:bCs/>
        <w:color w:val="343741" w:themeColor="text2"/>
      </w:rPr>
      <w:tblPr/>
      <w:tcPr>
        <w:tcBorders>
          <w:top w:val="single" w:sz="8" w:space="0" w:color="333641" w:themeColor="accent4"/>
          <w:bottom w:val="single" w:sz="8" w:space="0" w:color="333641" w:themeColor="accent4"/>
        </w:tcBorders>
      </w:tcPr>
    </w:tblStylePr>
    <w:tblStylePr w:type="firstCol">
      <w:rPr>
        <w:b/>
        <w:bCs/>
      </w:rPr>
    </w:tblStylePr>
    <w:tblStylePr w:type="lastCol">
      <w:rPr>
        <w:b/>
        <w:bCs/>
      </w:rPr>
      <w:tblPr/>
      <w:tcPr>
        <w:tcBorders>
          <w:top w:val="single" w:sz="8" w:space="0" w:color="333641" w:themeColor="accent4"/>
          <w:bottom w:val="single" w:sz="8" w:space="0" w:color="333641" w:themeColor="accent4"/>
        </w:tcBorders>
      </w:tcPr>
    </w:tblStylePr>
    <w:tblStylePr w:type="band1Vert">
      <w:tblPr/>
      <w:tcPr>
        <w:shd w:val="clear" w:color="auto" w:fill="C8CAD4" w:themeFill="accent4" w:themeFillTint="3F"/>
      </w:tcPr>
    </w:tblStylePr>
    <w:tblStylePr w:type="band1Horz">
      <w:tblPr/>
      <w:tcPr>
        <w:shd w:val="clear" w:color="auto" w:fill="C8CAD4"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FFC576" w:themeColor="accent5"/>
        <w:bottom w:val="single" w:sz="8" w:space="0" w:color="FFC576" w:themeColor="accent5"/>
      </w:tblBorders>
    </w:tblPr>
    <w:tblStylePr w:type="firstRow">
      <w:rPr>
        <w:rFonts w:asciiTheme="majorHAnsi" w:eastAsiaTheme="majorEastAsia" w:hAnsiTheme="majorHAnsi" w:cstheme="majorBidi"/>
      </w:rPr>
      <w:tblPr/>
      <w:tcPr>
        <w:tcBorders>
          <w:top w:val="nil"/>
          <w:bottom w:val="single" w:sz="8" w:space="0" w:color="FFC576" w:themeColor="accent5"/>
        </w:tcBorders>
      </w:tcPr>
    </w:tblStylePr>
    <w:tblStylePr w:type="lastRow">
      <w:rPr>
        <w:b/>
        <w:bCs/>
        <w:color w:val="343741" w:themeColor="text2"/>
      </w:rPr>
      <w:tblPr/>
      <w:tcPr>
        <w:tcBorders>
          <w:top w:val="single" w:sz="8" w:space="0" w:color="FFC576" w:themeColor="accent5"/>
          <w:bottom w:val="single" w:sz="8" w:space="0" w:color="FFC576" w:themeColor="accent5"/>
        </w:tcBorders>
      </w:tcPr>
    </w:tblStylePr>
    <w:tblStylePr w:type="firstCol">
      <w:rPr>
        <w:b/>
        <w:bCs/>
      </w:rPr>
    </w:tblStylePr>
    <w:tblStylePr w:type="lastCol">
      <w:rPr>
        <w:b/>
        <w:bCs/>
      </w:rPr>
      <w:tblPr/>
      <w:tcPr>
        <w:tcBorders>
          <w:top w:val="single" w:sz="8" w:space="0" w:color="FFC576" w:themeColor="accent5"/>
          <w:bottom w:val="single" w:sz="8" w:space="0" w:color="FFC576" w:themeColor="accent5"/>
        </w:tcBorders>
      </w:tcPr>
    </w:tblStylePr>
    <w:tblStylePr w:type="band1Vert">
      <w:tblPr/>
      <w:tcPr>
        <w:shd w:val="clear" w:color="auto" w:fill="FFF0DD" w:themeFill="accent5" w:themeFillTint="3F"/>
      </w:tcPr>
    </w:tblStylePr>
    <w:tblStylePr w:type="band1Horz">
      <w:tblPr/>
      <w:tcPr>
        <w:shd w:val="clear" w:color="auto" w:fill="FFF0DD"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00867F" w:themeColor="accent6"/>
        <w:bottom w:val="single" w:sz="8" w:space="0" w:color="00867F" w:themeColor="accent6"/>
      </w:tblBorders>
    </w:tblPr>
    <w:tblStylePr w:type="firstRow">
      <w:rPr>
        <w:rFonts w:asciiTheme="majorHAnsi" w:eastAsiaTheme="majorEastAsia" w:hAnsiTheme="majorHAnsi" w:cstheme="majorBidi"/>
      </w:rPr>
      <w:tblPr/>
      <w:tcPr>
        <w:tcBorders>
          <w:top w:val="nil"/>
          <w:bottom w:val="single" w:sz="8" w:space="0" w:color="00867F" w:themeColor="accent6"/>
        </w:tcBorders>
      </w:tcPr>
    </w:tblStylePr>
    <w:tblStylePr w:type="lastRow">
      <w:rPr>
        <w:b/>
        <w:bCs/>
        <w:color w:val="343741" w:themeColor="text2"/>
      </w:rPr>
      <w:tblPr/>
      <w:tcPr>
        <w:tcBorders>
          <w:top w:val="single" w:sz="8" w:space="0" w:color="00867F" w:themeColor="accent6"/>
          <w:bottom w:val="single" w:sz="8" w:space="0" w:color="00867F" w:themeColor="accent6"/>
        </w:tcBorders>
      </w:tcPr>
    </w:tblStylePr>
    <w:tblStylePr w:type="firstCol">
      <w:rPr>
        <w:b/>
        <w:bCs/>
      </w:rPr>
    </w:tblStylePr>
    <w:tblStylePr w:type="lastCol">
      <w:rPr>
        <w:b/>
        <w:bCs/>
      </w:rPr>
      <w:tblPr/>
      <w:tcPr>
        <w:tcBorders>
          <w:top w:val="single" w:sz="8" w:space="0" w:color="00867F" w:themeColor="accent6"/>
          <w:bottom w:val="single" w:sz="8" w:space="0" w:color="00867F" w:themeColor="accent6"/>
        </w:tcBorders>
      </w:tcPr>
    </w:tblStylePr>
    <w:tblStylePr w:type="band1Vert">
      <w:tblPr/>
      <w:tcPr>
        <w:shd w:val="clear" w:color="auto" w:fill="A2FFF9" w:themeFill="accent6" w:themeFillTint="3F"/>
      </w:tcPr>
    </w:tblStylePr>
    <w:tblStylePr w:type="band1Horz">
      <w:tblPr/>
      <w:tcPr>
        <w:shd w:val="clear" w:color="auto" w:fill="A2FFF9"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F9E1B" w:themeColor="accent1"/>
        <w:left w:val="single" w:sz="8" w:space="0" w:color="FF9E1B" w:themeColor="accent1"/>
        <w:bottom w:val="single" w:sz="8" w:space="0" w:color="FF9E1B" w:themeColor="accent1"/>
        <w:right w:val="single" w:sz="8" w:space="0" w:color="FF9E1B" w:themeColor="accent1"/>
      </w:tblBorders>
    </w:tblPr>
    <w:tblStylePr w:type="firstRow">
      <w:rPr>
        <w:sz w:val="24"/>
        <w:szCs w:val="24"/>
      </w:rPr>
      <w:tblPr/>
      <w:tcPr>
        <w:tcBorders>
          <w:top w:val="nil"/>
          <w:left w:val="nil"/>
          <w:bottom w:val="single" w:sz="24" w:space="0" w:color="FF9E1B" w:themeColor="accent1"/>
          <w:right w:val="nil"/>
          <w:insideH w:val="nil"/>
          <w:insideV w:val="nil"/>
        </w:tcBorders>
        <w:shd w:val="clear" w:color="auto" w:fill="FFFFFF" w:themeFill="background1"/>
      </w:tcPr>
    </w:tblStylePr>
    <w:tblStylePr w:type="lastRow">
      <w:tblPr/>
      <w:tcPr>
        <w:tcBorders>
          <w:top w:val="single" w:sz="8" w:space="0" w:color="FF9E1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9E1B" w:themeColor="accent1"/>
          <w:insideH w:val="nil"/>
          <w:insideV w:val="nil"/>
        </w:tcBorders>
        <w:shd w:val="clear" w:color="auto" w:fill="FFFFFF" w:themeFill="background1"/>
      </w:tcPr>
    </w:tblStylePr>
    <w:tblStylePr w:type="lastCol">
      <w:tblPr/>
      <w:tcPr>
        <w:tcBorders>
          <w:top w:val="nil"/>
          <w:left w:val="single" w:sz="8" w:space="0" w:color="FF9E1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6C6" w:themeFill="accent1" w:themeFillTint="3F"/>
      </w:tcPr>
    </w:tblStylePr>
    <w:tblStylePr w:type="band1Horz">
      <w:tblPr/>
      <w:tcPr>
        <w:tcBorders>
          <w:top w:val="nil"/>
          <w:bottom w:val="nil"/>
          <w:insideH w:val="nil"/>
          <w:insideV w:val="nil"/>
        </w:tcBorders>
        <w:shd w:val="clear" w:color="auto" w:fill="FFE6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8" w:themeColor="accent2"/>
        <w:left w:val="single" w:sz="8" w:space="0" w:color="00B2A8" w:themeColor="accent2"/>
        <w:bottom w:val="single" w:sz="8" w:space="0" w:color="00B2A8" w:themeColor="accent2"/>
        <w:right w:val="single" w:sz="8" w:space="0" w:color="00B2A8" w:themeColor="accent2"/>
      </w:tblBorders>
    </w:tblPr>
    <w:tblStylePr w:type="firstRow">
      <w:rPr>
        <w:sz w:val="24"/>
        <w:szCs w:val="24"/>
      </w:rPr>
      <w:tblPr/>
      <w:tcPr>
        <w:tcBorders>
          <w:top w:val="nil"/>
          <w:left w:val="nil"/>
          <w:bottom w:val="single" w:sz="24" w:space="0" w:color="00B2A8" w:themeColor="accent2"/>
          <w:right w:val="nil"/>
          <w:insideH w:val="nil"/>
          <w:insideV w:val="nil"/>
        </w:tcBorders>
        <w:shd w:val="clear" w:color="auto" w:fill="FFFFFF" w:themeFill="background1"/>
      </w:tcPr>
    </w:tblStylePr>
    <w:tblStylePr w:type="lastRow">
      <w:tblPr/>
      <w:tcPr>
        <w:tcBorders>
          <w:top w:val="single" w:sz="8" w:space="0" w:color="00B2A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8" w:themeColor="accent2"/>
          <w:insideH w:val="nil"/>
          <w:insideV w:val="nil"/>
        </w:tcBorders>
        <w:shd w:val="clear" w:color="auto" w:fill="FFFFFF" w:themeFill="background1"/>
      </w:tcPr>
    </w:tblStylePr>
    <w:tblStylePr w:type="lastCol">
      <w:tblPr/>
      <w:tcPr>
        <w:tcBorders>
          <w:top w:val="nil"/>
          <w:left w:val="single" w:sz="8" w:space="0" w:color="00B2A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2" w:themeFillTint="3F"/>
      </w:tcPr>
    </w:tblStylePr>
    <w:tblStylePr w:type="band1Horz">
      <w:tblPr/>
      <w:tcPr>
        <w:tcBorders>
          <w:top w:val="nil"/>
          <w:bottom w:val="nil"/>
          <w:insideH w:val="nil"/>
          <w:insideV w:val="nil"/>
        </w:tcBorders>
        <w:shd w:val="clear" w:color="auto" w:fill="ACFFF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EDC00" w:themeColor="accent3"/>
        <w:left w:val="single" w:sz="8" w:space="0" w:color="CEDC00" w:themeColor="accent3"/>
        <w:bottom w:val="single" w:sz="8" w:space="0" w:color="CEDC00" w:themeColor="accent3"/>
        <w:right w:val="single" w:sz="8" w:space="0" w:color="CEDC00" w:themeColor="accent3"/>
      </w:tblBorders>
    </w:tblPr>
    <w:tblStylePr w:type="firstRow">
      <w:rPr>
        <w:sz w:val="24"/>
        <w:szCs w:val="24"/>
      </w:rPr>
      <w:tblPr/>
      <w:tcPr>
        <w:tcBorders>
          <w:top w:val="nil"/>
          <w:left w:val="nil"/>
          <w:bottom w:val="single" w:sz="24" w:space="0" w:color="CEDC00" w:themeColor="accent3"/>
          <w:right w:val="nil"/>
          <w:insideH w:val="nil"/>
          <w:insideV w:val="nil"/>
        </w:tcBorders>
        <w:shd w:val="clear" w:color="auto" w:fill="FFFFFF" w:themeFill="background1"/>
      </w:tcPr>
    </w:tblStylePr>
    <w:tblStylePr w:type="lastRow">
      <w:tblPr/>
      <w:tcPr>
        <w:tcBorders>
          <w:top w:val="single" w:sz="8" w:space="0" w:color="CEDC0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EDC00" w:themeColor="accent3"/>
          <w:insideH w:val="nil"/>
          <w:insideV w:val="nil"/>
        </w:tcBorders>
        <w:shd w:val="clear" w:color="auto" w:fill="FFFFFF" w:themeFill="background1"/>
      </w:tcPr>
    </w:tblStylePr>
    <w:tblStylePr w:type="lastCol">
      <w:tblPr/>
      <w:tcPr>
        <w:tcBorders>
          <w:top w:val="nil"/>
          <w:left w:val="single" w:sz="8" w:space="0" w:color="CEDC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FB7" w:themeFill="accent3" w:themeFillTint="3F"/>
      </w:tcPr>
    </w:tblStylePr>
    <w:tblStylePr w:type="band1Horz">
      <w:tblPr/>
      <w:tcPr>
        <w:tcBorders>
          <w:top w:val="nil"/>
          <w:bottom w:val="nil"/>
          <w:insideH w:val="nil"/>
          <w:insideV w:val="nil"/>
        </w:tcBorders>
        <w:shd w:val="clear" w:color="auto" w:fill="FAFFB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333641" w:themeColor="accent4"/>
        <w:left w:val="single" w:sz="8" w:space="0" w:color="333641" w:themeColor="accent4"/>
        <w:bottom w:val="single" w:sz="8" w:space="0" w:color="333641" w:themeColor="accent4"/>
        <w:right w:val="single" w:sz="8" w:space="0" w:color="333641" w:themeColor="accent4"/>
      </w:tblBorders>
    </w:tblPr>
    <w:tblStylePr w:type="firstRow">
      <w:rPr>
        <w:sz w:val="24"/>
        <w:szCs w:val="24"/>
      </w:rPr>
      <w:tblPr/>
      <w:tcPr>
        <w:tcBorders>
          <w:top w:val="nil"/>
          <w:left w:val="nil"/>
          <w:bottom w:val="single" w:sz="24" w:space="0" w:color="333641" w:themeColor="accent4"/>
          <w:right w:val="nil"/>
          <w:insideH w:val="nil"/>
          <w:insideV w:val="nil"/>
        </w:tcBorders>
        <w:shd w:val="clear" w:color="auto" w:fill="FFFFFF" w:themeFill="background1"/>
      </w:tcPr>
    </w:tblStylePr>
    <w:tblStylePr w:type="lastRow">
      <w:tblPr/>
      <w:tcPr>
        <w:tcBorders>
          <w:top w:val="single" w:sz="8" w:space="0" w:color="33364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33641" w:themeColor="accent4"/>
          <w:insideH w:val="nil"/>
          <w:insideV w:val="nil"/>
        </w:tcBorders>
        <w:shd w:val="clear" w:color="auto" w:fill="FFFFFF" w:themeFill="background1"/>
      </w:tcPr>
    </w:tblStylePr>
    <w:tblStylePr w:type="lastCol">
      <w:tblPr/>
      <w:tcPr>
        <w:tcBorders>
          <w:top w:val="nil"/>
          <w:left w:val="single" w:sz="8" w:space="0" w:color="33364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CAD4" w:themeFill="accent4" w:themeFillTint="3F"/>
      </w:tcPr>
    </w:tblStylePr>
    <w:tblStylePr w:type="band1Horz">
      <w:tblPr/>
      <w:tcPr>
        <w:tcBorders>
          <w:top w:val="nil"/>
          <w:bottom w:val="nil"/>
          <w:insideH w:val="nil"/>
          <w:insideV w:val="nil"/>
        </w:tcBorders>
        <w:shd w:val="clear" w:color="auto" w:fill="C8CAD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FC576" w:themeColor="accent5"/>
        <w:left w:val="single" w:sz="8" w:space="0" w:color="FFC576" w:themeColor="accent5"/>
        <w:bottom w:val="single" w:sz="8" w:space="0" w:color="FFC576" w:themeColor="accent5"/>
        <w:right w:val="single" w:sz="8" w:space="0" w:color="FFC576" w:themeColor="accent5"/>
      </w:tblBorders>
    </w:tblPr>
    <w:tblStylePr w:type="firstRow">
      <w:rPr>
        <w:sz w:val="24"/>
        <w:szCs w:val="24"/>
      </w:rPr>
      <w:tblPr/>
      <w:tcPr>
        <w:tcBorders>
          <w:top w:val="nil"/>
          <w:left w:val="nil"/>
          <w:bottom w:val="single" w:sz="24" w:space="0" w:color="FFC576" w:themeColor="accent5"/>
          <w:right w:val="nil"/>
          <w:insideH w:val="nil"/>
          <w:insideV w:val="nil"/>
        </w:tcBorders>
        <w:shd w:val="clear" w:color="auto" w:fill="FFFFFF" w:themeFill="background1"/>
      </w:tcPr>
    </w:tblStylePr>
    <w:tblStylePr w:type="lastRow">
      <w:tblPr/>
      <w:tcPr>
        <w:tcBorders>
          <w:top w:val="single" w:sz="8" w:space="0" w:color="FFC57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576" w:themeColor="accent5"/>
          <w:insideH w:val="nil"/>
          <w:insideV w:val="nil"/>
        </w:tcBorders>
        <w:shd w:val="clear" w:color="auto" w:fill="FFFFFF" w:themeFill="background1"/>
      </w:tcPr>
    </w:tblStylePr>
    <w:tblStylePr w:type="lastCol">
      <w:tblPr/>
      <w:tcPr>
        <w:tcBorders>
          <w:top w:val="nil"/>
          <w:left w:val="single" w:sz="8" w:space="0" w:color="FFC57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0DD" w:themeFill="accent5" w:themeFillTint="3F"/>
      </w:tcPr>
    </w:tblStylePr>
    <w:tblStylePr w:type="band1Horz">
      <w:tblPr/>
      <w:tcPr>
        <w:tcBorders>
          <w:top w:val="nil"/>
          <w:bottom w:val="nil"/>
          <w:insideH w:val="nil"/>
          <w:insideV w:val="nil"/>
        </w:tcBorders>
        <w:shd w:val="clear" w:color="auto" w:fill="FFF0D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867F" w:themeColor="accent6"/>
        <w:left w:val="single" w:sz="8" w:space="0" w:color="00867F" w:themeColor="accent6"/>
        <w:bottom w:val="single" w:sz="8" w:space="0" w:color="00867F" w:themeColor="accent6"/>
        <w:right w:val="single" w:sz="8" w:space="0" w:color="00867F" w:themeColor="accent6"/>
      </w:tblBorders>
    </w:tblPr>
    <w:tblStylePr w:type="firstRow">
      <w:rPr>
        <w:sz w:val="24"/>
        <w:szCs w:val="24"/>
      </w:rPr>
      <w:tblPr/>
      <w:tcPr>
        <w:tcBorders>
          <w:top w:val="nil"/>
          <w:left w:val="nil"/>
          <w:bottom w:val="single" w:sz="24" w:space="0" w:color="00867F" w:themeColor="accent6"/>
          <w:right w:val="nil"/>
          <w:insideH w:val="nil"/>
          <w:insideV w:val="nil"/>
        </w:tcBorders>
        <w:shd w:val="clear" w:color="auto" w:fill="FFFFFF" w:themeFill="background1"/>
      </w:tcPr>
    </w:tblStylePr>
    <w:tblStylePr w:type="lastRow">
      <w:tblPr/>
      <w:tcPr>
        <w:tcBorders>
          <w:top w:val="single" w:sz="8" w:space="0" w:color="00867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67F" w:themeColor="accent6"/>
          <w:insideH w:val="nil"/>
          <w:insideV w:val="nil"/>
        </w:tcBorders>
        <w:shd w:val="clear" w:color="auto" w:fill="FFFFFF" w:themeFill="background1"/>
      </w:tcPr>
    </w:tblStylePr>
    <w:tblStylePr w:type="lastCol">
      <w:tblPr/>
      <w:tcPr>
        <w:tcBorders>
          <w:top w:val="nil"/>
          <w:left w:val="single" w:sz="8" w:space="0" w:color="00867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2FFF9" w:themeFill="accent6" w:themeFillTint="3F"/>
      </w:tcPr>
    </w:tblStylePr>
    <w:tblStylePr w:type="band1Horz">
      <w:tblPr/>
      <w:tcPr>
        <w:tcBorders>
          <w:top w:val="nil"/>
          <w:bottom w:val="nil"/>
          <w:insideH w:val="nil"/>
          <w:insideV w:val="nil"/>
        </w:tcBorders>
        <w:shd w:val="clear" w:color="auto" w:fill="A2FFF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FFB554" w:themeColor="accent1" w:themeTint="BF"/>
        <w:left w:val="single" w:sz="8" w:space="0" w:color="FFB554" w:themeColor="accent1" w:themeTint="BF"/>
        <w:bottom w:val="single" w:sz="8" w:space="0" w:color="FFB554" w:themeColor="accent1" w:themeTint="BF"/>
        <w:right w:val="single" w:sz="8" w:space="0" w:color="FFB554" w:themeColor="accent1" w:themeTint="BF"/>
        <w:insideH w:val="single" w:sz="8" w:space="0" w:color="FFB554" w:themeColor="accent1" w:themeTint="BF"/>
      </w:tblBorders>
    </w:tblPr>
    <w:tblStylePr w:type="firstRow">
      <w:pPr>
        <w:spacing w:before="0" w:after="0" w:line="240" w:lineRule="auto"/>
      </w:pPr>
      <w:rPr>
        <w:b/>
        <w:bCs/>
        <w:color w:val="FFFFFF" w:themeColor="background1"/>
      </w:rPr>
      <w:tblPr/>
      <w:tcPr>
        <w:tcBorders>
          <w:top w:val="single" w:sz="8" w:space="0" w:color="FFB554" w:themeColor="accent1" w:themeTint="BF"/>
          <w:left w:val="single" w:sz="8" w:space="0" w:color="FFB554" w:themeColor="accent1" w:themeTint="BF"/>
          <w:bottom w:val="single" w:sz="8" w:space="0" w:color="FFB554" w:themeColor="accent1" w:themeTint="BF"/>
          <w:right w:val="single" w:sz="8" w:space="0" w:color="FFB554" w:themeColor="accent1" w:themeTint="BF"/>
          <w:insideH w:val="nil"/>
          <w:insideV w:val="nil"/>
        </w:tcBorders>
        <w:shd w:val="clear" w:color="auto" w:fill="FF9E1B" w:themeFill="accent1"/>
      </w:tcPr>
    </w:tblStylePr>
    <w:tblStylePr w:type="lastRow">
      <w:pPr>
        <w:spacing w:before="0" w:after="0" w:line="240" w:lineRule="auto"/>
      </w:pPr>
      <w:rPr>
        <w:b/>
        <w:bCs/>
      </w:rPr>
      <w:tblPr/>
      <w:tcPr>
        <w:tcBorders>
          <w:top w:val="double" w:sz="6" w:space="0" w:color="FFB554" w:themeColor="accent1" w:themeTint="BF"/>
          <w:left w:val="single" w:sz="8" w:space="0" w:color="FFB554" w:themeColor="accent1" w:themeTint="BF"/>
          <w:bottom w:val="single" w:sz="8" w:space="0" w:color="FFB554" w:themeColor="accent1" w:themeTint="BF"/>
          <w:right w:val="single" w:sz="8" w:space="0" w:color="FFB554"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E6C6" w:themeFill="accent1" w:themeFillTint="3F"/>
      </w:tcPr>
    </w:tblStylePr>
    <w:tblStylePr w:type="band1Horz">
      <w:tblPr/>
      <w:tcPr>
        <w:tcBorders>
          <w:insideH w:val="nil"/>
          <w:insideV w:val="nil"/>
        </w:tcBorders>
        <w:shd w:val="clear" w:color="auto" w:fill="FFE6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06FFF0" w:themeColor="accent2" w:themeTint="BF"/>
        <w:left w:val="single" w:sz="8" w:space="0" w:color="06FFF0" w:themeColor="accent2" w:themeTint="BF"/>
        <w:bottom w:val="single" w:sz="8" w:space="0" w:color="06FFF0" w:themeColor="accent2" w:themeTint="BF"/>
        <w:right w:val="single" w:sz="8" w:space="0" w:color="06FFF0" w:themeColor="accent2" w:themeTint="BF"/>
        <w:insideH w:val="single" w:sz="8" w:space="0" w:color="06FFF0" w:themeColor="accent2" w:themeTint="BF"/>
      </w:tblBorders>
    </w:tblPr>
    <w:tblStylePr w:type="firstRow">
      <w:pPr>
        <w:spacing w:before="0" w:after="0" w:line="240" w:lineRule="auto"/>
      </w:pPr>
      <w:rPr>
        <w:b/>
        <w:bCs/>
        <w:color w:val="FFFFFF" w:themeColor="background1"/>
      </w:rPr>
      <w:tblPr/>
      <w:tcPr>
        <w:tcBorders>
          <w:top w:val="single" w:sz="8" w:space="0" w:color="06FFF0" w:themeColor="accent2" w:themeTint="BF"/>
          <w:left w:val="single" w:sz="8" w:space="0" w:color="06FFF0" w:themeColor="accent2" w:themeTint="BF"/>
          <w:bottom w:val="single" w:sz="8" w:space="0" w:color="06FFF0" w:themeColor="accent2" w:themeTint="BF"/>
          <w:right w:val="single" w:sz="8" w:space="0" w:color="06FFF0" w:themeColor="accent2" w:themeTint="BF"/>
          <w:insideH w:val="nil"/>
          <w:insideV w:val="nil"/>
        </w:tcBorders>
        <w:shd w:val="clear" w:color="auto" w:fill="00B2A8" w:themeFill="accent2"/>
      </w:tcPr>
    </w:tblStylePr>
    <w:tblStylePr w:type="lastRow">
      <w:pPr>
        <w:spacing w:before="0" w:after="0" w:line="240" w:lineRule="auto"/>
      </w:pPr>
      <w:rPr>
        <w:b/>
        <w:bCs/>
      </w:rPr>
      <w:tblPr/>
      <w:tcPr>
        <w:tcBorders>
          <w:top w:val="double" w:sz="6" w:space="0" w:color="06FFF0" w:themeColor="accent2" w:themeTint="BF"/>
          <w:left w:val="single" w:sz="8" w:space="0" w:color="06FFF0" w:themeColor="accent2" w:themeTint="BF"/>
          <w:bottom w:val="single" w:sz="8" w:space="0" w:color="06FFF0" w:themeColor="accent2" w:themeTint="BF"/>
          <w:right w:val="single" w:sz="8" w:space="0" w:color="06FFF0" w:themeColor="accent2"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2" w:themeFillTint="3F"/>
      </w:tcPr>
    </w:tblStylePr>
    <w:tblStylePr w:type="band1Horz">
      <w:tblPr/>
      <w:tcPr>
        <w:tcBorders>
          <w:insideH w:val="nil"/>
          <w:insideV w:val="nil"/>
        </w:tcBorders>
        <w:shd w:val="clear" w:color="auto" w:fill="ACFFF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F0FF25" w:themeColor="accent3" w:themeTint="BF"/>
        <w:left w:val="single" w:sz="8" w:space="0" w:color="F0FF25" w:themeColor="accent3" w:themeTint="BF"/>
        <w:bottom w:val="single" w:sz="8" w:space="0" w:color="F0FF25" w:themeColor="accent3" w:themeTint="BF"/>
        <w:right w:val="single" w:sz="8" w:space="0" w:color="F0FF25" w:themeColor="accent3" w:themeTint="BF"/>
        <w:insideH w:val="single" w:sz="8" w:space="0" w:color="F0FF25" w:themeColor="accent3" w:themeTint="BF"/>
      </w:tblBorders>
    </w:tblPr>
    <w:tblStylePr w:type="firstRow">
      <w:pPr>
        <w:spacing w:before="0" w:after="0" w:line="240" w:lineRule="auto"/>
      </w:pPr>
      <w:rPr>
        <w:b/>
        <w:bCs/>
        <w:color w:val="FFFFFF" w:themeColor="background1"/>
      </w:rPr>
      <w:tblPr/>
      <w:tcPr>
        <w:tcBorders>
          <w:top w:val="single" w:sz="8" w:space="0" w:color="F0FF25" w:themeColor="accent3" w:themeTint="BF"/>
          <w:left w:val="single" w:sz="8" w:space="0" w:color="F0FF25" w:themeColor="accent3" w:themeTint="BF"/>
          <w:bottom w:val="single" w:sz="8" w:space="0" w:color="F0FF25" w:themeColor="accent3" w:themeTint="BF"/>
          <w:right w:val="single" w:sz="8" w:space="0" w:color="F0FF25" w:themeColor="accent3" w:themeTint="BF"/>
          <w:insideH w:val="nil"/>
          <w:insideV w:val="nil"/>
        </w:tcBorders>
        <w:shd w:val="clear" w:color="auto" w:fill="CEDC00" w:themeFill="accent3"/>
      </w:tcPr>
    </w:tblStylePr>
    <w:tblStylePr w:type="lastRow">
      <w:pPr>
        <w:spacing w:before="0" w:after="0" w:line="240" w:lineRule="auto"/>
      </w:pPr>
      <w:rPr>
        <w:b/>
        <w:bCs/>
      </w:rPr>
      <w:tblPr/>
      <w:tcPr>
        <w:tcBorders>
          <w:top w:val="double" w:sz="6" w:space="0" w:color="F0FF25" w:themeColor="accent3" w:themeTint="BF"/>
          <w:left w:val="single" w:sz="8" w:space="0" w:color="F0FF25" w:themeColor="accent3" w:themeTint="BF"/>
          <w:bottom w:val="single" w:sz="8" w:space="0" w:color="F0FF25" w:themeColor="accent3" w:themeTint="BF"/>
          <w:right w:val="single" w:sz="8" w:space="0" w:color="F0FF2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FFB7" w:themeFill="accent3" w:themeFillTint="3F"/>
      </w:tcPr>
    </w:tblStylePr>
    <w:tblStylePr w:type="band1Horz">
      <w:tblPr/>
      <w:tcPr>
        <w:tcBorders>
          <w:insideH w:val="nil"/>
          <w:insideV w:val="nil"/>
        </w:tcBorders>
        <w:shd w:val="clear" w:color="auto" w:fill="FAFFB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5E6378" w:themeColor="accent4" w:themeTint="BF"/>
        <w:left w:val="single" w:sz="8" w:space="0" w:color="5E6378" w:themeColor="accent4" w:themeTint="BF"/>
        <w:bottom w:val="single" w:sz="8" w:space="0" w:color="5E6378" w:themeColor="accent4" w:themeTint="BF"/>
        <w:right w:val="single" w:sz="8" w:space="0" w:color="5E6378" w:themeColor="accent4" w:themeTint="BF"/>
        <w:insideH w:val="single" w:sz="8" w:space="0" w:color="5E6378" w:themeColor="accent4" w:themeTint="BF"/>
      </w:tblBorders>
    </w:tblPr>
    <w:tblStylePr w:type="firstRow">
      <w:pPr>
        <w:spacing w:before="0" w:after="0" w:line="240" w:lineRule="auto"/>
      </w:pPr>
      <w:rPr>
        <w:b/>
        <w:bCs/>
        <w:color w:val="FFFFFF" w:themeColor="background1"/>
      </w:rPr>
      <w:tblPr/>
      <w:tcPr>
        <w:tcBorders>
          <w:top w:val="single" w:sz="8" w:space="0" w:color="5E6378" w:themeColor="accent4" w:themeTint="BF"/>
          <w:left w:val="single" w:sz="8" w:space="0" w:color="5E6378" w:themeColor="accent4" w:themeTint="BF"/>
          <w:bottom w:val="single" w:sz="8" w:space="0" w:color="5E6378" w:themeColor="accent4" w:themeTint="BF"/>
          <w:right w:val="single" w:sz="8" w:space="0" w:color="5E6378" w:themeColor="accent4" w:themeTint="BF"/>
          <w:insideH w:val="nil"/>
          <w:insideV w:val="nil"/>
        </w:tcBorders>
        <w:shd w:val="clear" w:color="auto" w:fill="333641" w:themeFill="accent4"/>
      </w:tcPr>
    </w:tblStylePr>
    <w:tblStylePr w:type="lastRow">
      <w:pPr>
        <w:spacing w:before="0" w:after="0" w:line="240" w:lineRule="auto"/>
      </w:pPr>
      <w:rPr>
        <w:b/>
        <w:bCs/>
      </w:rPr>
      <w:tblPr/>
      <w:tcPr>
        <w:tcBorders>
          <w:top w:val="double" w:sz="6" w:space="0" w:color="5E6378" w:themeColor="accent4" w:themeTint="BF"/>
          <w:left w:val="single" w:sz="8" w:space="0" w:color="5E6378" w:themeColor="accent4" w:themeTint="BF"/>
          <w:bottom w:val="single" w:sz="8" w:space="0" w:color="5E6378" w:themeColor="accent4" w:themeTint="BF"/>
          <w:right w:val="single" w:sz="8" w:space="0" w:color="5E6378" w:themeColor="accent4" w:themeTint="BF"/>
          <w:insideH w:val="nil"/>
          <w:insideV w:val="nil"/>
        </w:tcBorders>
      </w:tcPr>
    </w:tblStylePr>
    <w:tblStylePr w:type="firstCol">
      <w:rPr>
        <w:b/>
        <w:bCs/>
      </w:rPr>
    </w:tblStylePr>
    <w:tblStylePr w:type="lastCol">
      <w:rPr>
        <w:b/>
        <w:bCs/>
      </w:rPr>
    </w:tblStylePr>
    <w:tblStylePr w:type="band1Vert">
      <w:tblPr/>
      <w:tcPr>
        <w:shd w:val="clear" w:color="auto" w:fill="C8CAD4" w:themeFill="accent4" w:themeFillTint="3F"/>
      </w:tcPr>
    </w:tblStylePr>
    <w:tblStylePr w:type="band1Horz">
      <w:tblPr/>
      <w:tcPr>
        <w:tcBorders>
          <w:insideH w:val="nil"/>
          <w:insideV w:val="nil"/>
        </w:tcBorders>
        <w:shd w:val="clear" w:color="auto" w:fill="C8CAD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FFD398" w:themeColor="accent5" w:themeTint="BF"/>
        <w:left w:val="single" w:sz="8" w:space="0" w:color="FFD398" w:themeColor="accent5" w:themeTint="BF"/>
        <w:bottom w:val="single" w:sz="8" w:space="0" w:color="FFD398" w:themeColor="accent5" w:themeTint="BF"/>
        <w:right w:val="single" w:sz="8" w:space="0" w:color="FFD398" w:themeColor="accent5" w:themeTint="BF"/>
        <w:insideH w:val="single" w:sz="8" w:space="0" w:color="FFD398" w:themeColor="accent5" w:themeTint="BF"/>
      </w:tblBorders>
    </w:tblPr>
    <w:tblStylePr w:type="firstRow">
      <w:pPr>
        <w:spacing w:before="0" w:after="0" w:line="240" w:lineRule="auto"/>
      </w:pPr>
      <w:rPr>
        <w:b/>
        <w:bCs/>
        <w:color w:val="FFFFFF" w:themeColor="background1"/>
      </w:rPr>
      <w:tblPr/>
      <w:tcPr>
        <w:tcBorders>
          <w:top w:val="single" w:sz="8" w:space="0" w:color="FFD398" w:themeColor="accent5" w:themeTint="BF"/>
          <w:left w:val="single" w:sz="8" w:space="0" w:color="FFD398" w:themeColor="accent5" w:themeTint="BF"/>
          <w:bottom w:val="single" w:sz="8" w:space="0" w:color="FFD398" w:themeColor="accent5" w:themeTint="BF"/>
          <w:right w:val="single" w:sz="8" w:space="0" w:color="FFD398" w:themeColor="accent5" w:themeTint="BF"/>
          <w:insideH w:val="nil"/>
          <w:insideV w:val="nil"/>
        </w:tcBorders>
        <w:shd w:val="clear" w:color="auto" w:fill="FFC576" w:themeFill="accent5"/>
      </w:tcPr>
    </w:tblStylePr>
    <w:tblStylePr w:type="lastRow">
      <w:pPr>
        <w:spacing w:before="0" w:after="0" w:line="240" w:lineRule="auto"/>
      </w:pPr>
      <w:rPr>
        <w:b/>
        <w:bCs/>
      </w:rPr>
      <w:tblPr/>
      <w:tcPr>
        <w:tcBorders>
          <w:top w:val="double" w:sz="6" w:space="0" w:color="FFD398" w:themeColor="accent5" w:themeTint="BF"/>
          <w:left w:val="single" w:sz="8" w:space="0" w:color="FFD398" w:themeColor="accent5" w:themeTint="BF"/>
          <w:bottom w:val="single" w:sz="8" w:space="0" w:color="FFD398" w:themeColor="accent5" w:themeTint="BF"/>
          <w:right w:val="single" w:sz="8" w:space="0" w:color="FFD39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0DD" w:themeFill="accent5" w:themeFillTint="3F"/>
      </w:tcPr>
    </w:tblStylePr>
    <w:tblStylePr w:type="band1Horz">
      <w:tblPr/>
      <w:tcPr>
        <w:tcBorders>
          <w:insideH w:val="nil"/>
          <w:insideV w:val="nil"/>
        </w:tcBorders>
        <w:shd w:val="clear" w:color="auto" w:fill="FFF0D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00E4D7" w:themeColor="accent6" w:themeTint="BF"/>
        <w:left w:val="single" w:sz="8" w:space="0" w:color="00E4D7" w:themeColor="accent6" w:themeTint="BF"/>
        <w:bottom w:val="single" w:sz="8" w:space="0" w:color="00E4D7" w:themeColor="accent6" w:themeTint="BF"/>
        <w:right w:val="single" w:sz="8" w:space="0" w:color="00E4D7" w:themeColor="accent6" w:themeTint="BF"/>
        <w:insideH w:val="single" w:sz="8" w:space="0" w:color="00E4D7" w:themeColor="accent6" w:themeTint="BF"/>
      </w:tblBorders>
    </w:tblPr>
    <w:tblStylePr w:type="firstRow">
      <w:pPr>
        <w:spacing w:before="0" w:after="0" w:line="240" w:lineRule="auto"/>
      </w:pPr>
      <w:rPr>
        <w:b/>
        <w:bCs/>
        <w:color w:val="FFFFFF" w:themeColor="background1"/>
      </w:rPr>
      <w:tblPr/>
      <w:tcPr>
        <w:tcBorders>
          <w:top w:val="single" w:sz="8" w:space="0" w:color="00E4D7" w:themeColor="accent6" w:themeTint="BF"/>
          <w:left w:val="single" w:sz="8" w:space="0" w:color="00E4D7" w:themeColor="accent6" w:themeTint="BF"/>
          <w:bottom w:val="single" w:sz="8" w:space="0" w:color="00E4D7" w:themeColor="accent6" w:themeTint="BF"/>
          <w:right w:val="single" w:sz="8" w:space="0" w:color="00E4D7" w:themeColor="accent6" w:themeTint="BF"/>
          <w:insideH w:val="nil"/>
          <w:insideV w:val="nil"/>
        </w:tcBorders>
        <w:shd w:val="clear" w:color="auto" w:fill="00867F" w:themeFill="accent6"/>
      </w:tcPr>
    </w:tblStylePr>
    <w:tblStylePr w:type="lastRow">
      <w:pPr>
        <w:spacing w:before="0" w:after="0" w:line="240" w:lineRule="auto"/>
      </w:pPr>
      <w:rPr>
        <w:b/>
        <w:bCs/>
      </w:rPr>
      <w:tblPr/>
      <w:tcPr>
        <w:tcBorders>
          <w:top w:val="double" w:sz="6" w:space="0" w:color="00E4D7" w:themeColor="accent6" w:themeTint="BF"/>
          <w:left w:val="single" w:sz="8" w:space="0" w:color="00E4D7" w:themeColor="accent6" w:themeTint="BF"/>
          <w:bottom w:val="single" w:sz="8" w:space="0" w:color="00E4D7" w:themeColor="accent6" w:themeTint="BF"/>
          <w:right w:val="single" w:sz="8" w:space="0" w:color="00E4D7" w:themeColor="accent6" w:themeTint="BF"/>
          <w:insideH w:val="nil"/>
          <w:insideV w:val="nil"/>
        </w:tcBorders>
      </w:tcPr>
    </w:tblStylePr>
    <w:tblStylePr w:type="firstCol">
      <w:rPr>
        <w:b/>
        <w:bCs/>
      </w:rPr>
    </w:tblStylePr>
    <w:tblStylePr w:type="lastCol">
      <w:rPr>
        <w:b/>
        <w:bCs/>
      </w:rPr>
    </w:tblStylePr>
    <w:tblStylePr w:type="band1Vert">
      <w:tblPr/>
      <w:tcPr>
        <w:shd w:val="clear" w:color="auto" w:fill="A2FFF9" w:themeFill="accent6" w:themeFillTint="3F"/>
      </w:tcPr>
    </w:tblStylePr>
    <w:tblStylePr w:type="band1Horz">
      <w:tblPr/>
      <w:tcPr>
        <w:tcBorders>
          <w:insideH w:val="nil"/>
          <w:insideV w:val="nil"/>
        </w:tcBorders>
        <w:shd w:val="clear" w:color="auto" w:fill="A2FFF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9E1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9E1B" w:themeFill="accent1"/>
      </w:tcPr>
    </w:tblStylePr>
    <w:tblStylePr w:type="lastCol">
      <w:rPr>
        <w:b/>
        <w:bCs/>
        <w:color w:val="FFFFFF" w:themeColor="background1"/>
      </w:rPr>
      <w:tblPr/>
      <w:tcPr>
        <w:tcBorders>
          <w:left w:val="nil"/>
          <w:right w:val="nil"/>
          <w:insideH w:val="nil"/>
          <w:insideV w:val="nil"/>
        </w:tcBorders>
        <w:shd w:val="clear" w:color="auto" w:fill="FF9E1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8" w:themeFill="accent2"/>
      </w:tcPr>
    </w:tblStylePr>
    <w:tblStylePr w:type="lastCol">
      <w:rPr>
        <w:b/>
        <w:bCs/>
        <w:color w:val="FFFFFF" w:themeColor="background1"/>
      </w:rPr>
      <w:tblPr/>
      <w:tcPr>
        <w:tcBorders>
          <w:left w:val="nil"/>
          <w:right w:val="nil"/>
          <w:insideH w:val="nil"/>
          <w:insideV w:val="nil"/>
        </w:tcBorders>
        <w:shd w:val="clear" w:color="auto" w:fill="00B2A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EDC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EDC00" w:themeFill="accent3"/>
      </w:tcPr>
    </w:tblStylePr>
    <w:tblStylePr w:type="lastCol">
      <w:rPr>
        <w:b/>
        <w:bCs/>
        <w:color w:val="FFFFFF" w:themeColor="background1"/>
      </w:rPr>
      <w:tblPr/>
      <w:tcPr>
        <w:tcBorders>
          <w:left w:val="nil"/>
          <w:right w:val="nil"/>
          <w:insideH w:val="nil"/>
          <w:insideV w:val="nil"/>
        </w:tcBorders>
        <w:shd w:val="clear" w:color="auto" w:fill="CEDC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364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33641" w:themeFill="accent4"/>
      </w:tcPr>
    </w:tblStylePr>
    <w:tblStylePr w:type="lastCol">
      <w:rPr>
        <w:b/>
        <w:bCs/>
        <w:color w:val="FFFFFF" w:themeColor="background1"/>
      </w:rPr>
      <w:tblPr/>
      <w:tcPr>
        <w:tcBorders>
          <w:left w:val="nil"/>
          <w:right w:val="nil"/>
          <w:insideH w:val="nil"/>
          <w:insideV w:val="nil"/>
        </w:tcBorders>
        <w:shd w:val="clear" w:color="auto" w:fill="33364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57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576" w:themeFill="accent5"/>
      </w:tcPr>
    </w:tblStylePr>
    <w:tblStylePr w:type="lastCol">
      <w:rPr>
        <w:b/>
        <w:bCs/>
        <w:color w:val="FFFFFF" w:themeColor="background1"/>
      </w:rPr>
      <w:tblPr/>
      <w:tcPr>
        <w:tcBorders>
          <w:left w:val="nil"/>
          <w:right w:val="nil"/>
          <w:insideH w:val="nil"/>
          <w:insideV w:val="nil"/>
        </w:tcBorders>
        <w:shd w:val="clear" w:color="auto" w:fill="FFC57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67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67F" w:themeFill="accent6"/>
      </w:tcPr>
    </w:tblStylePr>
    <w:tblStylePr w:type="lastCol">
      <w:rPr>
        <w:b/>
        <w:bCs/>
        <w:color w:val="FFFFFF" w:themeColor="background1"/>
      </w:rPr>
      <w:tblPr/>
      <w:tcPr>
        <w:tcBorders>
          <w:left w:val="nil"/>
          <w:right w:val="nil"/>
          <w:insideH w:val="nil"/>
          <w:insideV w:val="nil"/>
        </w:tcBorders>
        <w:shd w:val="clear" w:color="auto" w:fill="00867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rsid w:val="00EC4055"/>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FF9E1B" w:themeFill="accent1"/>
      </w:tcPr>
    </w:tblStylePr>
    <w:tblStylePr w:type="firstCol">
      <w:tblPr/>
      <w:tcPr>
        <w:shd w:val="clear" w:color="auto" w:fill="FFFFFF" w:themeFill="background1"/>
      </w:tcPr>
    </w:tblStylePr>
    <w:tblStylePr w:type="band1Vert">
      <w:tblPr/>
      <w:tcPr>
        <w:shd w:val="clear" w:color="auto" w:fill="F5F7D4"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343741"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rsid w:val="00783D00"/>
    <w:pPr>
      <w:spacing w:before="0" w:after="0" w:line="240" w:lineRule="auto"/>
    </w:pPr>
    <w:rPr>
      <w:rFonts w:cs="Arial"/>
      <w:b/>
      <w:color w:val="343741" w:themeColor="text2"/>
      <w:spacing w:val="-4"/>
      <w:kern w:val="28"/>
      <w:sz w:val="28"/>
      <w:szCs w:val="42"/>
    </w:rPr>
  </w:style>
  <w:style w:type="paragraph" w:customStyle="1" w:styleId="xPartnerLogo">
    <w:name w:val="xPartnerLogo"/>
    <w:basedOn w:val="NoSpacing"/>
    <w:uiPriority w:val="99"/>
    <w:rsid w:val="00081719"/>
    <w:pPr>
      <w:framePr w:h="709" w:hRule="exact" w:wrap="around" w:vAnchor="page" w:hAnchor="page" w:x="568" w:y="15452"/>
    </w:pPr>
    <w:rPr>
      <w:b/>
      <w:color w:val="343741" w:themeColor="text2"/>
      <w:sz w:val="28"/>
    </w:r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37640C"/>
    <w:pPr>
      <w:shd w:val="clear" w:color="auto" w:fill="FFFFFF" w:themeFill="background1"/>
      <w:spacing w:before="0" w:after="0" w:line="276" w:lineRule="auto"/>
    </w:pPr>
    <w:rPr>
      <w:color w:val="343741" w:themeColor="text2"/>
      <w:sz w:val="24"/>
    </w:rPr>
  </w:style>
  <w:style w:type="paragraph" w:customStyle="1" w:styleId="IntroFeatureText">
    <w:name w:val="Intro/Feature Text"/>
    <w:basedOn w:val="Normal"/>
    <w:next w:val="Normal"/>
    <w:qFormat/>
    <w:rsid w:val="00801AD3"/>
    <w:pPr>
      <w:spacing w:before="160" w:after="160"/>
    </w:pPr>
    <w:rPr>
      <w:color w:val="343741"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343741"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343741"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343741"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99"/>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43192E"/>
    <w:pPr>
      <w:tabs>
        <w:tab w:val="right" w:leader="dot" w:pos="14513"/>
      </w:tabs>
      <w:spacing w:before="60" w:after="60"/>
      <w:ind w:left="454" w:right="851" w:hanging="227"/>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2"/>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3"/>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FF9E1B"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43192E"/>
    <w:pPr>
      <w:tabs>
        <w:tab w:val="right" w:leader="dot" w:pos="14513"/>
      </w:tabs>
      <w:spacing w:before="60" w:after="60"/>
      <w:ind w:left="908" w:right="851" w:hanging="454"/>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37640C"/>
    <w:rPr>
      <w:sz w:val="40"/>
      <w:szCs w:val="32"/>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F0B50"/>
    <w:pPr>
      <w:numPr>
        <w:numId w:val="1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4F0B50"/>
    <w:pPr>
      <w:pBdr>
        <w:top w:val="single" w:sz="4" w:space="14" w:color="FF9E1B" w:themeColor="accent1"/>
        <w:left w:val="single" w:sz="4" w:space="12" w:color="FF9E1B" w:themeColor="accent1"/>
        <w:bottom w:val="single" w:sz="4" w:space="14" w:color="FF9E1B" w:themeColor="accent1"/>
        <w:right w:val="single" w:sz="4" w:space="12" w:color="FF9E1B" w:themeColor="accent1"/>
      </w:pBdr>
      <w:shd w:val="clear" w:color="auto" w:fill="FF9E1B" w:themeFill="accent1"/>
      <w:tabs>
        <w:tab w:val="left" w:pos="2268"/>
        <w:tab w:val="left" w:pos="4536"/>
        <w:tab w:val="left" w:pos="6804"/>
        <w:tab w:val="right" w:pos="9638"/>
      </w:tabs>
      <w:spacing w:line="300" w:lineRule="exact"/>
      <w:ind w:left="284" w:right="284"/>
    </w:pPr>
    <w:rPr>
      <w:color w:val="343741"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6"/>
      </w:numPr>
      <w:tabs>
        <w:tab w:val="left" w:pos="1134"/>
      </w:tabs>
      <w:spacing w:before="120" w:after="120"/>
    </w:pPr>
    <w:rPr>
      <w:rFonts w:cs="Arial"/>
    </w:rPr>
  </w:style>
  <w:style w:type="paragraph" w:customStyle="1" w:styleId="QuoteBullet2">
    <w:name w:val="Quote Bullet 2"/>
    <w:basedOn w:val="Quote"/>
    <w:qFormat/>
    <w:rsid w:val="00AC1C83"/>
    <w:pPr>
      <w:numPr>
        <w:ilvl w:val="1"/>
        <w:numId w:val="16"/>
      </w:numPr>
      <w:pBdr>
        <w:top w:val="none" w:sz="0" w:space="0" w:color="auto"/>
      </w:pBdr>
      <w:spacing w:before="120" w:after="120"/>
    </w:pPr>
    <w:rPr>
      <w:rFonts w:cs="Arial"/>
    </w:rPr>
  </w:style>
  <w:style w:type="paragraph" w:customStyle="1" w:styleId="TableHeadingLeft">
    <w:name w:val="Table Heading Left"/>
    <w:basedOn w:val="TableTextLeft"/>
    <w:qFormat/>
    <w:rsid w:val="004F0B50"/>
    <w:pPr>
      <w:keepNext/>
    </w:pPr>
    <w:rPr>
      <w:b/>
      <w:color w:val="343741" w:themeColor="text2"/>
    </w:rPr>
  </w:style>
  <w:style w:type="paragraph" w:customStyle="1" w:styleId="TableHeadingCentre">
    <w:name w:val="Table Heading Centre"/>
    <w:basedOn w:val="TableTextCentre"/>
    <w:qFormat/>
    <w:rsid w:val="004F0B50"/>
    <w:pPr>
      <w:keepNext/>
    </w:pPr>
    <w:rPr>
      <w:b/>
      <w:color w:val="343741" w:themeColor="text2"/>
    </w:rPr>
  </w:style>
  <w:style w:type="paragraph" w:customStyle="1" w:styleId="TableHeadingRight">
    <w:name w:val="Table Heading Right"/>
    <w:basedOn w:val="TableTextRight"/>
    <w:qFormat/>
    <w:rsid w:val="004F0B50"/>
    <w:pPr>
      <w:keepNext/>
    </w:pPr>
    <w:rPr>
      <w:b/>
      <w:color w:val="343741"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343741" w:themeFill="text2"/>
    </w:pPr>
    <w:rPr>
      <w:b/>
      <w:bCs/>
      <w:color w:val="FFFFFF" w:themeColor="background1"/>
      <w:sz w:val="21"/>
      <w:szCs w:val="21"/>
      <w:lang w:val="en-US"/>
    </w:rPr>
  </w:style>
  <w:style w:type="character" w:customStyle="1" w:styleId="cf01">
    <w:name w:val="cf01"/>
    <w:basedOn w:val="DefaultParagraphFont"/>
    <w:rsid w:val="001B5C18"/>
    <w:rPr>
      <w:rFonts w:ascii="Segoe UI" w:hAnsi="Segoe UI" w:cs="Segoe UI" w:hint="default"/>
      <w:sz w:val="18"/>
      <w:szCs w:val="18"/>
    </w:rPr>
  </w:style>
  <w:style w:type="paragraph" w:customStyle="1" w:styleId="Normal-Schedule">
    <w:name w:val="Normal - Schedule"/>
    <w:link w:val="Normal-ScheduleChar"/>
    <w:rsid w:val="00EB1D5B"/>
    <w:pPr>
      <w:tabs>
        <w:tab w:val="left" w:pos="454"/>
        <w:tab w:val="left" w:pos="907"/>
        <w:tab w:val="left" w:pos="1361"/>
        <w:tab w:val="left" w:pos="1814"/>
        <w:tab w:val="left" w:pos="2722"/>
      </w:tabs>
      <w:overflowPunct w:val="0"/>
      <w:autoSpaceDE w:val="0"/>
      <w:autoSpaceDN w:val="0"/>
      <w:adjustRightInd w:val="0"/>
      <w:spacing w:after="0" w:line="240" w:lineRule="auto"/>
      <w:textAlignment w:val="baseline"/>
    </w:pPr>
    <w:rPr>
      <w:rFonts w:ascii="Times New Roman" w:hAnsi="Times New Roman"/>
      <w:lang w:eastAsia="en-US"/>
    </w:rPr>
  </w:style>
  <w:style w:type="character" w:customStyle="1" w:styleId="Normal-ScheduleChar">
    <w:name w:val="Normal - Schedule Char"/>
    <w:basedOn w:val="DefaultParagraphFont"/>
    <w:link w:val="Normal-Schedule"/>
    <w:rsid w:val="00EB1D5B"/>
    <w:rPr>
      <w:rFonts w:ascii="Times New Roman" w:hAnsi="Times New Roman"/>
      <w:lang w:eastAsia="en-US"/>
    </w:rPr>
  </w:style>
  <w:style w:type="character" w:styleId="Emphasis">
    <w:name w:val="Emphasis"/>
    <w:basedOn w:val="DefaultParagraphFont"/>
    <w:uiPriority w:val="20"/>
    <w:qFormat/>
    <w:rsid w:val="00EB1D5B"/>
    <w:rPr>
      <w:i/>
      <w:iCs/>
    </w:rPr>
  </w:style>
  <w:style w:type="character" w:styleId="Mention">
    <w:name w:val="Mention"/>
    <w:basedOn w:val="DefaultParagraphFont"/>
    <w:uiPriority w:val="99"/>
    <w:unhideWhenUsed/>
    <w:rsid w:val="0004253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svg"/><Relationship Id="rId26" Type="http://schemas.openxmlformats.org/officeDocument/2006/relationships/hyperlink" Target="http://creativecommons.org/licenses/by/4.0/" TargetMode="External"/><Relationship Id="rId39" Type="http://schemas.openxmlformats.org/officeDocument/2006/relationships/hyperlink" Target="https://resources.vic.gov.au/community-and-land-use" TargetMode="External"/><Relationship Id="rId21" Type="http://schemas.openxmlformats.org/officeDocument/2006/relationships/footer" Target="footer1.xml"/><Relationship Id="rId34" Type="http://schemas.openxmlformats.org/officeDocument/2006/relationships/hyperlink" Target="https://rram-vic-gov.my.site.com/ObjectionSubmission" TargetMode="External"/><Relationship Id="rId42" Type="http://schemas.openxmlformats.org/officeDocument/2006/relationships/hyperlink" Target="mailto:john.acme@acmeminerals.com.au" TargetMode="External"/><Relationship Id="rId47" Type="http://schemas.microsoft.com/office/2007/relationships/hdphoto" Target="media/hdphoto1.wdp"/><Relationship Id="rId50" Type="http://schemas.openxmlformats.org/officeDocument/2006/relationships/footer" Target="footer6.xml"/><Relationship Id="rId55"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image" Target="media/image8.svg"/><Relationship Id="rId33" Type="http://schemas.openxmlformats.org/officeDocument/2006/relationships/hyperlink" Target="http://www.newspapers.com.au/vic" TargetMode="External"/><Relationship Id="rId38" Type="http://schemas.openxmlformats.org/officeDocument/2006/relationships/hyperlink" Target="https://rram-vic-gov.my.site.com/ObjectionSubmission" TargetMode="External"/><Relationship Id="rId46"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file:///C:/Users/fionadurante/Downloads/deeca.vic.gov.au" TargetMode="External"/><Relationship Id="rId20" Type="http://schemas.openxmlformats.org/officeDocument/2006/relationships/header" Target="header2.xml"/><Relationship Id="rId29" Type="http://schemas.openxmlformats.org/officeDocument/2006/relationships/hyperlink" Target="http://www.deeca.vic.gov.au/" TargetMode="External"/><Relationship Id="rId41" Type="http://schemas.openxmlformats.org/officeDocument/2006/relationships/hyperlink" Target="https://resources.vic.gov.au/community-and-land-use"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hyperlink" Target="https://auspost.com.au/content/dam/auspost_corp/media/documents/letterbox-advertising-step-by-step-guide.pdf" TargetMode="External"/><Relationship Id="rId37" Type="http://schemas.openxmlformats.org/officeDocument/2006/relationships/hyperlink" Target="https://resources.vic.gov.au/community-and-land-use" TargetMode="External"/><Relationship Id="rId40" Type="http://schemas.openxmlformats.org/officeDocument/2006/relationships/hyperlink" Target="https://rram-vic-gov.my.site.com/ObjectionSubmission" TargetMode="External"/><Relationship Id="rId45" Type="http://schemas.openxmlformats.org/officeDocument/2006/relationships/hyperlink" Target="https://resources.vic.gov.au/community-and-land-use" TargetMode="External"/><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footer" Target="footer3.xml"/><Relationship Id="rId28" Type="http://schemas.openxmlformats.org/officeDocument/2006/relationships/hyperlink" Target="mailto:customer.service@delwp.vic.gov.au" TargetMode="External"/><Relationship Id="rId36" Type="http://schemas.openxmlformats.org/officeDocument/2006/relationships/hyperlink" Target="https://rram-vic-gov.my.site.com/ObjectionSubmission" TargetMode="External"/><Relationship Id="rId49" Type="http://schemas.openxmlformats.org/officeDocument/2006/relationships/header" Target="header4.xml"/><Relationship Id="rId10" Type="http://schemas.openxmlformats.org/officeDocument/2006/relationships/settings" Target="settings.xml"/><Relationship Id="rId19" Type="http://schemas.openxmlformats.org/officeDocument/2006/relationships/header" Target="header1.xml"/><Relationship Id="rId31" Type="http://schemas.openxmlformats.org/officeDocument/2006/relationships/footer" Target="footer4.xml"/><Relationship Id="rId44" Type="http://schemas.openxmlformats.org/officeDocument/2006/relationships/hyperlink" Target="https://rram-vic-gov.my.site.com/ObjectionSubmission" TargetMode="External"/><Relationship Id="rId52"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2.xml"/><Relationship Id="rId27" Type="http://schemas.openxmlformats.org/officeDocument/2006/relationships/hyperlink" Target="http://creativecommons.org/licenses/by/4.0/" TargetMode="External"/><Relationship Id="rId30" Type="http://schemas.openxmlformats.org/officeDocument/2006/relationships/header" Target="header3.xml"/><Relationship Id="rId35" Type="http://schemas.openxmlformats.org/officeDocument/2006/relationships/hyperlink" Target="https://resources.vic.gov.au/community-and-land-use" TargetMode="External"/><Relationship Id="rId43" Type="http://schemas.openxmlformats.org/officeDocument/2006/relationships/hyperlink" Target="http://www.acmeminerals.com.au/community-notices" TargetMode="External"/><Relationship Id="rId48" Type="http://schemas.openxmlformats.org/officeDocument/2006/relationships/footer" Target="footer5.xml"/><Relationship Id="rId8" Type="http://schemas.openxmlformats.org/officeDocument/2006/relationships/numbering" Target="numbering.xml"/><Relationship Id="rId51" Type="http://schemas.openxmlformats.org/officeDocument/2006/relationships/footer" Target="footer7.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7D5F278FA09444298256F072ECCA095"/>
        <w:category>
          <w:name w:val="General"/>
          <w:gallery w:val="placeholder"/>
        </w:category>
        <w:types>
          <w:type w:val="bbPlcHdr"/>
        </w:types>
        <w:behaviors>
          <w:behavior w:val="content"/>
        </w:behaviors>
        <w:guid w:val="{561E0A41-0D03-41ED-A174-DDA84F5FA95C}"/>
      </w:docPartPr>
      <w:docPartBody>
        <w:p w:rsidR="00501FB7" w:rsidRDefault="0082619D">
          <w:pPr>
            <w:pStyle w:val="17D5F278FA09444298256F072ECCA095"/>
          </w:pPr>
          <w:r w:rsidRPr="000C4F86">
            <w:rPr>
              <w:rStyle w:val="PlaceholderText"/>
            </w:rPr>
            <w:t>[Title]</w:t>
          </w:r>
        </w:p>
      </w:docPartBody>
    </w:docPart>
    <w:docPart>
      <w:docPartPr>
        <w:name w:val="0854F508637A44A689417C257A071D93"/>
        <w:category>
          <w:name w:val="General"/>
          <w:gallery w:val="placeholder"/>
        </w:category>
        <w:types>
          <w:type w:val="bbPlcHdr"/>
        </w:types>
        <w:behaviors>
          <w:behavior w:val="content"/>
        </w:behaviors>
        <w:guid w:val="{6250F687-EDB8-444A-96A6-6AE91882A292}"/>
      </w:docPartPr>
      <w:docPartBody>
        <w:p w:rsidR="00501FB7" w:rsidRDefault="0082619D">
          <w:pPr>
            <w:pStyle w:val="0854F508637A44A689417C257A071D93"/>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FB7"/>
    <w:rsid w:val="003C6F56"/>
    <w:rsid w:val="00501FB7"/>
    <w:rsid w:val="0082619D"/>
    <w:rsid w:val="00B50DF5"/>
    <w:rsid w:val="00B96AB3"/>
    <w:rsid w:val="00E27A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17D5F278FA09444298256F072ECCA095">
    <w:name w:val="17D5F278FA09444298256F072ECCA095"/>
  </w:style>
  <w:style w:type="paragraph" w:customStyle="1" w:styleId="0854F508637A44A689417C257A071D93">
    <w:name w:val="0854F508637A44A689417C257A071D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DEECA.RV Theme">
  <a:themeElements>
    <a:clrScheme name="Resources Victoria">
      <a:dk1>
        <a:srgbClr val="232222"/>
      </a:dk1>
      <a:lt1>
        <a:srgbClr val="FFFFFF"/>
      </a:lt1>
      <a:dk2>
        <a:srgbClr val="343741"/>
      </a:dk2>
      <a:lt2>
        <a:srgbClr val="F5F7D4"/>
      </a:lt2>
      <a:accent1>
        <a:srgbClr val="FF9E1B"/>
      </a:accent1>
      <a:accent2>
        <a:srgbClr val="00B2A8"/>
      </a:accent2>
      <a:accent3>
        <a:srgbClr val="CEDC00"/>
      </a:accent3>
      <a:accent4>
        <a:srgbClr val="333641"/>
      </a:accent4>
      <a:accent5>
        <a:srgbClr val="FFC576"/>
      </a:accent5>
      <a:accent6>
        <a:srgbClr val="00867F"/>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DEECA.RV Theme" id="{76192CC8-431D-4A79-B590-98B1E08F5F6F}" vid="{083FB27F-90AB-4E76-B35A-CEB7F7CEB0E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7f23e25f-3515-47c2-8267-0aee33ac6f52" xsi:nil="true"/>
    <lcf76f155ced4ddcb4097134ff3c332f xmlns="c947c7dd-8113-4c85-9832-1380fbfa38be">
      <Terms xmlns="http://schemas.microsoft.com/office/infopath/2007/PartnerControls"/>
    </lcf76f155ced4ddcb4097134ff3c332f>
    <CMReferenceNo_x002e_ xmlns="599b08cc-4692-475c-9fe4-396510a387e3" xsi:nil="true"/>
    <Spreadsheet xmlns="599b08cc-4692-475c-9fe4-396510a387e3" xsi:nil="true"/>
    <LocationinSharePoint xmlns="599b08cc-4692-475c-9fe4-396510a387e3" xsi:nil="true"/>
    <RPC xmlns="599b08cc-4692-475c-9fe4-396510a387e3">false</RPC>
    <LicenceOfficer xmlns="599b08cc-4692-475c-9fe4-396510a387e3">
      <UserInfo>
        <DisplayName/>
        <AccountId xsi:nil="true"/>
        <AccountType/>
      </UserInfo>
    </LicenceOfficer>
    <Ranked xmlns="599b08cc-4692-475c-9fe4-396510a387e3" xsi:nil="true"/>
    <Notes0 xmlns="599b08cc-4692-475c-9fe4-396510a387e3" xsi:nil="true"/>
    <RPCOutcome xmlns="599b08cc-4692-475c-9fe4-396510a387e3" xsi:nil="true"/>
    <vmqg xmlns="599b08cc-4692-475c-9fe4-396510a387e3" xsi:nil="true"/>
    <ReadytogotoCM xmlns="599b08cc-4692-475c-9fe4-396510a387e3" xsi:nil="true"/>
    <SharedWithUsers xmlns="d95fa365-6051-4755-a57a-b1b515a65ccf">
      <UserInfo>
        <DisplayName>Emilee K Neeson (DEECA)</DisplayName>
        <AccountId>46</AccountId>
        <AccountType/>
      </UserInfo>
      <UserInfo>
        <DisplayName>Jess L Stephenson (DEECA)</DisplayName>
        <AccountId>29</AccountId>
        <AccountType/>
      </UserInfo>
      <UserInfo>
        <DisplayName>Vilma Pabilionyte (DEECA)</DisplayName>
        <AccountId>95</AccountId>
        <AccountType/>
      </UserInfo>
      <UserInfo>
        <DisplayName>Helen S Lilley (DEECA)</DisplayName>
        <AccountId>47</AccountId>
        <AccountType/>
      </UserInfo>
      <UserInfo>
        <DisplayName>Natalie J Burcombe (DEECA)</DisplayName>
        <AccountId>85</AccountId>
        <AccountType/>
      </UserInfo>
      <UserInfo>
        <DisplayName>Tammy L Belleville (DEECA)</DisplayName>
        <AccountId>92</AccountId>
        <AccountType/>
      </UserInfo>
      <UserInfo>
        <DisplayName>Stephen J Adamthwaite (DEECA)</DisplayName>
        <AccountId>40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ct:contentTypeSchema xmlns:ct="http://schemas.microsoft.com/office/2006/metadata/contentType" xmlns:ma="http://schemas.microsoft.com/office/2006/metadata/properties/metaAttributes" ct:_="" ma:_="" ma:contentTypeName="Document" ma:contentTypeID="0x010100FCCB28DEC4670A4BA34CA135BDBF39BE" ma:contentTypeVersion="23" ma:contentTypeDescription="Create a new document." ma:contentTypeScope="" ma:versionID="c1982e347761893c511e644dda165bd8">
  <xsd:schema xmlns:xsd="http://www.w3.org/2001/XMLSchema" xmlns:xs="http://www.w3.org/2001/XMLSchema" xmlns:p="http://schemas.microsoft.com/office/2006/metadata/properties" xmlns:ns2="599b08cc-4692-475c-9fe4-396510a387e3" xmlns:ns3="d95fa365-6051-4755-a57a-b1b515a65ccf" xmlns:ns4="c947c7dd-8113-4c85-9832-1380fbfa38be" xmlns:ns5="7f23e25f-3515-47c2-8267-0aee33ac6f52" xmlns:ns6="a5f32de4-e402-4188-b034-e71ca7d22e54" targetNamespace="http://schemas.microsoft.com/office/2006/metadata/properties" ma:root="true" ma:fieldsID="02154ea921c9ae4d298a3ea32d9844a8" ns2:_="" ns3:_="" ns4:_="" ns5:_="" ns6:_="">
    <xsd:import namespace="599b08cc-4692-475c-9fe4-396510a387e3"/>
    <xsd:import namespace="d95fa365-6051-4755-a57a-b1b515a65ccf"/>
    <xsd:import namespace="c947c7dd-8113-4c85-9832-1380fbfa38be"/>
    <xsd:import namespace="7f23e25f-3515-47c2-8267-0aee33ac6f52"/>
    <xsd:import namespace="a5f32de4-e402-4188-b034-e71ca7d22e5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MediaServiceDateTaken" minOccurs="0"/>
                <xsd:element ref="ns2:MediaServiceLocation" minOccurs="0"/>
                <xsd:element ref="ns2:Spreadsheet" minOccurs="0"/>
                <xsd:element ref="ns2:Ranked" minOccurs="0"/>
                <xsd:element ref="ns2:RPC" minOccurs="0"/>
                <xsd:element ref="ns2:RPCOutcome" minOccurs="0"/>
                <xsd:element ref="ns2:LicenceOfficer" minOccurs="0"/>
                <xsd:element ref="ns2:vmqg" minOccurs="0"/>
                <xsd:element ref="ns2:ReadytogotoCM" minOccurs="0"/>
                <xsd:element ref="ns2:CMReferenceNo_x002e_" minOccurs="0"/>
                <xsd:element ref="ns4:lcf76f155ced4ddcb4097134ff3c332f" minOccurs="0"/>
                <xsd:element ref="ns5:TaxCatchAll" minOccurs="0"/>
                <xsd:element ref="ns2:Notes0" minOccurs="0"/>
                <xsd:element ref="ns2:MediaServiceObjectDetectorVersions" minOccurs="0"/>
                <xsd:element ref="ns2:LocationinSharePoint" minOccurs="0"/>
                <xsd:element ref="ns4:e91b99fc-a68c-4b46-b22b-f11548295b74CountryOrRegion" minOccurs="0"/>
                <xsd:element ref="ns4:e91b99fc-a68c-4b46-b22b-f11548295b74State" minOccurs="0"/>
                <xsd:element ref="ns4:e91b99fc-a68c-4b46-b22b-f11548295b74City" minOccurs="0"/>
                <xsd:element ref="ns4:e91b99fc-a68c-4b46-b22b-f11548295b74PostalCode" minOccurs="0"/>
                <xsd:element ref="ns4:e91b99fc-a68c-4b46-b22b-f11548295b74Street" minOccurs="0"/>
                <xsd:element ref="ns4:e91b99fc-a68c-4b46-b22b-f11548295b74GeoLoc" minOccurs="0"/>
                <xsd:element ref="ns4:e91b99fc-a68c-4b46-b22b-f11548295b74DispName" minOccurs="0"/>
                <xsd:element ref="ns2:MediaLengthInSeconds" minOccurs="0"/>
                <xsd:element ref="ns2:MediaServiceSearchProperties" minOccurs="0"/>
                <xsd:element ref="ns6:_dlc_DocId" minOccurs="0"/>
                <xsd:element ref="ns6:_dlc_DocIdUrl" minOccurs="0"/>
                <xsd:element ref="ns6: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9b08cc-4692-475c-9fe4-396510a387e3"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Tags" ma:internalName="MediaServiceAutoTags" ma:readOnly="true">
      <xsd:simpleType>
        <xsd:restriction base="dms:Text"/>
      </xsd:simpleType>
    </xsd:element>
    <xsd:element name="MediaServiceGenerationTime" ma:index="7" nillable="true" ma:displayName="MediaServiceGenerationTime" ma:hidden="true" ma:internalName="MediaServiceGenerationTime" ma:readOnly="true">
      <xsd:simpleType>
        <xsd:restriction base="dms:Text"/>
      </xsd:simpleType>
    </xsd:element>
    <xsd:element name="MediaServiceEventHashCode" ma:index="8" nillable="true" ma:displayName="MediaServiceEventHashCode" ma:hidden="true" ma:internalName="MediaServiceEventHashCode"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Spreadsheet" ma:index="16" nillable="true" ma:displayName="Comments" ma:description="Comments" ma:format="Dropdown" ma:internalName="Spreadsheet">
      <xsd:simpleType>
        <xsd:restriction base="dms:Note">
          <xsd:maxLength value="255"/>
        </xsd:restriction>
      </xsd:simpleType>
    </xsd:element>
    <xsd:element name="Ranked" ma:index="17" nillable="true" ma:displayName="Ranked" ma:decimals="0" ma:indexed="true" ma:internalName="Ranked">
      <xsd:simpleType>
        <xsd:restriction base="dms:Number"/>
      </xsd:simpleType>
    </xsd:element>
    <xsd:element name="RPC" ma:index="18" nillable="true" ma:displayName="RPC" ma:default="0" ma:internalName="RPC">
      <xsd:simpleType>
        <xsd:restriction base="dms:Boolean"/>
      </xsd:simpleType>
    </xsd:element>
    <xsd:element name="RPCOutcome" ma:index="19" nillable="true" ma:displayName="RPC Outcome" ma:format="Dropdown" ma:internalName="RPCOutcome">
      <xsd:simpleType>
        <xsd:restriction base="dms:Note">
          <xsd:maxLength value="255"/>
        </xsd:restriction>
      </xsd:simpleType>
    </xsd:element>
    <xsd:element name="LicenceOfficer" ma:index="20" nillable="true" ma:displayName="Licence Officer" ma:format="Dropdown" ma:list="UserInfo" ma:SharePointGroup="0" ma:internalName="LicenceOffic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vmqg" ma:index="21" nillable="true" ma:displayName="Location " ma:format="Dropdown" ma:internalName="vmqg">
      <xsd:simpleType>
        <xsd:restriction base="dms:Text">
          <xsd:maxLength value="255"/>
        </xsd:restriction>
      </xsd:simpleType>
    </xsd:element>
    <xsd:element name="ReadytogotoCM" ma:index="22" nillable="true" ma:displayName="CM File reference" ma:description="File number to be added" ma:format="Dropdown" ma:internalName="ReadytogotoCM">
      <xsd:simpleType>
        <xsd:restriction base="dms:Note">
          <xsd:maxLength value="255"/>
        </xsd:restriction>
      </xsd:simpleType>
    </xsd:element>
    <xsd:element name="CMReferenceNo_x002e_" ma:index="23" nillable="true" ma:displayName="CM Reference No." ma:description="File number for document final storage location" ma:format="Dropdown" ma:internalName="CMReferenceNo_x002e_">
      <xsd:simpleType>
        <xsd:restriction base="dms:Note">
          <xsd:maxLength value="255"/>
        </xsd:restriction>
      </xsd:simpleType>
    </xsd:element>
    <xsd:element name="Notes0" ma:index="28" nillable="true" ma:displayName="Notes" ma:internalName="Notes0">
      <xsd:simpleType>
        <xsd:restriction base="dms:Note">
          <xsd:maxLength value="255"/>
        </xsd:restriction>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LocationinSharePoint" ma:index="30" nillable="true" ma:displayName="Location in SharePoint" ma:format="Dropdown" ma:internalName="LocationinSharePoint">
      <xsd:simpleType>
        <xsd:restriction base="dms:Unknown"/>
      </xsd:simpleType>
    </xsd:element>
    <xsd:element name="MediaLengthInSeconds" ma:index="38" nillable="true" ma:displayName="MediaLengthInSeconds" ma:hidden="true" ma:internalName="MediaLengthInSeconds" ma:readOnly="true">
      <xsd:simpleType>
        <xsd:restriction base="dms:Unknown"/>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5fa365-6051-4755-a57a-b1b515a65ccf"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47c7dd-8113-4c85-9832-1380fbfa38be" elementFormDefault="qualified">
    <xsd:import namespace="http://schemas.microsoft.com/office/2006/documentManagement/types"/>
    <xsd:import namespace="http://schemas.microsoft.com/office/infopath/2007/PartnerControls"/>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e91b99fc-a68c-4b46-b22b-f11548295b74CountryOrRegion" ma:index="31" nillable="true" ma:displayName="Location in SharePoint: Country/Region" ma:internalName="CountryOrRegion" ma:readOnly="true">
      <xsd:simpleType>
        <xsd:restriction base="dms:Text"/>
      </xsd:simpleType>
    </xsd:element>
    <xsd:element name="e91b99fc-a68c-4b46-b22b-f11548295b74State" ma:index="32" nillable="true" ma:displayName="Location in SharePoint: State" ma:internalName="State" ma:readOnly="true">
      <xsd:simpleType>
        <xsd:restriction base="dms:Text"/>
      </xsd:simpleType>
    </xsd:element>
    <xsd:element name="e91b99fc-a68c-4b46-b22b-f11548295b74City" ma:index="33" nillable="true" ma:displayName="Location in SharePoint: City" ma:internalName="City" ma:readOnly="true">
      <xsd:simpleType>
        <xsd:restriction base="dms:Text"/>
      </xsd:simpleType>
    </xsd:element>
    <xsd:element name="e91b99fc-a68c-4b46-b22b-f11548295b74PostalCode" ma:index="34" nillable="true" ma:displayName="Location in SharePoint: Postal Code" ma:internalName="PostalCode" ma:readOnly="true">
      <xsd:simpleType>
        <xsd:restriction base="dms:Text"/>
      </xsd:simpleType>
    </xsd:element>
    <xsd:element name="e91b99fc-a68c-4b46-b22b-f11548295b74Street" ma:index="35" nillable="true" ma:displayName="Location in SharePoint: Street" ma:internalName="Street" ma:readOnly="true">
      <xsd:simpleType>
        <xsd:restriction base="dms:Text"/>
      </xsd:simpleType>
    </xsd:element>
    <xsd:element name="e91b99fc-a68c-4b46-b22b-f11548295b74GeoLoc" ma:index="36" nillable="true" ma:displayName="Location in SharePoint: Coordinates" ma:internalName="GeoLoc" ma:readOnly="true">
      <xsd:simpleType>
        <xsd:restriction base="dms:Unknown"/>
      </xsd:simpleType>
    </xsd:element>
    <xsd:element name="e91b99fc-a68c-4b46-b22b-f11548295b74DispName" ma:index="37" nillable="true" ma:displayName="Location in SharePoint: Name" ma:internalName="Disp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23e25f-3515-47c2-8267-0aee33ac6f52"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0b500f50-979e-438b-b060-39c81d559261}" ma:internalName="TaxCatchAll" ma:showField="CatchAllData" ma:web="7f23e25f-3515-47c2-8267-0aee33ac6f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43" nillable="true" ma:displayName="Document ID Value" ma:description="The value of the document ID assigned to this item." ma:internalName="_dlc_DocId" ma:readOnly="true">
      <xsd:simpleType>
        <xsd:restriction base="dms:Text"/>
      </xsd:simpleType>
    </xsd:element>
    <xsd:element name="_dlc_DocIdUrl" ma:index="4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mso-contentType ?>
<SharedContentType xmlns="Microsoft.SharePoint.Taxonomy.ContentTypeSync" SourceId="797aeec6-0273-40f2-ab3e-beee73212332" ContentTypeId="0x0101" PreviousValue="false" LastSyncTimeStamp="2018-05-31T04:53:04.507Z"/>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7f23e25f-3515-47c2-8267-0aee33ac6f52"/>
    <ds:schemaRef ds:uri="c947c7dd-8113-4c85-9832-1380fbfa38be"/>
    <ds:schemaRef ds:uri="599b08cc-4692-475c-9fe4-396510a387e3"/>
    <ds:schemaRef ds:uri="d95fa365-6051-4755-a57a-b1b515a65ccf"/>
  </ds:schemaRefs>
</ds:datastoreItem>
</file>

<file path=customXml/itemProps3.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4.xml><?xml version="1.0" encoding="utf-8"?>
<ds:datastoreItem xmlns:ds="http://schemas.openxmlformats.org/officeDocument/2006/customXml" ds:itemID="{DD582B85-A9A4-4050-9155-6134B3D11345}">
  <ds:schemaRefs>
    <ds:schemaRef ds:uri="http://schemas.microsoft.com/sharepoint/events"/>
  </ds:schemaRefs>
</ds:datastoreItem>
</file>

<file path=customXml/itemProps5.xml><?xml version="1.0" encoding="utf-8"?>
<ds:datastoreItem xmlns:ds="http://schemas.openxmlformats.org/officeDocument/2006/customXml" ds:itemID="{8F2335A9-39F9-4937-8770-3999112B30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9b08cc-4692-475c-9fe4-396510a387e3"/>
    <ds:schemaRef ds:uri="d95fa365-6051-4755-a57a-b1b515a65ccf"/>
    <ds:schemaRef ds:uri="c947c7dd-8113-4c85-9832-1380fbfa38be"/>
    <ds:schemaRef ds:uri="7f23e25f-3515-47c2-8267-0aee33ac6f52"/>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7.xml><?xml version="1.0" encoding="utf-8"?>
<ds:datastoreItem xmlns:ds="http://schemas.openxmlformats.org/officeDocument/2006/customXml" ds:itemID="{C90357AD-A62C-40EE-B5C3-620E48FEC67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6544</Words>
  <Characters>37305</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Advertising Requirements: Guideline for Minerals Exploration, Prospecting, Retention and Mining Licence Applications</vt:lpstr>
    </vt:vector>
  </TitlesOfParts>
  <Company/>
  <LinksUpToDate>false</LinksUpToDate>
  <CharactersWithSpaces>43762</CharactersWithSpaces>
  <SharedDoc>false</SharedDoc>
  <HLinks>
    <vt:vector size="204" baseType="variant">
      <vt:variant>
        <vt:i4>6488168</vt:i4>
      </vt:variant>
      <vt:variant>
        <vt:i4>139</vt:i4>
      </vt:variant>
      <vt:variant>
        <vt:i4>0</vt:i4>
      </vt:variant>
      <vt:variant>
        <vt:i4>5</vt:i4>
      </vt:variant>
      <vt:variant>
        <vt:lpwstr>https://resources.vic.gov.au/community-and-land-use</vt:lpwstr>
      </vt:variant>
      <vt:variant>
        <vt:lpwstr/>
      </vt:variant>
      <vt:variant>
        <vt:i4>4587539</vt:i4>
      </vt:variant>
      <vt:variant>
        <vt:i4>136</vt:i4>
      </vt:variant>
      <vt:variant>
        <vt:i4>0</vt:i4>
      </vt:variant>
      <vt:variant>
        <vt:i4>5</vt:i4>
      </vt:variant>
      <vt:variant>
        <vt:lpwstr>https://rram-vic-gov.my.site.com/ObjectionSubmission</vt:lpwstr>
      </vt:variant>
      <vt:variant>
        <vt:lpwstr/>
      </vt:variant>
      <vt:variant>
        <vt:i4>4259934</vt:i4>
      </vt:variant>
      <vt:variant>
        <vt:i4>133</vt:i4>
      </vt:variant>
      <vt:variant>
        <vt:i4>0</vt:i4>
      </vt:variant>
      <vt:variant>
        <vt:i4>5</vt:i4>
      </vt:variant>
      <vt:variant>
        <vt:lpwstr>http://www.acmeminerals.com.au/community-notices</vt:lpwstr>
      </vt:variant>
      <vt:variant>
        <vt:lpwstr/>
      </vt:variant>
      <vt:variant>
        <vt:i4>4391024</vt:i4>
      </vt:variant>
      <vt:variant>
        <vt:i4>130</vt:i4>
      </vt:variant>
      <vt:variant>
        <vt:i4>0</vt:i4>
      </vt:variant>
      <vt:variant>
        <vt:i4>5</vt:i4>
      </vt:variant>
      <vt:variant>
        <vt:lpwstr>mailto:john.acme@acmeminerals.com.au</vt:lpwstr>
      </vt:variant>
      <vt:variant>
        <vt:lpwstr/>
      </vt:variant>
      <vt:variant>
        <vt:i4>6488168</vt:i4>
      </vt:variant>
      <vt:variant>
        <vt:i4>127</vt:i4>
      </vt:variant>
      <vt:variant>
        <vt:i4>0</vt:i4>
      </vt:variant>
      <vt:variant>
        <vt:i4>5</vt:i4>
      </vt:variant>
      <vt:variant>
        <vt:lpwstr>https://resources.vic.gov.au/community-and-land-use</vt:lpwstr>
      </vt:variant>
      <vt:variant>
        <vt:lpwstr/>
      </vt:variant>
      <vt:variant>
        <vt:i4>4587539</vt:i4>
      </vt:variant>
      <vt:variant>
        <vt:i4>124</vt:i4>
      </vt:variant>
      <vt:variant>
        <vt:i4>0</vt:i4>
      </vt:variant>
      <vt:variant>
        <vt:i4>5</vt:i4>
      </vt:variant>
      <vt:variant>
        <vt:lpwstr>https://rram-vic-gov.my.site.com/ObjectionSubmission</vt:lpwstr>
      </vt:variant>
      <vt:variant>
        <vt:lpwstr/>
      </vt:variant>
      <vt:variant>
        <vt:i4>6488168</vt:i4>
      </vt:variant>
      <vt:variant>
        <vt:i4>121</vt:i4>
      </vt:variant>
      <vt:variant>
        <vt:i4>0</vt:i4>
      </vt:variant>
      <vt:variant>
        <vt:i4>5</vt:i4>
      </vt:variant>
      <vt:variant>
        <vt:lpwstr>https://resources.vic.gov.au/community-and-land-use</vt:lpwstr>
      </vt:variant>
      <vt:variant>
        <vt:lpwstr/>
      </vt:variant>
      <vt:variant>
        <vt:i4>4587539</vt:i4>
      </vt:variant>
      <vt:variant>
        <vt:i4>118</vt:i4>
      </vt:variant>
      <vt:variant>
        <vt:i4>0</vt:i4>
      </vt:variant>
      <vt:variant>
        <vt:i4>5</vt:i4>
      </vt:variant>
      <vt:variant>
        <vt:lpwstr>https://rram-vic-gov.my.site.com/ObjectionSubmission</vt:lpwstr>
      </vt:variant>
      <vt:variant>
        <vt:lpwstr/>
      </vt:variant>
      <vt:variant>
        <vt:i4>6488168</vt:i4>
      </vt:variant>
      <vt:variant>
        <vt:i4>115</vt:i4>
      </vt:variant>
      <vt:variant>
        <vt:i4>0</vt:i4>
      </vt:variant>
      <vt:variant>
        <vt:i4>5</vt:i4>
      </vt:variant>
      <vt:variant>
        <vt:lpwstr>https://resources.vic.gov.au/community-and-land-use</vt:lpwstr>
      </vt:variant>
      <vt:variant>
        <vt:lpwstr/>
      </vt:variant>
      <vt:variant>
        <vt:i4>4587539</vt:i4>
      </vt:variant>
      <vt:variant>
        <vt:i4>112</vt:i4>
      </vt:variant>
      <vt:variant>
        <vt:i4>0</vt:i4>
      </vt:variant>
      <vt:variant>
        <vt:i4>5</vt:i4>
      </vt:variant>
      <vt:variant>
        <vt:lpwstr>https://rram-vic-gov.my.site.com/ObjectionSubmission</vt:lpwstr>
      </vt:variant>
      <vt:variant>
        <vt:lpwstr/>
      </vt:variant>
      <vt:variant>
        <vt:i4>6488168</vt:i4>
      </vt:variant>
      <vt:variant>
        <vt:i4>109</vt:i4>
      </vt:variant>
      <vt:variant>
        <vt:i4>0</vt:i4>
      </vt:variant>
      <vt:variant>
        <vt:i4>5</vt:i4>
      </vt:variant>
      <vt:variant>
        <vt:lpwstr>https://resources.vic.gov.au/community-and-land-use</vt:lpwstr>
      </vt:variant>
      <vt:variant>
        <vt:lpwstr/>
      </vt:variant>
      <vt:variant>
        <vt:i4>4587539</vt:i4>
      </vt:variant>
      <vt:variant>
        <vt:i4>106</vt:i4>
      </vt:variant>
      <vt:variant>
        <vt:i4>0</vt:i4>
      </vt:variant>
      <vt:variant>
        <vt:i4>5</vt:i4>
      </vt:variant>
      <vt:variant>
        <vt:lpwstr>https://rram-vic-gov.my.site.com/ObjectionSubmission</vt:lpwstr>
      </vt:variant>
      <vt:variant>
        <vt:lpwstr/>
      </vt:variant>
      <vt:variant>
        <vt:i4>5177368</vt:i4>
      </vt:variant>
      <vt:variant>
        <vt:i4>103</vt:i4>
      </vt:variant>
      <vt:variant>
        <vt:i4>0</vt:i4>
      </vt:variant>
      <vt:variant>
        <vt:i4>5</vt:i4>
      </vt:variant>
      <vt:variant>
        <vt:lpwstr>http://www.newspapers.com.au/vic</vt:lpwstr>
      </vt:variant>
      <vt:variant>
        <vt:lpwstr/>
      </vt:variant>
      <vt:variant>
        <vt:i4>917619</vt:i4>
      </vt:variant>
      <vt:variant>
        <vt:i4>100</vt:i4>
      </vt:variant>
      <vt:variant>
        <vt:i4>0</vt:i4>
      </vt:variant>
      <vt:variant>
        <vt:i4>5</vt:i4>
      </vt:variant>
      <vt:variant>
        <vt:lpwstr>https://auspost.com.au/content/dam/auspost_corp/media/documents/letterbox-advertising-step-by-step-guide.pdf</vt:lpwstr>
      </vt:variant>
      <vt:variant>
        <vt:lpwstr/>
      </vt:variant>
      <vt:variant>
        <vt:i4>1179702</vt:i4>
      </vt:variant>
      <vt:variant>
        <vt:i4>93</vt:i4>
      </vt:variant>
      <vt:variant>
        <vt:i4>0</vt:i4>
      </vt:variant>
      <vt:variant>
        <vt:i4>5</vt:i4>
      </vt:variant>
      <vt:variant>
        <vt:lpwstr/>
      </vt:variant>
      <vt:variant>
        <vt:lpwstr>_Toc167362620</vt:lpwstr>
      </vt:variant>
      <vt:variant>
        <vt:i4>1114166</vt:i4>
      </vt:variant>
      <vt:variant>
        <vt:i4>87</vt:i4>
      </vt:variant>
      <vt:variant>
        <vt:i4>0</vt:i4>
      </vt:variant>
      <vt:variant>
        <vt:i4>5</vt:i4>
      </vt:variant>
      <vt:variant>
        <vt:lpwstr/>
      </vt:variant>
      <vt:variant>
        <vt:lpwstr>_Toc167362619</vt:lpwstr>
      </vt:variant>
      <vt:variant>
        <vt:i4>1114166</vt:i4>
      </vt:variant>
      <vt:variant>
        <vt:i4>81</vt:i4>
      </vt:variant>
      <vt:variant>
        <vt:i4>0</vt:i4>
      </vt:variant>
      <vt:variant>
        <vt:i4>5</vt:i4>
      </vt:variant>
      <vt:variant>
        <vt:lpwstr/>
      </vt:variant>
      <vt:variant>
        <vt:lpwstr>_Toc167362618</vt:lpwstr>
      </vt:variant>
      <vt:variant>
        <vt:i4>1114166</vt:i4>
      </vt:variant>
      <vt:variant>
        <vt:i4>75</vt:i4>
      </vt:variant>
      <vt:variant>
        <vt:i4>0</vt:i4>
      </vt:variant>
      <vt:variant>
        <vt:i4>5</vt:i4>
      </vt:variant>
      <vt:variant>
        <vt:lpwstr/>
      </vt:variant>
      <vt:variant>
        <vt:lpwstr>_Toc167362617</vt:lpwstr>
      </vt:variant>
      <vt:variant>
        <vt:i4>1114166</vt:i4>
      </vt:variant>
      <vt:variant>
        <vt:i4>72</vt:i4>
      </vt:variant>
      <vt:variant>
        <vt:i4>0</vt:i4>
      </vt:variant>
      <vt:variant>
        <vt:i4>5</vt:i4>
      </vt:variant>
      <vt:variant>
        <vt:lpwstr/>
      </vt:variant>
      <vt:variant>
        <vt:lpwstr>_Toc167362616</vt:lpwstr>
      </vt:variant>
      <vt:variant>
        <vt:i4>1114166</vt:i4>
      </vt:variant>
      <vt:variant>
        <vt:i4>66</vt:i4>
      </vt:variant>
      <vt:variant>
        <vt:i4>0</vt:i4>
      </vt:variant>
      <vt:variant>
        <vt:i4>5</vt:i4>
      </vt:variant>
      <vt:variant>
        <vt:lpwstr/>
      </vt:variant>
      <vt:variant>
        <vt:lpwstr>_Toc167362615</vt:lpwstr>
      </vt:variant>
      <vt:variant>
        <vt:i4>1114166</vt:i4>
      </vt:variant>
      <vt:variant>
        <vt:i4>60</vt:i4>
      </vt:variant>
      <vt:variant>
        <vt:i4>0</vt:i4>
      </vt:variant>
      <vt:variant>
        <vt:i4>5</vt:i4>
      </vt:variant>
      <vt:variant>
        <vt:lpwstr/>
      </vt:variant>
      <vt:variant>
        <vt:lpwstr>_Toc167362614</vt:lpwstr>
      </vt:variant>
      <vt:variant>
        <vt:i4>1114166</vt:i4>
      </vt:variant>
      <vt:variant>
        <vt:i4>54</vt:i4>
      </vt:variant>
      <vt:variant>
        <vt:i4>0</vt:i4>
      </vt:variant>
      <vt:variant>
        <vt:i4>5</vt:i4>
      </vt:variant>
      <vt:variant>
        <vt:lpwstr/>
      </vt:variant>
      <vt:variant>
        <vt:lpwstr>_Toc167362613</vt:lpwstr>
      </vt:variant>
      <vt:variant>
        <vt:i4>1114166</vt:i4>
      </vt:variant>
      <vt:variant>
        <vt:i4>48</vt:i4>
      </vt:variant>
      <vt:variant>
        <vt:i4>0</vt:i4>
      </vt:variant>
      <vt:variant>
        <vt:i4>5</vt:i4>
      </vt:variant>
      <vt:variant>
        <vt:lpwstr/>
      </vt:variant>
      <vt:variant>
        <vt:lpwstr>_Toc167362612</vt:lpwstr>
      </vt:variant>
      <vt:variant>
        <vt:i4>1114166</vt:i4>
      </vt:variant>
      <vt:variant>
        <vt:i4>42</vt:i4>
      </vt:variant>
      <vt:variant>
        <vt:i4>0</vt:i4>
      </vt:variant>
      <vt:variant>
        <vt:i4>5</vt:i4>
      </vt:variant>
      <vt:variant>
        <vt:lpwstr/>
      </vt:variant>
      <vt:variant>
        <vt:lpwstr>_Toc167362611</vt:lpwstr>
      </vt:variant>
      <vt:variant>
        <vt:i4>1114166</vt:i4>
      </vt:variant>
      <vt:variant>
        <vt:i4>36</vt:i4>
      </vt:variant>
      <vt:variant>
        <vt:i4>0</vt:i4>
      </vt:variant>
      <vt:variant>
        <vt:i4>5</vt:i4>
      </vt:variant>
      <vt:variant>
        <vt:lpwstr/>
      </vt:variant>
      <vt:variant>
        <vt:lpwstr>_Toc167362610</vt:lpwstr>
      </vt:variant>
      <vt:variant>
        <vt:i4>1048630</vt:i4>
      </vt:variant>
      <vt:variant>
        <vt:i4>30</vt:i4>
      </vt:variant>
      <vt:variant>
        <vt:i4>0</vt:i4>
      </vt:variant>
      <vt:variant>
        <vt:i4>5</vt:i4>
      </vt:variant>
      <vt:variant>
        <vt:lpwstr/>
      </vt:variant>
      <vt:variant>
        <vt:lpwstr>_Toc167362609</vt:lpwstr>
      </vt:variant>
      <vt:variant>
        <vt:i4>1048630</vt:i4>
      </vt:variant>
      <vt:variant>
        <vt:i4>24</vt:i4>
      </vt:variant>
      <vt:variant>
        <vt:i4>0</vt:i4>
      </vt:variant>
      <vt:variant>
        <vt:i4>5</vt:i4>
      </vt:variant>
      <vt:variant>
        <vt:lpwstr/>
      </vt:variant>
      <vt:variant>
        <vt:lpwstr>_Toc167362608</vt:lpwstr>
      </vt:variant>
      <vt:variant>
        <vt:i4>65547</vt:i4>
      </vt:variant>
      <vt:variant>
        <vt:i4>19</vt:i4>
      </vt:variant>
      <vt:variant>
        <vt:i4>0</vt:i4>
      </vt:variant>
      <vt:variant>
        <vt:i4>5</vt:i4>
      </vt:variant>
      <vt:variant>
        <vt:lpwstr>http://www.deeca.vic.gov.au/</vt:lpwstr>
      </vt:variant>
      <vt:variant>
        <vt:lpwstr/>
      </vt:variant>
      <vt:variant>
        <vt:i4>2687044</vt:i4>
      </vt:variant>
      <vt:variant>
        <vt:i4>16</vt:i4>
      </vt:variant>
      <vt:variant>
        <vt:i4>0</vt:i4>
      </vt:variant>
      <vt:variant>
        <vt:i4>5</vt:i4>
      </vt:variant>
      <vt:variant>
        <vt:lpwstr>mailto:customer.service@delwp.vic.gov.au</vt:lpwstr>
      </vt:variant>
      <vt:variant>
        <vt:lpwstr/>
      </vt:variant>
      <vt:variant>
        <vt:i4>4063243</vt:i4>
      </vt:variant>
      <vt:variant>
        <vt:i4>11</vt:i4>
      </vt:variant>
      <vt:variant>
        <vt:i4>0</vt:i4>
      </vt:variant>
      <vt:variant>
        <vt:i4>5</vt:i4>
      </vt:variant>
      <vt:variant>
        <vt:lpwstr>https://www.vgls.vic.gov.au/client/en_AU/vgls</vt:lpwstr>
      </vt:variant>
      <vt:variant>
        <vt:lpwstr/>
      </vt:variant>
      <vt:variant>
        <vt:i4>6488166</vt:i4>
      </vt:variant>
      <vt:variant>
        <vt:i4>6</vt:i4>
      </vt:variant>
      <vt:variant>
        <vt:i4>0</vt:i4>
      </vt:variant>
      <vt:variant>
        <vt:i4>5</vt:i4>
      </vt:variant>
      <vt:variant>
        <vt:lpwstr>http://creativecommons.org/licenses/by/4.0/</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16</vt:i4>
      </vt:variant>
      <vt:variant>
        <vt:i4>0</vt:i4>
      </vt:variant>
      <vt:variant>
        <vt:i4>0</vt:i4>
      </vt:variant>
      <vt:variant>
        <vt:i4>5</vt:i4>
      </vt:variant>
      <vt:variant>
        <vt:lpwstr>C:\Users\fionadurante\Downloads\deeca.vic.gov.au</vt:lpwstr>
      </vt:variant>
      <vt:variant>
        <vt:lpwstr/>
      </vt:variant>
      <vt:variant>
        <vt:i4>7798811</vt:i4>
      </vt:variant>
      <vt:variant>
        <vt:i4>0</vt:i4>
      </vt:variant>
      <vt:variant>
        <vt:i4>0</vt:i4>
      </vt:variant>
      <vt:variant>
        <vt:i4>5</vt:i4>
      </vt:variant>
      <vt:variant>
        <vt:lpwstr>mailto:tammy.belleville@deeca.vic.gov.au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Advertising Requirements: Guideline for Minerals Exploration, Prospecting, Retention and Mining Licence Applications</dc:title>
  <dc:subject>June 2024</dc:subject>
  <dc:creator>Emilee K Neeson (DJPR)</dc:creator>
  <cp:keywords/>
  <dc:description/>
  <cp:lastModifiedBy>Helen S Lilley (DEECA)</cp:lastModifiedBy>
  <cp:revision>4</cp:revision>
  <cp:lastPrinted>2024-07-17T04:33:00Z</cp:lastPrinted>
  <dcterms:created xsi:type="dcterms:W3CDTF">2024-06-14T01:59:00Z</dcterms:created>
  <dcterms:modified xsi:type="dcterms:W3CDTF">2024-07-17T04:33:00Z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0x010100FCCB28DEC4670A4BA34CA135BDBF39BE</vt:lpwstr>
  </property>
  <property fmtid="{D5CDD505-2E9C-101B-9397-08002B2CF9AE}" pid="5" name="MediaServiceImageTags">
    <vt:lpwstr/>
  </property>
  <property fmtid="{D5CDD505-2E9C-101B-9397-08002B2CF9AE}" pid="6" name="ClassificationContentMarkingFooterShapeIds">
    <vt:lpwstr>2e,5d,5e,5f,60,61,62,63,64</vt:lpwstr>
  </property>
  <property fmtid="{D5CDD505-2E9C-101B-9397-08002B2CF9AE}" pid="7" name="ClassificationContentMarkingFooterFontProps">
    <vt:lpwstr>#000000,12,Calibri</vt:lpwstr>
  </property>
  <property fmtid="{D5CDD505-2E9C-101B-9397-08002B2CF9AE}" pid="8" name="ClassificationContentMarkingFooterText">
    <vt:lpwstr>OFFICIAL</vt:lpwstr>
  </property>
  <property fmtid="{D5CDD505-2E9C-101B-9397-08002B2CF9AE}" pid="9" name="MSIP_Label_4257e2ab-f512-40e2-9c9a-c64247360765_Enabled">
    <vt:lpwstr>true</vt:lpwstr>
  </property>
  <property fmtid="{D5CDD505-2E9C-101B-9397-08002B2CF9AE}" pid="10" name="MSIP_Label_4257e2ab-f512-40e2-9c9a-c64247360765_SetDate">
    <vt:lpwstr>2023-12-28T02:51:23Z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547d4667-8a27-4bca-af3c-9ede6b401fd7</vt:lpwstr>
  </property>
  <property fmtid="{D5CDD505-2E9C-101B-9397-08002B2CF9AE}" pid="15" name="MSIP_Label_4257e2ab-f512-40e2-9c9a-c64247360765_ContentBits">
    <vt:lpwstr>2</vt:lpwstr>
  </property>
  <property fmtid="{D5CDD505-2E9C-101B-9397-08002B2CF9AE}" pid="16" name="Agency">
    <vt:i4>1</vt:i4>
  </property>
  <property fmtid="{D5CDD505-2E9C-101B-9397-08002B2CF9AE}" pid="17" name="Division">
    <vt:i4>5</vt:i4>
  </property>
  <property fmtid="{D5CDD505-2E9C-101B-9397-08002B2CF9AE}" pid="18" name="Dissemination Limiting Marker">
    <vt:i4>2</vt:i4>
  </property>
  <property fmtid="{D5CDD505-2E9C-101B-9397-08002B2CF9AE}" pid="19" name="Security Classification">
    <vt:i4>3</vt:i4>
  </property>
</Properties>
</file>